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B68" w:rsidRDefault="00627B68" w:rsidP="00627B68">
      <w:pPr>
        <w:spacing w:after="0"/>
        <w:ind w:left="-1701"/>
        <w:jc w:val="center"/>
        <w:rPr>
          <w:rFonts w:ascii="Times New Roman" w:hAnsi="Times New Roman" w:cs="Times New Roman"/>
          <w:sz w:val="32"/>
        </w:rPr>
      </w:pPr>
      <w:bookmarkStart w:id="0" w:name="_Toc314310541"/>
      <w:bookmarkStart w:id="1" w:name="_Toc314132314"/>
      <w:r>
        <w:rPr>
          <w:rFonts w:ascii="Times New Roman" w:hAnsi="Times New Roman" w:cs="Times New Roman"/>
          <w:noProof/>
          <w:sz w:val="32"/>
        </w:rPr>
        <w:drawing>
          <wp:inline distT="0" distB="0" distL="0" distR="0">
            <wp:extent cx="7543800" cy="103441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7544250" cy="10344767"/>
                    </a:xfrm>
                    <a:prstGeom prst="rect">
                      <a:avLst/>
                    </a:prstGeom>
                    <a:noFill/>
                    <a:ln w="9525">
                      <a:noFill/>
                      <a:miter lim="800000"/>
                      <a:headEnd/>
                      <a:tailEnd/>
                    </a:ln>
                  </pic:spPr>
                </pic:pic>
              </a:graphicData>
            </a:graphic>
          </wp:inline>
        </w:drawing>
      </w:r>
    </w:p>
    <w:p w:rsidR="00872779" w:rsidRPr="006B76B4" w:rsidRDefault="00872779" w:rsidP="00872779">
      <w:pPr>
        <w:spacing w:after="0"/>
        <w:jc w:val="center"/>
        <w:rPr>
          <w:rFonts w:ascii="Times New Roman" w:hAnsi="Times New Roman" w:cs="Times New Roman"/>
          <w:sz w:val="32"/>
        </w:rPr>
      </w:pPr>
    </w:p>
    <w:p w:rsidR="00F3791D" w:rsidRDefault="00F3791D" w:rsidP="00F3791D">
      <w:pPr>
        <w:pStyle w:val="1c"/>
        <w:jc w:val="center"/>
        <w:rPr>
          <w:szCs w:val="28"/>
        </w:rPr>
      </w:pPr>
      <w:r>
        <w:rPr>
          <w:szCs w:val="28"/>
        </w:rPr>
        <w:t>ОГЛАВЛЕНИЕ</w:t>
      </w:r>
    </w:p>
    <w:tbl>
      <w:tblPr>
        <w:tblStyle w:val="aff4"/>
        <w:tblW w:w="10207" w:type="dxa"/>
        <w:tblInd w:w="-431" w:type="dxa"/>
        <w:tblLook w:val="04A0"/>
      </w:tblPr>
      <w:tblGrid>
        <w:gridCol w:w="10207"/>
      </w:tblGrid>
      <w:tr w:rsidR="00872779" w:rsidRPr="007F4F2F" w:rsidTr="00872779">
        <w:tc>
          <w:tcPr>
            <w:tcW w:w="10207" w:type="dxa"/>
          </w:tcPr>
          <w:p w:rsidR="00872779" w:rsidRPr="007F4F2F" w:rsidRDefault="00872779" w:rsidP="00904512">
            <w:pPr>
              <w:jc w:val="center"/>
              <w:rPr>
                <w:b/>
                <w:sz w:val="24"/>
                <w:lang w:eastAsia="en-US" w:bidi="en-US"/>
              </w:rPr>
            </w:pPr>
            <w:r w:rsidRPr="007F4F2F">
              <w:rPr>
                <w:b/>
                <w:sz w:val="24"/>
                <w:lang w:eastAsia="en-US" w:bidi="en-US"/>
              </w:rPr>
              <w:t>Наименование разделов</w:t>
            </w:r>
          </w:p>
        </w:tc>
      </w:tr>
      <w:tr w:rsidR="00872779" w:rsidRPr="007F4F2F" w:rsidTr="006D0094">
        <w:trPr>
          <w:trHeight w:val="4809"/>
        </w:trPr>
        <w:tc>
          <w:tcPr>
            <w:tcW w:w="10207" w:type="dxa"/>
          </w:tcPr>
          <w:p w:rsidR="00872779" w:rsidRPr="007F4F2F" w:rsidRDefault="00872779" w:rsidP="00904512">
            <w:pPr>
              <w:pStyle w:val="1c"/>
            </w:pPr>
            <w:r w:rsidRPr="007F4F2F">
              <w:t>ОБЩИЕ ПОЛОЖЕНИЯ…………………………………………………………………….. 5</w:t>
            </w:r>
          </w:p>
          <w:p w:rsidR="00872779" w:rsidRPr="007F4F2F" w:rsidRDefault="006142CB" w:rsidP="00904512">
            <w:pPr>
              <w:pStyle w:val="1c"/>
              <w:rPr>
                <w:rFonts w:ascii="Calibri" w:hAnsi="Calibri"/>
                <w:lang w:eastAsia="ru-RU"/>
              </w:rPr>
            </w:pPr>
            <w:hyperlink w:anchor="_Toc453968142" w:history="1">
              <w:r w:rsidR="00872779" w:rsidRPr="007F4F2F">
                <w:rPr>
                  <w:rStyle w:val="afb"/>
                  <w:color w:val="auto"/>
                  <w:lang w:val="en-US"/>
                </w:rPr>
                <w:t>I</w:t>
              </w:r>
              <w:r w:rsidR="00872779" w:rsidRPr="007F4F2F">
                <w:rPr>
                  <w:rStyle w:val="afb"/>
                  <w:color w:val="auto"/>
                </w:rPr>
                <w:t>. Целевой раздел основной образовательной программы среднего общего образования</w:t>
              </w:r>
              <w:r w:rsidR="00872779" w:rsidRPr="007F4F2F">
                <w:rPr>
                  <w:webHidden/>
                </w:rPr>
                <w:tab/>
              </w:r>
            </w:hyperlink>
            <w:r w:rsidR="00872779" w:rsidRPr="007F4F2F">
              <w:t>6</w:t>
            </w:r>
          </w:p>
          <w:p w:rsidR="00872779" w:rsidRPr="007F4F2F" w:rsidRDefault="006142CB" w:rsidP="00904512">
            <w:pPr>
              <w:pStyle w:val="2a"/>
              <w:rPr>
                <w:rFonts w:ascii="Calibri" w:eastAsia="Times New Roman" w:hAnsi="Calibri"/>
                <w:lang w:eastAsia="ru-RU"/>
              </w:rPr>
            </w:pPr>
            <w:hyperlink w:anchor="_Toc453968143" w:history="1">
              <w:r w:rsidR="00872779" w:rsidRPr="007F4F2F">
                <w:rPr>
                  <w:rStyle w:val="afb"/>
                  <w:color w:val="auto"/>
                </w:rPr>
                <w:t>I.1. </w:t>
              </w:r>
              <w:r w:rsidR="00872779" w:rsidRPr="007F4F2F">
                <w:rPr>
                  <w:rStyle w:val="afb"/>
                  <w:color w:val="auto"/>
                  <w:lang w:eastAsia="ru-RU"/>
                </w:rPr>
                <w:t>Пояснительная</w:t>
              </w:r>
              <w:r w:rsidR="00872779" w:rsidRPr="007F4F2F">
                <w:rPr>
                  <w:rStyle w:val="afb"/>
                  <w:color w:val="auto"/>
                </w:rPr>
                <w:t xml:space="preserve"> записка</w:t>
              </w:r>
              <w:r w:rsidR="00872779" w:rsidRPr="007F4F2F">
                <w:rPr>
                  <w:webHidden/>
                </w:rPr>
                <w:tab/>
              </w:r>
            </w:hyperlink>
            <w:r w:rsidR="00872779" w:rsidRPr="007F4F2F">
              <w:t>6</w:t>
            </w:r>
          </w:p>
          <w:p w:rsidR="00872779" w:rsidRPr="007F4F2F" w:rsidRDefault="006142CB" w:rsidP="00904512">
            <w:pPr>
              <w:pStyle w:val="2a"/>
              <w:rPr>
                <w:rFonts w:ascii="Calibri" w:eastAsia="Times New Roman" w:hAnsi="Calibri"/>
              </w:rPr>
            </w:pPr>
            <w:hyperlink w:anchor="_Toc453968144" w:history="1">
              <w:r w:rsidR="00872779" w:rsidRPr="007F4F2F">
                <w:rPr>
                  <w:rStyle w:val="afb"/>
                  <w:color w:val="auto"/>
                </w:rPr>
                <w:t>I.2. Планируемые</w:t>
              </w:r>
              <w:r w:rsidR="00872779" w:rsidRPr="007F4F2F">
                <w:rPr>
                  <w:rStyle w:val="afb"/>
                  <w:color w:val="auto"/>
                  <w:u w:color="222222"/>
                  <w:bdr w:val="nil"/>
                  <w:shd w:val="clear" w:color="auto" w:fill="FFFFFF"/>
                  <w:lang w:eastAsia="ru-RU"/>
                </w:rPr>
                <w:t xml:space="preserve"> </w:t>
              </w:r>
              <w:r w:rsidR="00872779" w:rsidRPr="007F4F2F">
                <w:rPr>
                  <w:rStyle w:val="afb"/>
                  <w:color w:val="auto"/>
                  <w:lang w:eastAsia="ru-RU"/>
                </w:rPr>
                <w:t>результаты</w:t>
              </w:r>
              <w:r w:rsidR="00872779" w:rsidRPr="007F4F2F">
                <w:rPr>
                  <w:rStyle w:val="afb"/>
                  <w:color w:val="auto"/>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r w:rsidR="00872779" w:rsidRPr="007F4F2F">
                <w:rPr>
                  <w:webHidden/>
                </w:rPr>
                <w:tab/>
              </w:r>
            </w:hyperlink>
            <w:r w:rsidR="00872779" w:rsidRPr="007F4F2F">
              <w:t>9</w:t>
            </w:r>
          </w:p>
          <w:p w:rsidR="00872779" w:rsidRPr="007F4F2F" w:rsidRDefault="006142CB" w:rsidP="00904512">
            <w:pPr>
              <w:pStyle w:val="36"/>
              <w:spacing w:after="0"/>
              <w:rPr>
                <w:rFonts w:ascii="Calibri" w:hAnsi="Calibri"/>
                <w:noProof/>
                <w:sz w:val="24"/>
                <w:lang w:val="ru-RU" w:eastAsia="ru-RU"/>
              </w:rPr>
            </w:pPr>
            <w:hyperlink w:anchor="_Toc453968145" w:history="1">
              <w:r w:rsidR="00872779" w:rsidRPr="007F4F2F">
                <w:rPr>
                  <w:rStyle w:val="afb"/>
                  <w:noProof/>
                  <w:color w:val="auto"/>
                  <w:sz w:val="24"/>
                </w:rPr>
                <w:t>I</w:t>
              </w:r>
              <w:r w:rsidR="00872779" w:rsidRPr="007F4F2F">
                <w:rPr>
                  <w:rStyle w:val="afb"/>
                  <w:noProof/>
                  <w:color w:val="auto"/>
                  <w:sz w:val="24"/>
                  <w:lang w:val="ru-RU"/>
                </w:rPr>
                <w:t>.2.1.</w:t>
              </w:r>
              <w:r w:rsidR="00872779" w:rsidRPr="007F4F2F">
                <w:rPr>
                  <w:rStyle w:val="afb"/>
                  <w:noProof/>
                  <w:color w:val="auto"/>
                  <w:sz w:val="24"/>
                </w:rPr>
                <w:t> </w:t>
              </w:r>
              <w:r w:rsidR="00872779" w:rsidRPr="007F4F2F">
                <w:rPr>
                  <w:rStyle w:val="afb"/>
                  <w:noProof/>
                  <w:color w:val="auto"/>
                  <w:sz w:val="24"/>
                  <w:lang w:val="ru-RU"/>
                </w:rPr>
                <w:t>Планируемые личностные результаты освоения ООП</w:t>
              </w:r>
              <w:r w:rsidR="00872779" w:rsidRPr="007F4F2F">
                <w:rPr>
                  <w:noProof/>
                  <w:webHidden/>
                  <w:sz w:val="24"/>
                  <w:lang w:val="ru-RU"/>
                </w:rPr>
                <w:tab/>
              </w:r>
            </w:hyperlink>
            <w:r w:rsidR="00872779" w:rsidRPr="007F4F2F">
              <w:rPr>
                <w:noProof/>
                <w:sz w:val="24"/>
                <w:lang w:val="ru-RU"/>
              </w:rPr>
              <w:t>9</w:t>
            </w:r>
          </w:p>
          <w:p w:rsidR="00872779" w:rsidRPr="007F4F2F" w:rsidRDefault="006142CB" w:rsidP="00904512">
            <w:pPr>
              <w:pStyle w:val="36"/>
              <w:spacing w:after="0"/>
              <w:ind w:left="0" w:firstLine="482"/>
              <w:rPr>
                <w:rFonts w:ascii="Calibri" w:hAnsi="Calibri"/>
                <w:noProof/>
                <w:sz w:val="24"/>
                <w:lang w:val="ru-RU" w:eastAsia="ru-RU"/>
              </w:rPr>
            </w:pPr>
            <w:hyperlink w:anchor="_Toc453968146" w:history="1">
              <w:r w:rsidR="00872779" w:rsidRPr="007F4F2F">
                <w:rPr>
                  <w:rStyle w:val="afb"/>
                  <w:noProof/>
                  <w:color w:val="auto"/>
                  <w:sz w:val="24"/>
                </w:rPr>
                <w:t>I</w:t>
              </w:r>
              <w:r w:rsidR="00872779" w:rsidRPr="007F4F2F">
                <w:rPr>
                  <w:rStyle w:val="afb"/>
                  <w:noProof/>
                  <w:color w:val="auto"/>
                  <w:sz w:val="24"/>
                  <w:lang w:val="ru-RU"/>
                </w:rPr>
                <w:t>.2.2.</w:t>
              </w:r>
              <w:r w:rsidR="00872779" w:rsidRPr="007F4F2F">
                <w:rPr>
                  <w:rStyle w:val="afb"/>
                  <w:noProof/>
                  <w:color w:val="auto"/>
                  <w:sz w:val="24"/>
                </w:rPr>
                <w:t> </w:t>
              </w:r>
              <w:r w:rsidR="00872779" w:rsidRPr="007F4F2F">
                <w:rPr>
                  <w:rStyle w:val="afb"/>
                  <w:noProof/>
                  <w:color w:val="auto"/>
                  <w:sz w:val="24"/>
                  <w:lang w:val="ru-RU"/>
                </w:rPr>
                <w:t>Планируемые метапредметные результаты освоения ООП</w:t>
              </w:r>
              <w:r w:rsidR="00872779" w:rsidRPr="007F4F2F">
                <w:rPr>
                  <w:noProof/>
                  <w:webHidden/>
                  <w:sz w:val="24"/>
                  <w:lang w:val="ru-RU"/>
                </w:rPr>
                <w:tab/>
              </w:r>
            </w:hyperlink>
            <w:r w:rsidR="00872779" w:rsidRPr="007F4F2F">
              <w:rPr>
                <w:noProof/>
                <w:sz w:val="24"/>
                <w:lang w:val="ru-RU"/>
              </w:rPr>
              <w:t>….12</w:t>
            </w:r>
          </w:p>
          <w:p w:rsidR="00872779" w:rsidRPr="007F4F2F" w:rsidRDefault="006142CB" w:rsidP="00904512">
            <w:pPr>
              <w:pStyle w:val="36"/>
              <w:spacing w:after="0"/>
              <w:ind w:left="0" w:firstLine="482"/>
              <w:rPr>
                <w:rFonts w:ascii="Calibri" w:hAnsi="Calibri"/>
                <w:noProof/>
                <w:sz w:val="24"/>
                <w:lang w:val="ru-RU" w:eastAsia="ru-RU"/>
              </w:rPr>
            </w:pPr>
            <w:hyperlink w:anchor="_Toc453968147" w:history="1">
              <w:r w:rsidR="00872779" w:rsidRPr="007F4F2F">
                <w:rPr>
                  <w:rStyle w:val="afb"/>
                  <w:noProof/>
                  <w:color w:val="auto"/>
                  <w:sz w:val="24"/>
                </w:rPr>
                <w:t>I</w:t>
              </w:r>
              <w:r w:rsidR="00872779" w:rsidRPr="007F4F2F">
                <w:rPr>
                  <w:rStyle w:val="afb"/>
                  <w:noProof/>
                  <w:color w:val="auto"/>
                  <w:sz w:val="24"/>
                  <w:lang w:val="ru-RU"/>
                </w:rPr>
                <w:t>.2.3.</w:t>
              </w:r>
              <w:r w:rsidR="00872779" w:rsidRPr="007F4F2F">
                <w:rPr>
                  <w:rStyle w:val="afb"/>
                  <w:noProof/>
                  <w:color w:val="auto"/>
                  <w:sz w:val="24"/>
                </w:rPr>
                <w:t> </w:t>
              </w:r>
              <w:r w:rsidR="00872779" w:rsidRPr="007F4F2F">
                <w:rPr>
                  <w:rStyle w:val="afb"/>
                  <w:noProof/>
                  <w:color w:val="auto"/>
                  <w:sz w:val="24"/>
                  <w:lang w:val="ru-RU"/>
                </w:rPr>
                <w:t>Планируемые предметные результаты освоения ООП</w:t>
              </w:r>
              <w:r w:rsidR="00872779" w:rsidRPr="007F4F2F">
                <w:rPr>
                  <w:noProof/>
                  <w:webHidden/>
                  <w:sz w:val="24"/>
                  <w:lang w:val="ru-RU"/>
                </w:rPr>
                <w:tab/>
              </w:r>
            </w:hyperlink>
            <w:r w:rsidR="00872779" w:rsidRPr="007F4F2F">
              <w:rPr>
                <w:noProof/>
                <w:sz w:val="24"/>
                <w:lang w:val="ru-RU"/>
              </w:rPr>
              <w:t>.13</w:t>
            </w:r>
          </w:p>
          <w:p w:rsidR="00872779" w:rsidRPr="007F4F2F" w:rsidRDefault="006142CB" w:rsidP="00904512">
            <w:pPr>
              <w:pStyle w:val="41"/>
              <w:spacing w:after="0" w:line="240" w:lineRule="auto"/>
              <w:ind w:left="0" w:firstLine="482"/>
              <w:rPr>
                <w:noProof/>
                <w:sz w:val="24"/>
                <w:szCs w:val="24"/>
                <w:lang w:val="ru-RU"/>
              </w:rPr>
            </w:pPr>
            <w:hyperlink w:anchor="_Toc453968148" w:history="1">
              <w:r w:rsidR="00872779" w:rsidRPr="007F4F2F">
                <w:rPr>
                  <w:rStyle w:val="afb"/>
                  <w:noProof/>
                  <w:color w:val="auto"/>
                  <w:sz w:val="24"/>
                  <w:szCs w:val="24"/>
                  <w:lang w:val="ru-RU"/>
                </w:rPr>
                <w:t>Русский язык……………………………………………………………………………….14</w:t>
              </w:r>
              <w:r w:rsidR="00872779" w:rsidRPr="007F4F2F">
                <w:rPr>
                  <w:noProof/>
                  <w:webHidden/>
                  <w:sz w:val="24"/>
                  <w:szCs w:val="24"/>
                  <w:lang w:val="ru-RU"/>
                </w:rPr>
                <w:tab/>
              </w:r>
            </w:hyperlink>
          </w:p>
          <w:p w:rsidR="00872779" w:rsidRPr="007F4F2F" w:rsidRDefault="006142CB" w:rsidP="00904512">
            <w:pPr>
              <w:pStyle w:val="41"/>
              <w:spacing w:after="0" w:line="240" w:lineRule="auto"/>
              <w:ind w:left="0" w:firstLine="482"/>
              <w:rPr>
                <w:rFonts w:ascii="Calibri" w:hAnsi="Calibri"/>
                <w:noProof/>
                <w:sz w:val="24"/>
                <w:szCs w:val="24"/>
                <w:lang w:val="ru-RU"/>
              </w:rPr>
            </w:pPr>
            <w:hyperlink w:anchor="_Toc453968149" w:history="1">
              <w:r w:rsidR="00872779" w:rsidRPr="007F4F2F">
                <w:rPr>
                  <w:rStyle w:val="afb"/>
                  <w:noProof/>
                  <w:color w:val="auto"/>
                  <w:sz w:val="24"/>
                  <w:szCs w:val="24"/>
                  <w:lang w:val="ru-RU"/>
                </w:rPr>
                <w:t>Литература………………………………………………………………………………….17</w:t>
              </w:r>
              <w:r w:rsidR="00872779" w:rsidRPr="007F4F2F">
                <w:rPr>
                  <w:noProof/>
                  <w:webHidden/>
                  <w:sz w:val="24"/>
                  <w:szCs w:val="24"/>
                  <w:lang w:val="ru-RU"/>
                </w:rPr>
                <w:tab/>
              </w:r>
            </w:hyperlink>
          </w:p>
          <w:p w:rsidR="00872779" w:rsidRPr="007F4F2F" w:rsidRDefault="006142CB" w:rsidP="00904512">
            <w:pPr>
              <w:pStyle w:val="41"/>
              <w:spacing w:after="0" w:line="240" w:lineRule="auto"/>
              <w:ind w:left="0" w:firstLine="482"/>
              <w:rPr>
                <w:noProof/>
                <w:sz w:val="24"/>
                <w:szCs w:val="24"/>
                <w:lang w:val="ru-RU"/>
              </w:rPr>
            </w:pPr>
            <w:hyperlink w:anchor="_Toc453968148" w:history="1">
              <w:r w:rsidR="00872779" w:rsidRPr="007F4F2F">
                <w:rPr>
                  <w:rStyle w:val="afb"/>
                  <w:noProof/>
                  <w:color w:val="auto"/>
                  <w:sz w:val="24"/>
                  <w:szCs w:val="24"/>
                  <w:lang w:val="ru-RU"/>
                </w:rPr>
                <w:t>Родной язык и родная литература…………………………………………………………18</w:t>
              </w:r>
              <w:r w:rsidR="00872779" w:rsidRPr="007F4F2F">
                <w:rPr>
                  <w:noProof/>
                  <w:webHidden/>
                  <w:sz w:val="24"/>
                  <w:szCs w:val="24"/>
                  <w:lang w:val="ru-RU"/>
                </w:rPr>
                <w:tab/>
              </w:r>
            </w:hyperlink>
          </w:p>
          <w:p w:rsidR="00872779" w:rsidRPr="007F4F2F" w:rsidRDefault="006142CB" w:rsidP="00904512">
            <w:pPr>
              <w:pStyle w:val="41"/>
              <w:spacing w:after="0" w:line="240" w:lineRule="auto"/>
              <w:ind w:left="0" w:firstLine="482"/>
              <w:rPr>
                <w:rFonts w:ascii="Calibri" w:hAnsi="Calibri"/>
                <w:noProof/>
                <w:sz w:val="24"/>
                <w:szCs w:val="24"/>
                <w:lang w:val="ru-RU"/>
              </w:rPr>
            </w:pPr>
            <w:hyperlink w:anchor="_Toc453968150" w:history="1">
              <w:r w:rsidR="00872779" w:rsidRPr="007F4F2F">
                <w:rPr>
                  <w:rStyle w:val="afb"/>
                  <w:noProof/>
                  <w:color w:val="auto"/>
                  <w:sz w:val="24"/>
                  <w:szCs w:val="24"/>
                  <w:lang w:val="ru-RU"/>
                </w:rPr>
                <w:t>Иностранный язык………………………………………………………………………….19</w:t>
              </w:r>
              <w:r w:rsidR="00872779" w:rsidRPr="007F4F2F">
                <w:rPr>
                  <w:noProof/>
                  <w:webHidden/>
                  <w:sz w:val="24"/>
                  <w:szCs w:val="24"/>
                  <w:lang w:val="ru-RU"/>
                </w:rPr>
                <w:tab/>
              </w:r>
            </w:hyperlink>
          </w:p>
          <w:p w:rsidR="00872779" w:rsidRPr="007F4F2F" w:rsidRDefault="006142CB" w:rsidP="00904512">
            <w:pPr>
              <w:pStyle w:val="41"/>
              <w:spacing w:after="0" w:line="240" w:lineRule="auto"/>
              <w:ind w:left="0" w:firstLine="482"/>
              <w:rPr>
                <w:rFonts w:ascii="Calibri" w:hAnsi="Calibri"/>
                <w:noProof/>
                <w:sz w:val="24"/>
                <w:szCs w:val="24"/>
                <w:lang w:val="ru-RU"/>
              </w:rPr>
            </w:pPr>
            <w:hyperlink w:anchor="_Toc453968151" w:history="1">
              <w:r w:rsidR="00872779" w:rsidRPr="007F4F2F">
                <w:rPr>
                  <w:rStyle w:val="afb"/>
                  <w:noProof/>
                  <w:color w:val="auto"/>
                  <w:sz w:val="24"/>
                  <w:szCs w:val="24"/>
                  <w:lang w:val="ru-RU"/>
                </w:rPr>
                <w:t>История</w:t>
              </w:r>
              <w:r w:rsidR="00872779" w:rsidRPr="007F4F2F">
                <w:rPr>
                  <w:noProof/>
                  <w:webHidden/>
                  <w:sz w:val="24"/>
                  <w:szCs w:val="24"/>
                  <w:lang w:val="ru-RU"/>
                </w:rPr>
                <w:tab/>
              </w:r>
            </w:hyperlink>
            <w:r w:rsidR="00872779" w:rsidRPr="007F4F2F">
              <w:rPr>
                <w:noProof/>
                <w:sz w:val="24"/>
                <w:szCs w:val="24"/>
                <w:lang w:val="ru-RU"/>
              </w:rPr>
              <w:t>……………………………………………………………………………………..22</w:t>
            </w:r>
          </w:p>
          <w:p w:rsidR="00872779" w:rsidRPr="007F4F2F" w:rsidRDefault="006142CB" w:rsidP="00904512">
            <w:pPr>
              <w:pStyle w:val="41"/>
              <w:spacing w:after="0" w:line="240" w:lineRule="auto"/>
              <w:ind w:left="0" w:firstLine="482"/>
              <w:rPr>
                <w:rFonts w:ascii="Calibri" w:hAnsi="Calibri"/>
                <w:noProof/>
                <w:sz w:val="24"/>
                <w:szCs w:val="24"/>
                <w:lang w:val="ru-RU"/>
              </w:rPr>
            </w:pPr>
            <w:hyperlink w:anchor="_Toc453968152" w:history="1">
              <w:r w:rsidR="00872779" w:rsidRPr="007F4F2F">
                <w:rPr>
                  <w:rStyle w:val="afb"/>
                  <w:noProof/>
                  <w:color w:val="auto"/>
                  <w:sz w:val="24"/>
                  <w:szCs w:val="24"/>
                  <w:lang w:val="ru-RU"/>
                </w:rPr>
                <w:t>География……………………………………………………………………………………23</w:t>
              </w:r>
              <w:r w:rsidR="00872779" w:rsidRPr="007F4F2F">
                <w:rPr>
                  <w:noProof/>
                  <w:webHidden/>
                  <w:sz w:val="24"/>
                  <w:szCs w:val="24"/>
                  <w:lang w:val="ru-RU"/>
                </w:rPr>
                <w:tab/>
              </w:r>
            </w:hyperlink>
          </w:p>
          <w:p w:rsidR="00872779" w:rsidRPr="007F4F2F" w:rsidRDefault="006142CB" w:rsidP="00904512">
            <w:pPr>
              <w:pStyle w:val="41"/>
              <w:spacing w:after="0" w:line="240" w:lineRule="auto"/>
              <w:ind w:left="0" w:firstLine="482"/>
              <w:rPr>
                <w:rFonts w:ascii="Calibri" w:hAnsi="Calibri"/>
                <w:noProof/>
                <w:sz w:val="24"/>
                <w:szCs w:val="24"/>
                <w:lang w:val="ru-RU"/>
              </w:rPr>
            </w:pPr>
            <w:hyperlink w:anchor="_Toc453968154" w:history="1">
              <w:r w:rsidR="00872779" w:rsidRPr="007F4F2F">
                <w:rPr>
                  <w:rStyle w:val="afb"/>
                  <w:noProof/>
                  <w:color w:val="auto"/>
                  <w:sz w:val="24"/>
                  <w:szCs w:val="24"/>
                  <w:lang w:val="ru-RU"/>
                </w:rPr>
                <w:t>Право…………………………………………………………………………………………25</w:t>
              </w:r>
              <w:r w:rsidR="00872779" w:rsidRPr="007F4F2F">
                <w:rPr>
                  <w:noProof/>
                  <w:webHidden/>
                  <w:sz w:val="24"/>
                  <w:szCs w:val="24"/>
                  <w:lang w:val="ru-RU"/>
                </w:rPr>
                <w:tab/>
              </w:r>
            </w:hyperlink>
          </w:p>
          <w:p w:rsidR="00872779" w:rsidRPr="007F4F2F" w:rsidRDefault="006142CB" w:rsidP="00904512">
            <w:pPr>
              <w:pStyle w:val="41"/>
              <w:spacing w:after="0" w:line="240" w:lineRule="auto"/>
              <w:ind w:left="0" w:firstLine="482"/>
              <w:rPr>
                <w:rFonts w:ascii="Calibri" w:hAnsi="Calibri"/>
                <w:noProof/>
                <w:sz w:val="24"/>
                <w:szCs w:val="24"/>
                <w:lang w:val="ru-RU"/>
              </w:rPr>
            </w:pPr>
            <w:hyperlink w:anchor="_Toc453968155" w:history="1">
              <w:r w:rsidR="00872779" w:rsidRPr="007F4F2F">
                <w:rPr>
                  <w:rStyle w:val="afb"/>
                  <w:noProof/>
                  <w:color w:val="auto"/>
                  <w:sz w:val="24"/>
                  <w:szCs w:val="24"/>
                  <w:lang w:val="ru-RU"/>
                </w:rPr>
                <w:t>Обществознание……………………………………………………………………………..27</w:t>
              </w:r>
              <w:r w:rsidR="00872779" w:rsidRPr="007F4F2F">
                <w:rPr>
                  <w:noProof/>
                  <w:webHidden/>
                  <w:sz w:val="24"/>
                  <w:szCs w:val="24"/>
                  <w:lang w:val="ru-RU"/>
                </w:rPr>
                <w:tab/>
              </w:r>
            </w:hyperlink>
          </w:p>
          <w:p w:rsidR="00872779" w:rsidRPr="007F4F2F" w:rsidRDefault="006142CB" w:rsidP="00C13467">
            <w:pPr>
              <w:pStyle w:val="41"/>
              <w:spacing w:after="0" w:line="240" w:lineRule="auto"/>
              <w:ind w:left="0" w:firstLine="482"/>
              <w:rPr>
                <w:rFonts w:ascii="Calibri" w:hAnsi="Calibri"/>
                <w:noProof/>
                <w:sz w:val="24"/>
                <w:szCs w:val="24"/>
                <w:lang w:val="ru-RU"/>
              </w:rPr>
            </w:pPr>
            <w:hyperlink w:anchor="_Toc453968153" w:history="1">
              <w:r w:rsidR="00872779" w:rsidRPr="007F4F2F">
                <w:rPr>
                  <w:rStyle w:val="afb"/>
                  <w:noProof/>
                  <w:color w:val="auto"/>
                  <w:sz w:val="24"/>
                  <w:szCs w:val="24"/>
                  <w:lang w:val="ru-RU"/>
                </w:rPr>
                <w:t>Экономика…………………………………………………………………………………...32</w:t>
              </w:r>
              <w:r w:rsidR="00872779" w:rsidRPr="007F4F2F">
                <w:rPr>
                  <w:noProof/>
                  <w:webHidden/>
                  <w:sz w:val="24"/>
                  <w:szCs w:val="24"/>
                  <w:lang w:val="ru-RU"/>
                </w:rPr>
                <w:tab/>
              </w:r>
            </w:hyperlink>
          </w:p>
          <w:p w:rsidR="00872779" w:rsidRPr="007F4F2F" w:rsidRDefault="006142CB" w:rsidP="00904512">
            <w:pPr>
              <w:pStyle w:val="41"/>
              <w:spacing w:after="0" w:line="240" w:lineRule="auto"/>
              <w:ind w:left="0" w:firstLine="482"/>
              <w:rPr>
                <w:rFonts w:ascii="Calibri" w:hAnsi="Calibri"/>
                <w:noProof/>
                <w:sz w:val="24"/>
                <w:szCs w:val="24"/>
                <w:lang w:val="ru-RU"/>
              </w:rPr>
            </w:pPr>
            <w:hyperlink w:anchor="_Toc453968157" w:history="1">
              <w:r w:rsidR="00872779" w:rsidRPr="007F4F2F">
                <w:rPr>
                  <w:rStyle w:val="afb"/>
                  <w:noProof/>
                  <w:color w:val="auto"/>
                  <w:spacing w:val="-6"/>
                  <w:sz w:val="24"/>
                  <w:szCs w:val="24"/>
                  <w:lang w:val="ru-RU"/>
                </w:rPr>
                <w:t>Математика: алгебра и начала математического анализа, геометрия</w:t>
              </w:r>
            </w:hyperlink>
            <w:r w:rsidR="00872779" w:rsidRPr="007F4F2F">
              <w:rPr>
                <w:rStyle w:val="afb"/>
                <w:noProof/>
                <w:color w:val="auto"/>
                <w:spacing w:val="-6"/>
                <w:sz w:val="24"/>
                <w:szCs w:val="24"/>
                <w:lang w:val="ru-RU"/>
              </w:rPr>
              <w:t>………………………..39</w:t>
            </w:r>
          </w:p>
          <w:p w:rsidR="00872779" w:rsidRPr="007F4F2F" w:rsidRDefault="006142CB" w:rsidP="00904512">
            <w:pPr>
              <w:pStyle w:val="41"/>
              <w:spacing w:after="0" w:line="240" w:lineRule="auto"/>
              <w:ind w:left="0" w:firstLine="482"/>
              <w:rPr>
                <w:rFonts w:ascii="Calibri" w:hAnsi="Calibri"/>
                <w:noProof/>
                <w:sz w:val="24"/>
                <w:szCs w:val="24"/>
                <w:lang w:val="ru-RU"/>
              </w:rPr>
            </w:pPr>
            <w:hyperlink w:anchor="_Toc453968158" w:history="1">
              <w:r w:rsidR="00872779" w:rsidRPr="007F4F2F">
                <w:rPr>
                  <w:rStyle w:val="afb"/>
                  <w:iCs/>
                  <w:noProof/>
                  <w:color w:val="auto"/>
                  <w:sz w:val="24"/>
                  <w:szCs w:val="24"/>
                  <w:lang w:val="ru-RU"/>
                </w:rPr>
                <w:t>Информатика………………………………………………………………………………..63</w:t>
              </w:r>
              <w:r w:rsidR="00872779" w:rsidRPr="007F4F2F">
                <w:rPr>
                  <w:noProof/>
                  <w:webHidden/>
                  <w:sz w:val="24"/>
                  <w:szCs w:val="24"/>
                  <w:lang w:val="ru-RU"/>
                </w:rPr>
                <w:tab/>
              </w:r>
            </w:hyperlink>
          </w:p>
          <w:p w:rsidR="00872779" w:rsidRPr="007F4F2F" w:rsidRDefault="006142CB" w:rsidP="00904512">
            <w:pPr>
              <w:pStyle w:val="41"/>
              <w:spacing w:after="0" w:line="240" w:lineRule="auto"/>
              <w:ind w:left="0" w:firstLine="482"/>
              <w:rPr>
                <w:noProof/>
                <w:sz w:val="24"/>
                <w:szCs w:val="24"/>
                <w:lang w:val="ru-RU"/>
              </w:rPr>
            </w:pPr>
            <w:hyperlink w:anchor="_Toc453968159" w:history="1">
              <w:r w:rsidR="00872779" w:rsidRPr="007F4F2F">
                <w:rPr>
                  <w:rStyle w:val="afb"/>
                  <w:noProof/>
                  <w:color w:val="auto"/>
                  <w:sz w:val="24"/>
                  <w:szCs w:val="24"/>
                  <w:lang w:val="ru-RU"/>
                </w:rPr>
                <w:t>Физика……………………………………………………………………………………….67</w:t>
              </w:r>
              <w:r w:rsidR="00872779" w:rsidRPr="007F4F2F">
                <w:rPr>
                  <w:noProof/>
                  <w:webHidden/>
                  <w:sz w:val="24"/>
                  <w:szCs w:val="24"/>
                  <w:lang w:val="ru-RU"/>
                </w:rPr>
                <w:tab/>
              </w:r>
            </w:hyperlink>
          </w:p>
          <w:p w:rsidR="00872779" w:rsidRPr="007F4F2F" w:rsidRDefault="00872779" w:rsidP="00904512">
            <w:pPr>
              <w:ind w:firstLine="482"/>
              <w:rPr>
                <w:sz w:val="24"/>
                <w:szCs w:val="24"/>
                <w:lang w:bidi="en-US"/>
              </w:rPr>
            </w:pPr>
            <w:r w:rsidRPr="007F4F2F">
              <w:rPr>
                <w:sz w:val="24"/>
                <w:szCs w:val="24"/>
                <w:lang w:bidi="en-US"/>
              </w:rPr>
              <w:t>Астрономия………………………………………………………………………………….69</w:t>
            </w:r>
          </w:p>
          <w:p w:rsidR="00872779" w:rsidRPr="007F4F2F" w:rsidRDefault="006142CB" w:rsidP="00904512">
            <w:pPr>
              <w:pStyle w:val="41"/>
              <w:spacing w:after="0" w:line="240" w:lineRule="auto"/>
              <w:ind w:left="457"/>
              <w:rPr>
                <w:rFonts w:ascii="Calibri" w:hAnsi="Calibri"/>
                <w:noProof/>
                <w:sz w:val="24"/>
                <w:szCs w:val="24"/>
                <w:lang w:val="ru-RU"/>
              </w:rPr>
            </w:pPr>
            <w:hyperlink w:anchor="_Toc453968160" w:history="1">
              <w:r w:rsidR="00872779" w:rsidRPr="007F4F2F">
                <w:rPr>
                  <w:rStyle w:val="afb"/>
                  <w:noProof/>
                  <w:color w:val="auto"/>
                  <w:sz w:val="24"/>
                  <w:szCs w:val="24"/>
                  <w:lang w:val="ru-RU"/>
                </w:rPr>
                <w:t>Химия………………………………………………………………………………………..70</w:t>
              </w:r>
              <w:r w:rsidR="00872779" w:rsidRPr="007F4F2F">
                <w:rPr>
                  <w:noProof/>
                  <w:webHidden/>
                  <w:sz w:val="24"/>
                  <w:szCs w:val="24"/>
                  <w:lang w:val="ru-RU"/>
                </w:rPr>
                <w:tab/>
              </w:r>
            </w:hyperlink>
          </w:p>
          <w:p w:rsidR="00872779" w:rsidRPr="007F4F2F" w:rsidRDefault="006142CB" w:rsidP="00904512">
            <w:pPr>
              <w:pStyle w:val="41"/>
              <w:spacing w:after="0" w:line="240" w:lineRule="auto"/>
              <w:ind w:left="457"/>
              <w:rPr>
                <w:rFonts w:ascii="Calibri" w:hAnsi="Calibri"/>
                <w:noProof/>
                <w:sz w:val="24"/>
                <w:szCs w:val="24"/>
                <w:lang w:val="ru-RU"/>
              </w:rPr>
            </w:pPr>
            <w:hyperlink w:anchor="_Toc453968161" w:history="1">
              <w:r w:rsidR="00872779" w:rsidRPr="007F4F2F">
                <w:rPr>
                  <w:rStyle w:val="afb"/>
                  <w:noProof/>
                  <w:color w:val="auto"/>
                  <w:sz w:val="24"/>
                  <w:szCs w:val="24"/>
                  <w:lang w:val="ru-RU"/>
                </w:rPr>
                <w:t>Биология……………………………………………………………………………………..73</w:t>
              </w:r>
              <w:r w:rsidR="00872779" w:rsidRPr="007F4F2F">
                <w:rPr>
                  <w:noProof/>
                  <w:webHidden/>
                  <w:sz w:val="24"/>
                  <w:szCs w:val="24"/>
                  <w:lang w:val="ru-RU"/>
                </w:rPr>
                <w:tab/>
              </w:r>
            </w:hyperlink>
          </w:p>
          <w:p w:rsidR="00872779" w:rsidRPr="007F4F2F" w:rsidRDefault="006142CB" w:rsidP="00904512">
            <w:pPr>
              <w:pStyle w:val="41"/>
              <w:spacing w:after="0" w:line="240" w:lineRule="auto"/>
              <w:ind w:left="457"/>
              <w:rPr>
                <w:rFonts w:ascii="Calibri" w:hAnsi="Calibri"/>
                <w:noProof/>
                <w:sz w:val="24"/>
                <w:szCs w:val="24"/>
                <w:lang w:val="ru-RU"/>
              </w:rPr>
            </w:pPr>
            <w:hyperlink w:anchor="_Toc453968163" w:history="1">
              <w:r w:rsidR="00872779" w:rsidRPr="007F4F2F">
                <w:rPr>
                  <w:rStyle w:val="afb"/>
                  <w:noProof/>
                  <w:color w:val="auto"/>
                  <w:sz w:val="24"/>
                  <w:szCs w:val="24"/>
                  <w:lang w:val="ru-RU"/>
                </w:rPr>
                <w:t>Физическая культура</w:t>
              </w:r>
            </w:hyperlink>
            <w:r w:rsidR="00872779" w:rsidRPr="007F4F2F">
              <w:rPr>
                <w:noProof/>
                <w:sz w:val="24"/>
                <w:szCs w:val="24"/>
                <w:lang w:val="ru-RU"/>
              </w:rPr>
              <w:t xml:space="preserve"> ……………………………………………………………………….76</w:t>
            </w:r>
          </w:p>
          <w:p w:rsidR="00872779" w:rsidRPr="007F4F2F" w:rsidRDefault="00872779" w:rsidP="00904512">
            <w:pPr>
              <w:pStyle w:val="41"/>
              <w:spacing w:after="0" w:line="240" w:lineRule="auto"/>
              <w:ind w:left="0"/>
              <w:rPr>
                <w:rFonts w:ascii="Calibri" w:hAnsi="Calibri"/>
                <w:noProof/>
                <w:sz w:val="24"/>
                <w:szCs w:val="24"/>
                <w:lang w:val="ru-RU"/>
              </w:rPr>
            </w:pPr>
            <w:r w:rsidRPr="007F4F2F">
              <w:rPr>
                <w:lang w:val="ru-RU"/>
              </w:rPr>
              <w:t xml:space="preserve">         </w:t>
            </w:r>
            <w:hyperlink w:anchor="_Toc453968165" w:history="1">
              <w:r w:rsidRPr="007F4F2F">
                <w:rPr>
                  <w:rStyle w:val="afb"/>
                  <w:noProof/>
                  <w:color w:val="auto"/>
                  <w:sz w:val="24"/>
                  <w:szCs w:val="24"/>
                  <w:lang w:val="ru-RU"/>
                </w:rPr>
                <w:t>Основы безопасности жизнедеятельности………………………………………………...77</w:t>
              </w:r>
              <w:r w:rsidRPr="007F4F2F">
                <w:rPr>
                  <w:noProof/>
                  <w:webHidden/>
                  <w:sz w:val="24"/>
                  <w:szCs w:val="24"/>
                  <w:lang w:val="ru-RU"/>
                </w:rPr>
                <w:tab/>
              </w:r>
            </w:hyperlink>
          </w:p>
          <w:p w:rsidR="00872779" w:rsidRPr="007F4F2F" w:rsidRDefault="006142CB" w:rsidP="00904512">
            <w:pPr>
              <w:pStyle w:val="2a"/>
              <w:rPr>
                <w:rFonts w:ascii="Calibri" w:eastAsia="Times New Roman" w:hAnsi="Calibri"/>
              </w:rPr>
            </w:pPr>
            <w:hyperlink w:anchor="_Toc453968166" w:history="1">
              <w:r w:rsidR="00872779" w:rsidRPr="007F4F2F">
                <w:rPr>
                  <w:rStyle w:val="afb"/>
                  <w:color w:val="auto"/>
                  <w:lang w:val="en-US"/>
                </w:rPr>
                <w:t>I</w:t>
              </w:r>
              <w:r w:rsidR="00872779" w:rsidRPr="007F4F2F">
                <w:rPr>
                  <w:rStyle w:val="afb"/>
                  <w:color w:val="auto"/>
                </w:rPr>
                <w:t xml:space="preserve">.3. Система оценки </w:t>
              </w:r>
              <w:r w:rsidR="00872779" w:rsidRPr="007F4F2F">
                <w:rPr>
                  <w:rStyle w:val="afb"/>
                  <w:color w:val="auto"/>
                  <w:lang w:eastAsia="ru-RU"/>
                </w:rPr>
                <w:t>достижения планируемых результатов освоения основной образовательной программы среднего общего образования</w:t>
              </w:r>
              <w:r w:rsidR="00872779" w:rsidRPr="007F4F2F">
                <w:rPr>
                  <w:webHidden/>
                </w:rPr>
                <w:tab/>
              </w:r>
            </w:hyperlink>
            <w:r w:rsidR="00872779" w:rsidRPr="007F4F2F">
              <w:t>83</w:t>
            </w:r>
          </w:p>
          <w:p w:rsidR="00872779" w:rsidRPr="007F4F2F" w:rsidRDefault="006142CB" w:rsidP="00904512">
            <w:pPr>
              <w:pStyle w:val="1c"/>
              <w:rPr>
                <w:rFonts w:ascii="Calibri" w:hAnsi="Calibri"/>
                <w:lang w:eastAsia="ru-RU"/>
              </w:rPr>
            </w:pPr>
            <w:hyperlink w:anchor="_Toc453968167" w:history="1">
              <w:r w:rsidR="00872779" w:rsidRPr="007F4F2F">
                <w:rPr>
                  <w:rStyle w:val="afb"/>
                  <w:color w:val="auto"/>
                </w:rPr>
                <w:t>II. Содержательный раздел примерной основной образовательной программы среднего общего образования</w:t>
              </w:r>
              <w:r w:rsidR="00872779" w:rsidRPr="007F4F2F">
                <w:rPr>
                  <w:webHidden/>
                </w:rPr>
                <w:tab/>
              </w:r>
            </w:hyperlink>
            <w:r w:rsidR="00027F05" w:rsidRPr="007F4F2F">
              <w:t>89</w:t>
            </w:r>
          </w:p>
          <w:p w:rsidR="00872779" w:rsidRPr="007F4F2F" w:rsidRDefault="006142CB" w:rsidP="00904512">
            <w:pPr>
              <w:pStyle w:val="2a"/>
              <w:rPr>
                <w:rFonts w:ascii="Calibri" w:eastAsia="Times New Roman" w:hAnsi="Calibri"/>
              </w:rPr>
            </w:pPr>
            <w:hyperlink w:anchor="_Toc453968168" w:history="1">
              <w:r w:rsidR="00872779" w:rsidRPr="007F4F2F">
                <w:rPr>
                  <w:rStyle w:val="afb"/>
                  <w:color w:val="auto"/>
                </w:rPr>
                <w:t>II.</w:t>
              </w:r>
              <w:r w:rsidR="00872779" w:rsidRPr="007F4F2F">
                <w:rPr>
                  <w:rStyle w:val="afb"/>
                  <w:color w:val="auto"/>
                  <w:u w:color="000000"/>
                  <w:bdr w:val="nil"/>
                  <w:lang w:eastAsia="ru-RU"/>
                </w:rPr>
                <w:t xml:space="preserve">1. Программа развития универсальных учебных действий при </w:t>
              </w:r>
              <w:r w:rsidR="00872779" w:rsidRPr="007F4F2F">
                <w:rPr>
                  <w:rStyle w:val="afb"/>
                  <w:color w:val="auto"/>
                </w:rPr>
                <w:t>получении</w:t>
              </w:r>
              <w:r w:rsidR="00872779" w:rsidRPr="007F4F2F">
                <w:rPr>
                  <w:rStyle w:val="afb"/>
                  <w:color w:val="auto"/>
                  <w:u w:color="000000"/>
                  <w:bdr w:val="nil"/>
                  <w:lang w:eastAsia="ru-RU"/>
                </w:rPr>
                <w:t xml:space="preserve"> </w:t>
              </w:r>
              <w:r w:rsidR="00872779" w:rsidRPr="007F4F2F">
                <w:rPr>
                  <w:rStyle w:val="afb"/>
                  <w:color w:val="auto"/>
                </w:rPr>
                <w:t>среднего</w:t>
              </w:r>
              <w:r w:rsidR="00872779" w:rsidRPr="007F4F2F">
                <w:rPr>
                  <w:rStyle w:val="afb"/>
                  <w:color w:val="auto"/>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872779" w:rsidRPr="007F4F2F">
                <w:rPr>
                  <w:webHidden/>
                </w:rPr>
                <w:tab/>
              </w:r>
            </w:hyperlink>
            <w:r w:rsidR="00027F05" w:rsidRPr="007F4F2F">
              <w:t>89</w:t>
            </w:r>
          </w:p>
          <w:p w:rsidR="00872779" w:rsidRPr="007F4F2F" w:rsidRDefault="006142CB" w:rsidP="00904512">
            <w:pPr>
              <w:pStyle w:val="36"/>
              <w:spacing w:after="0"/>
              <w:rPr>
                <w:rFonts w:ascii="Calibri" w:hAnsi="Calibri"/>
                <w:noProof/>
                <w:sz w:val="24"/>
                <w:lang w:val="ru-RU" w:eastAsia="ru-RU"/>
              </w:rPr>
            </w:pPr>
            <w:hyperlink w:anchor="_Toc453968169" w:history="1">
              <w:r w:rsidR="00872779" w:rsidRPr="007F4F2F">
                <w:rPr>
                  <w:rStyle w:val="afb"/>
                  <w:noProof/>
                  <w:color w:val="auto"/>
                  <w:sz w:val="24"/>
                </w:rPr>
                <w:t>II</w:t>
              </w:r>
              <w:r w:rsidR="00872779" w:rsidRPr="007F4F2F">
                <w:rPr>
                  <w:rStyle w:val="afb"/>
                  <w:noProof/>
                  <w:color w:val="auto"/>
                  <w:sz w:val="24"/>
                  <w:lang w:val="ru-RU"/>
                </w:rPr>
                <w:t>.</w:t>
              </w:r>
              <w:r w:rsidR="00872779" w:rsidRPr="007F4F2F">
                <w:rPr>
                  <w:rStyle w:val="afb"/>
                  <w:noProof/>
                  <w:color w:val="auto"/>
                  <w:sz w:val="24"/>
                  <w:u w:color="000000"/>
                  <w:lang w:val="ru-RU"/>
                </w:rPr>
                <w:t>1.1.</w:t>
              </w:r>
              <w:r w:rsidR="00872779" w:rsidRPr="007F4F2F">
                <w:rPr>
                  <w:rStyle w:val="afb"/>
                  <w:noProof/>
                  <w:color w:val="auto"/>
                  <w:sz w:val="24"/>
                  <w:u w:color="000000"/>
                </w:rPr>
                <w:t> </w:t>
              </w:r>
              <w:r w:rsidR="00872779" w:rsidRPr="007F4F2F">
                <w:rPr>
                  <w:rStyle w:val="afb"/>
                  <w:noProof/>
                  <w:color w:val="auto"/>
                  <w:sz w:val="24"/>
                  <w:lang w:val="ru-RU"/>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r w:rsidR="00872779" w:rsidRPr="007F4F2F">
                <w:rPr>
                  <w:noProof/>
                  <w:webHidden/>
                  <w:sz w:val="24"/>
                  <w:lang w:val="ru-RU"/>
                </w:rPr>
                <w:tab/>
              </w:r>
            </w:hyperlink>
            <w:r w:rsidR="00027F05" w:rsidRPr="007F4F2F">
              <w:rPr>
                <w:noProof/>
                <w:sz w:val="24"/>
                <w:lang w:val="ru-RU"/>
              </w:rPr>
              <w:t>89</w:t>
            </w:r>
          </w:p>
          <w:p w:rsidR="00872779" w:rsidRPr="007F4F2F" w:rsidRDefault="006142CB" w:rsidP="00904512">
            <w:pPr>
              <w:pStyle w:val="36"/>
              <w:spacing w:after="0"/>
              <w:rPr>
                <w:rFonts w:ascii="Calibri" w:hAnsi="Calibri"/>
                <w:noProof/>
                <w:sz w:val="24"/>
                <w:lang w:val="ru-RU" w:eastAsia="ru-RU"/>
              </w:rPr>
            </w:pPr>
            <w:hyperlink w:anchor="_Toc453968170" w:history="1">
              <w:r w:rsidR="00872779" w:rsidRPr="007F4F2F">
                <w:rPr>
                  <w:rStyle w:val="afb"/>
                  <w:noProof/>
                  <w:color w:val="auto"/>
                  <w:sz w:val="24"/>
                </w:rPr>
                <w:t>II</w:t>
              </w:r>
              <w:r w:rsidR="00872779" w:rsidRPr="007F4F2F">
                <w:rPr>
                  <w:rStyle w:val="afb"/>
                  <w:noProof/>
                  <w:color w:val="auto"/>
                  <w:sz w:val="24"/>
                  <w:lang w:val="ru-RU"/>
                </w:rPr>
                <w:t>.1</w:t>
              </w:r>
              <w:r w:rsidR="00872779" w:rsidRPr="007F4F2F">
                <w:rPr>
                  <w:rStyle w:val="afb"/>
                  <w:noProof/>
                  <w:color w:val="auto"/>
                  <w:sz w:val="24"/>
                  <w:u w:color="000000"/>
                  <w:lang w:val="ru-RU"/>
                </w:rPr>
                <w:t>.2.</w:t>
              </w:r>
              <w:r w:rsidR="00872779" w:rsidRPr="007F4F2F">
                <w:rPr>
                  <w:rStyle w:val="afb"/>
                  <w:noProof/>
                  <w:color w:val="auto"/>
                  <w:sz w:val="24"/>
                  <w:u w:color="000000"/>
                </w:rPr>
                <w:t> </w:t>
              </w:r>
              <w:r w:rsidR="00872779" w:rsidRPr="007F4F2F">
                <w:rPr>
                  <w:rStyle w:val="afb"/>
                  <w:noProof/>
                  <w:color w:val="auto"/>
                  <w:sz w:val="24"/>
                  <w:lang w:val="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872779" w:rsidRPr="007F4F2F">
                <w:rPr>
                  <w:noProof/>
                  <w:webHidden/>
                  <w:sz w:val="24"/>
                  <w:lang w:val="ru-RU"/>
                </w:rPr>
                <w:tab/>
              </w:r>
            </w:hyperlink>
            <w:r w:rsidR="00027F05" w:rsidRPr="007F4F2F">
              <w:rPr>
                <w:noProof/>
                <w:sz w:val="24"/>
                <w:lang w:val="ru-RU"/>
              </w:rPr>
              <w:t>90</w:t>
            </w:r>
          </w:p>
          <w:p w:rsidR="00872779" w:rsidRPr="007F4F2F" w:rsidRDefault="006142CB" w:rsidP="00904512">
            <w:pPr>
              <w:pStyle w:val="36"/>
              <w:spacing w:after="0"/>
              <w:rPr>
                <w:rFonts w:ascii="Calibri" w:hAnsi="Calibri"/>
                <w:noProof/>
                <w:sz w:val="24"/>
                <w:lang w:val="ru-RU" w:eastAsia="ru-RU"/>
              </w:rPr>
            </w:pPr>
            <w:hyperlink w:anchor="_Toc453968171" w:history="1">
              <w:r w:rsidR="00872779" w:rsidRPr="007F4F2F">
                <w:rPr>
                  <w:rStyle w:val="afb"/>
                  <w:noProof/>
                  <w:color w:val="auto"/>
                  <w:sz w:val="24"/>
                </w:rPr>
                <w:t>II</w:t>
              </w:r>
              <w:r w:rsidR="00872779" w:rsidRPr="007F4F2F">
                <w:rPr>
                  <w:rStyle w:val="afb"/>
                  <w:noProof/>
                  <w:color w:val="auto"/>
                  <w:sz w:val="24"/>
                  <w:lang w:val="ru-RU"/>
                </w:rPr>
                <w:t>.1</w:t>
              </w:r>
              <w:r w:rsidR="00872779" w:rsidRPr="007F4F2F">
                <w:rPr>
                  <w:rStyle w:val="afb"/>
                  <w:noProof/>
                  <w:color w:val="auto"/>
                  <w:sz w:val="24"/>
                  <w:u w:color="000000"/>
                  <w:lang w:val="ru-RU"/>
                </w:rPr>
                <w:t>.3.</w:t>
              </w:r>
              <w:r w:rsidR="00872779" w:rsidRPr="007F4F2F">
                <w:rPr>
                  <w:rStyle w:val="afb"/>
                  <w:noProof/>
                  <w:color w:val="auto"/>
                  <w:sz w:val="24"/>
                  <w:u w:color="000000"/>
                </w:rPr>
                <w:t> </w:t>
              </w:r>
              <w:r w:rsidR="00872779" w:rsidRPr="007F4F2F">
                <w:rPr>
                  <w:rStyle w:val="afb"/>
                  <w:noProof/>
                  <w:color w:val="auto"/>
                  <w:sz w:val="24"/>
                  <w:lang w:val="ru-RU"/>
                </w:rPr>
                <w:t>Типовые задачи по формированию универсальных учебных действий</w:t>
              </w:r>
              <w:r w:rsidR="00872779" w:rsidRPr="007F4F2F">
                <w:rPr>
                  <w:noProof/>
                  <w:webHidden/>
                  <w:sz w:val="24"/>
                  <w:lang w:val="ru-RU"/>
                </w:rPr>
                <w:t>.</w:t>
              </w:r>
            </w:hyperlink>
            <w:r w:rsidR="00027F05" w:rsidRPr="007F4F2F">
              <w:rPr>
                <w:noProof/>
                <w:sz w:val="24"/>
                <w:lang w:val="ru-RU"/>
              </w:rPr>
              <w:t>.............91</w:t>
            </w:r>
          </w:p>
          <w:p w:rsidR="00872779" w:rsidRPr="007F4F2F" w:rsidRDefault="006142CB" w:rsidP="00904512">
            <w:pPr>
              <w:pStyle w:val="36"/>
              <w:spacing w:after="0"/>
              <w:rPr>
                <w:rFonts w:ascii="Calibri" w:hAnsi="Calibri"/>
                <w:noProof/>
                <w:sz w:val="24"/>
                <w:lang w:val="ru-RU" w:eastAsia="ru-RU"/>
              </w:rPr>
            </w:pPr>
            <w:hyperlink w:anchor="_Toc453968172" w:history="1">
              <w:r w:rsidR="00872779" w:rsidRPr="007F4F2F">
                <w:rPr>
                  <w:rStyle w:val="afb"/>
                  <w:noProof/>
                  <w:color w:val="auto"/>
                  <w:sz w:val="24"/>
                </w:rPr>
                <w:t>II</w:t>
              </w:r>
              <w:r w:rsidR="00872779" w:rsidRPr="007F4F2F">
                <w:rPr>
                  <w:rStyle w:val="afb"/>
                  <w:noProof/>
                  <w:color w:val="auto"/>
                  <w:sz w:val="24"/>
                  <w:lang w:val="ru-RU"/>
                </w:rPr>
                <w:t>.1</w:t>
              </w:r>
              <w:r w:rsidR="00872779" w:rsidRPr="007F4F2F">
                <w:rPr>
                  <w:rStyle w:val="afb"/>
                  <w:noProof/>
                  <w:color w:val="auto"/>
                  <w:sz w:val="24"/>
                  <w:u w:color="000000"/>
                  <w:lang w:val="ru-RU"/>
                </w:rPr>
                <w:t>.4.</w:t>
              </w:r>
              <w:r w:rsidR="00872779" w:rsidRPr="007F4F2F">
                <w:rPr>
                  <w:rStyle w:val="afb"/>
                  <w:noProof/>
                  <w:color w:val="auto"/>
                  <w:sz w:val="24"/>
                  <w:u w:color="000000"/>
                </w:rPr>
                <w:t> </w:t>
              </w:r>
              <w:r w:rsidR="00872779" w:rsidRPr="007F4F2F">
                <w:rPr>
                  <w:rStyle w:val="afb"/>
                  <w:noProof/>
                  <w:color w:val="auto"/>
                  <w:sz w:val="24"/>
                  <w:lang w:val="ru-RU"/>
                </w:rPr>
                <w:t>Описание особенностей учебно-исследовательской и проектной деятельности обучающихся</w:t>
              </w:r>
              <w:r w:rsidR="00872779" w:rsidRPr="007F4F2F">
                <w:rPr>
                  <w:noProof/>
                  <w:webHidden/>
                  <w:sz w:val="24"/>
                  <w:lang w:val="ru-RU"/>
                </w:rPr>
                <w:tab/>
              </w:r>
            </w:hyperlink>
            <w:r w:rsidR="00027F05" w:rsidRPr="007F4F2F">
              <w:rPr>
                <w:noProof/>
                <w:sz w:val="24"/>
                <w:lang w:val="ru-RU"/>
              </w:rPr>
              <w:t>93</w:t>
            </w:r>
          </w:p>
          <w:p w:rsidR="00872779" w:rsidRPr="007F4F2F" w:rsidRDefault="006142CB" w:rsidP="00904512">
            <w:pPr>
              <w:pStyle w:val="36"/>
              <w:spacing w:after="0"/>
              <w:rPr>
                <w:rFonts w:ascii="Calibri" w:hAnsi="Calibri"/>
                <w:noProof/>
                <w:sz w:val="24"/>
                <w:lang w:val="ru-RU" w:eastAsia="ru-RU"/>
              </w:rPr>
            </w:pPr>
            <w:hyperlink w:anchor="_Toc453968173" w:history="1">
              <w:r w:rsidR="00872779" w:rsidRPr="007F4F2F">
                <w:rPr>
                  <w:rStyle w:val="afb"/>
                  <w:noProof/>
                  <w:color w:val="auto"/>
                  <w:sz w:val="24"/>
                </w:rPr>
                <w:t>II</w:t>
              </w:r>
              <w:r w:rsidR="00872779" w:rsidRPr="007F4F2F">
                <w:rPr>
                  <w:rStyle w:val="afb"/>
                  <w:noProof/>
                  <w:color w:val="auto"/>
                  <w:sz w:val="24"/>
                  <w:lang w:val="ru-RU"/>
                </w:rPr>
                <w:t>.1</w:t>
              </w:r>
              <w:r w:rsidR="00872779" w:rsidRPr="007F4F2F">
                <w:rPr>
                  <w:rStyle w:val="afb"/>
                  <w:noProof/>
                  <w:color w:val="auto"/>
                  <w:sz w:val="24"/>
                  <w:u w:color="000000"/>
                  <w:lang w:val="ru-RU"/>
                </w:rPr>
                <w:t>.5.</w:t>
              </w:r>
              <w:r w:rsidR="00872779" w:rsidRPr="007F4F2F">
                <w:rPr>
                  <w:rStyle w:val="afb"/>
                  <w:noProof/>
                  <w:color w:val="auto"/>
                  <w:sz w:val="24"/>
                  <w:u w:color="000000"/>
                </w:rPr>
                <w:t> </w:t>
              </w:r>
              <w:r w:rsidR="00872779" w:rsidRPr="007F4F2F">
                <w:rPr>
                  <w:rStyle w:val="afb"/>
                  <w:noProof/>
                  <w:color w:val="auto"/>
                  <w:sz w:val="24"/>
                  <w:lang w:val="ru-RU"/>
                </w:rPr>
                <w:t>Описание основных направлений учебно-исследовательской и проектной деятельности обучающихся</w:t>
              </w:r>
              <w:r w:rsidR="00872779" w:rsidRPr="007F4F2F">
                <w:rPr>
                  <w:noProof/>
                  <w:webHidden/>
                  <w:sz w:val="24"/>
                  <w:lang w:val="ru-RU"/>
                </w:rPr>
                <w:tab/>
              </w:r>
            </w:hyperlink>
            <w:r w:rsidR="00027F05" w:rsidRPr="007F4F2F">
              <w:rPr>
                <w:noProof/>
                <w:sz w:val="24"/>
                <w:lang w:val="ru-RU"/>
              </w:rPr>
              <w:t>94</w:t>
            </w:r>
          </w:p>
          <w:p w:rsidR="00872779" w:rsidRPr="007F4F2F" w:rsidRDefault="006142CB" w:rsidP="00904512">
            <w:pPr>
              <w:pStyle w:val="36"/>
              <w:spacing w:after="0"/>
              <w:rPr>
                <w:rFonts w:ascii="Calibri" w:hAnsi="Calibri"/>
                <w:noProof/>
                <w:sz w:val="24"/>
                <w:lang w:val="ru-RU" w:eastAsia="ru-RU"/>
              </w:rPr>
            </w:pPr>
            <w:hyperlink w:anchor="_Toc453968174" w:history="1">
              <w:r w:rsidR="00872779" w:rsidRPr="007F4F2F">
                <w:rPr>
                  <w:rStyle w:val="afb"/>
                  <w:noProof/>
                  <w:color w:val="auto"/>
                  <w:sz w:val="24"/>
                </w:rPr>
                <w:t>II</w:t>
              </w:r>
              <w:r w:rsidR="00872779" w:rsidRPr="007F4F2F">
                <w:rPr>
                  <w:rStyle w:val="afb"/>
                  <w:noProof/>
                  <w:color w:val="auto"/>
                  <w:sz w:val="24"/>
                  <w:lang w:val="ru-RU"/>
                </w:rPr>
                <w:t>.1</w:t>
              </w:r>
              <w:r w:rsidR="00872779" w:rsidRPr="007F4F2F">
                <w:rPr>
                  <w:rStyle w:val="afb"/>
                  <w:noProof/>
                  <w:color w:val="auto"/>
                  <w:sz w:val="24"/>
                  <w:u w:color="000000"/>
                  <w:lang w:val="ru-RU"/>
                </w:rPr>
                <w:t>.</w:t>
              </w:r>
              <w:r w:rsidR="00872779" w:rsidRPr="007F4F2F">
                <w:rPr>
                  <w:rStyle w:val="afb"/>
                  <w:rFonts w:eastAsia="Times"/>
                  <w:bCs/>
                  <w:noProof/>
                  <w:color w:val="auto"/>
                  <w:sz w:val="24"/>
                  <w:u w:color="000000"/>
                  <w:lang w:val="ru-RU"/>
                </w:rPr>
                <w:t>6.</w:t>
              </w:r>
              <w:r w:rsidR="00872779" w:rsidRPr="007F4F2F">
                <w:rPr>
                  <w:rStyle w:val="afb"/>
                  <w:rFonts w:eastAsia="Times"/>
                  <w:bCs/>
                  <w:noProof/>
                  <w:color w:val="auto"/>
                  <w:sz w:val="24"/>
                  <w:u w:color="000000"/>
                </w:rPr>
                <w:t> </w:t>
              </w:r>
              <w:r w:rsidR="00872779" w:rsidRPr="007F4F2F">
                <w:rPr>
                  <w:rStyle w:val="afb"/>
                  <w:noProof/>
                  <w:color w:val="auto"/>
                  <w:sz w:val="24"/>
                  <w:u w:color="000000"/>
                  <w:lang w:val="ru-RU"/>
                </w:rPr>
                <w:t>Планируемые результаты учебно-исследовательской и проектной деятельности обучающихся в рамках урочной и внеурочной деятельности</w:t>
              </w:r>
              <w:r w:rsidR="00872779" w:rsidRPr="007F4F2F">
                <w:rPr>
                  <w:noProof/>
                  <w:webHidden/>
                  <w:sz w:val="24"/>
                  <w:lang w:val="ru-RU"/>
                </w:rPr>
                <w:tab/>
              </w:r>
            </w:hyperlink>
            <w:r w:rsidR="00027F05" w:rsidRPr="007F4F2F">
              <w:rPr>
                <w:noProof/>
                <w:sz w:val="24"/>
                <w:lang w:val="ru-RU"/>
              </w:rPr>
              <w:t>94</w:t>
            </w:r>
          </w:p>
          <w:p w:rsidR="00872779" w:rsidRPr="007F4F2F" w:rsidRDefault="006142CB" w:rsidP="00904512">
            <w:pPr>
              <w:pStyle w:val="36"/>
              <w:spacing w:after="0"/>
              <w:rPr>
                <w:rFonts w:ascii="Calibri" w:hAnsi="Calibri"/>
                <w:noProof/>
                <w:sz w:val="24"/>
                <w:lang w:val="ru-RU" w:eastAsia="ru-RU"/>
              </w:rPr>
            </w:pPr>
            <w:hyperlink w:anchor="_Toc453968175" w:history="1">
              <w:r w:rsidR="00872779" w:rsidRPr="007F4F2F">
                <w:rPr>
                  <w:rStyle w:val="afb"/>
                  <w:noProof/>
                  <w:color w:val="auto"/>
                  <w:sz w:val="24"/>
                </w:rPr>
                <w:t>II</w:t>
              </w:r>
              <w:r w:rsidR="00872779" w:rsidRPr="007F4F2F">
                <w:rPr>
                  <w:rStyle w:val="afb"/>
                  <w:noProof/>
                  <w:color w:val="auto"/>
                  <w:sz w:val="24"/>
                  <w:lang w:val="ru-RU"/>
                </w:rPr>
                <w:t>.1</w:t>
              </w:r>
              <w:r w:rsidR="00872779" w:rsidRPr="007F4F2F">
                <w:rPr>
                  <w:rStyle w:val="afb"/>
                  <w:noProof/>
                  <w:color w:val="auto"/>
                  <w:sz w:val="24"/>
                  <w:u w:color="000000"/>
                  <w:lang w:val="ru-RU"/>
                </w:rPr>
                <w:t>.7.</w:t>
              </w:r>
              <w:r w:rsidR="00872779" w:rsidRPr="007F4F2F">
                <w:rPr>
                  <w:rStyle w:val="afb"/>
                  <w:noProof/>
                  <w:color w:val="auto"/>
                  <w:sz w:val="24"/>
                  <w:u w:color="000000"/>
                </w:rPr>
                <w:t> </w:t>
              </w:r>
              <w:r w:rsidR="00872779" w:rsidRPr="007F4F2F">
                <w:rPr>
                  <w:rStyle w:val="afb"/>
                  <w:noProof/>
                  <w:color w:val="auto"/>
                  <w:sz w:val="24"/>
                  <w:lang w:val="ru-RU"/>
                </w:rPr>
                <w:t xml:space="preserve">Описание условий, обеспечивающих развитие универсальных учебных действий у </w:t>
              </w:r>
              <w:r w:rsidR="00872779" w:rsidRPr="007F4F2F">
                <w:rPr>
                  <w:rStyle w:val="afb"/>
                  <w:noProof/>
                  <w:color w:val="auto"/>
                  <w:sz w:val="24"/>
                  <w:lang w:val="ru-RU"/>
                </w:rPr>
                <w:lastRenderedPageBreak/>
                <w:t>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872779" w:rsidRPr="007F4F2F">
                <w:rPr>
                  <w:noProof/>
                  <w:webHidden/>
                  <w:sz w:val="24"/>
                  <w:lang w:val="ru-RU"/>
                </w:rPr>
                <w:tab/>
              </w:r>
            </w:hyperlink>
            <w:r w:rsidR="00027F05" w:rsidRPr="007F4F2F">
              <w:rPr>
                <w:noProof/>
                <w:sz w:val="24"/>
                <w:lang w:val="ru-RU"/>
              </w:rPr>
              <w:t>95</w:t>
            </w:r>
          </w:p>
          <w:p w:rsidR="00872779" w:rsidRPr="007F4F2F" w:rsidRDefault="00872779" w:rsidP="00904512">
            <w:pPr>
              <w:pStyle w:val="36"/>
              <w:spacing w:after="0"/>
              <w:rPr>
                <w:rFonts w:ascii="Calibri" w:hAnsi="Calibri"/>
                <w:noProof/>
                <w:sz w:val="24"/>
                <w:lang w:val="ru-RU" w:eastAsia="ru-RU"/>
              </w:rPr>
            </w:pPr>
            <w:r w:rsidRPr="007F4F2F">
              <w:rPr>
                <w:noProof/>
                <w:sz w:val="24"/>
              </w:rPr>
              <w:t>II</w:t>
            </w:r>
            <w:r w:rsidRPr="007F4F2F">
              <w:rPr>
                <w:noProof/>
                <w:sz w:val="24"/>
                <w:lang w:val="ru-RU"/>
              </w:rPr>
              <w:t>.1</w:t>
            </w:r>
            <w:r w:rsidRPr="007F4F2F">
              <w:rPr>
                <w:noProof/>
                <w:sz w:val="24"/>
                <w:u w:color="000000"/>
                <w:lang w:val="ru-RU"/>
              </w:rPr>
              <w:t>.8.</w:t>
            </w:r>
            <w:r w:rsidRPr="007F4F2F">
              <w:rPr>
                <w:noProof/>
                <w:sz w:val="24"/>
                <w:u w:color="000000"/>
              </w:rPr>
              <w:t> </w:t>
            </w:r>
            <w:r w:rsidRPr="007F4F2F">
              <w:rPr>
                <w:noProof/>
                <w:sz w:val="24"/>
                <w:lang w:val="ru-RU"/>
              </w:rPr>
              <w:t>Методика и инструм</w:t>
            </w:r>
            <w:r w:rsidRPr="007F4F2F">
              <w:rPr>
                <w:noProof/>
                <w:sz w:val="24"/>
                <w:lang w:val="ru-RU"/>
              </w:rPr>
              <w:t>е</w:t>
            </w:r>
            <w:r w:rsidRPr="007F4F2F">
              <w:rPr>
                <w:noProof/>
                <w:sz w:val="24"/>
                <w:lang w:val="ru-RU"/>
              </w:rPr>
              <w:t>нтарий оценки успешности освоения и применения обучающимися универсальных учебных действий</w:t>
            </w:r>
            <w:r w:rsidRPr="007F4F2F">
              <w:rPr>
                <w:noProof/>
                <w:webHidden/>
                <w:sz w:val="24"/>
                <w:lang w:val="ru-RU"/>
              </w:rPr>
              <w:tab/>
            </w:r>
            <w:r w:rsidR="00027F05" w:rsidRPr="007F4F2F">
              <w:rPr>
                <w:noProof/>
                <w:sz w:val="24"/>
                <w:lang w:val="ru-RU"/>
              </w:rPr>
              <w:t>96</w:t>
            </w:r>
          </w:p>
          <w:p w:rsidR="00872779" w:rsidRPr="007F4F2F" w:rsidRDefault="006142CB" w:rsidP="00904512">
            <w:pPr>
              <w:pStyle w:val="2a"/>
              <w:rPr>
                <w:rFonts w:ascii="Calibri" w:eastAsia="Times New Roman" w:hAnsi="Calibri"/>
                <w:lang w:eastAsia="ru-RU"/>
              </w:rPr>
            </w:pPr>
            <w:hyperlink w:anchor="_Toc453968177" w:history="1">
              <w:r w:rsidR="00872779" w:rsidRPr="007F4F2F">
                <w:rPr>
                  <w:rStyle w:val="afb"/>
                  <w:color w:val="auto"/>
                </w:rPr>
                <w:t>II.2. </w:t>
              </w:r>
              <w:r w:rsidR="00872779" w:rsidRPr="007F4F2F">
                <w:rPr>
                  <w:rStyle w:val="afb"/>
                  <w:color w:val="auto"/>
                  <w:lang w:eastAsia="ru-RU"/>
                </w:rPr>
                <w:t xml:space="preserve"> Программы отдельных учебных предметов</w:t>
              </w:r>
              <w:r w:rsidR="00872779" w:rsidRPr="007F4F2F">
                <w:rPr>
                  <w:webHidden/>
                </w:rPr>
                <w:tab/>
              </w:r>
            </w:hyperlink>
            <w:r w:rsidR="00027F05" w:rsidRPr="007F4F2F">
              <w:t>98</w:t>
            </w:r>
          </w:p>
          <w:p w:rsidR="00872779" w:rsidRPr="007F4F2F" w:rsidRDefault="006142CB" w:rsidP="00904512">
            <w:pPr>
              <w:pStyle w:val="41"/>
              <w:spacing w:after="0" w:line="240" w:lineRule="auto"/>
              <w:rPr>
                <w:noProof/>
                <w:sz w:val="24"/>
                <w:szCs w:val="24"/>
                <w:lang w:val="ru-RU"/>
              </w:rPr>
            </w:pPr>
            <w:hyperlink w:anchor="_Toc453968148" w:history="1">
              <w:r w:rsidR="00872779" w:rsidRPr="007F4F2F">
                <w:rPr>
                  <w:rStyle w:val="afb"/>
                  <w:noProof/>
                  <w:color w:val="auto"/>
                  <w:sz w:val="24"/>
                  <w:szCs w:val="24"/>
                  <w:lang w:val="ru-RU"/>
                </w:rPr>
                <w:t>Русский язык</w:t>
              </w:r>
              <w:r w:rsidR="00872779" w:rsidRPr="007F4F2F">
                <w:rPr>
                  <w:noProof/>
                  <w:webHidden/>
                  <w:sz w:val="24"/>
                  <w:szCs w:val="24"/>
                  <w:lang w:val="ru-RU"/>
                </w:rPr>
                <w:tab/>
              </w:r>
            </w:hyperlink>
            <w:r w:rsidR="00027F05" w:rsidRPr="007F4F2F">
              <w:rPr>
                <w:noProof/>
                <w:sz w:val="24"/>
                <w:szCs w:val="24"/>
                <w:lang w:val="ru-RU"/>
              </w:rPr>
              <w:t xml:space="preserve">                        98</w:t>
            </w:r>
          </w:p>
          <w:p w:rsidR="00872779" w:rsidRPr="007F4F2F" w:rsidRDefault="006142CB" w:rsidP="00904512">
            <w:pPr>
              <w:pStyle w:val="41"/>
              <w:spacing w:after="0" w:line="240" w:lineRule="auto"/>
              <w:rPr>
                <w:noProof/>
                <w:sz w:val="24"/>
                <w:szCs w:val="24"/>
                <w:lang w:val="ru-RU"/>
              </w:rPr>
            </w:pPr>
            <w:hyperlink w:anchor="_Toc453968148" w:history="1">
              <w:r w:rsidR="00872779" w:rsidRPr="007F4F2F">
                <w:rPr>
                  <w:rStyle w:val="afb"/>
                  <w:noProof/>
                  <w:color w:val="auto"/>
                  <w:sz w:val="24"/>
                  <w:szCs w:val="24"/>
                  <w:lang w:val="ru-RU"/>
                </w:rPr>
                <w:t>Родной язык (русский)</w:t>
              </w:r>
              <w:r w:rsidR="00872779" w:rsidRPr="007F4F2F">
                <w:rPr>
                  <w:noProof/>
                  <w:webHidden/>
                  <w:sz w:val="24"/>
                  <w:szCs w:val="24"/>
                  <w:lang w:val="ru-RU"/>
                </w:rPr>
                <w:tab/>
              </w:r>
            </w:hyperlink>
            <w:r w:rsidR="00027F05" w:rsidRPr="007F4F2F">
              <w:rPr>
                <w:noProof/>
                <w:sz w:val="24"/>
                <w:szCs w:val="24"/>
                <w:lang w:val="ru-RU"/>
              </w:rPr>
              <w:t>103</w:t>
            </w:r>
          </w:p>
          <w:p w:rsidR="00872779" w:rsidRPr="007F4F2F" w:rsidRDefault="006142CB" w:rsidP="00027F05">
            <w:pPr>
              <w:pStyle w:val="41"/>
              <w:tabs>
                <w:tab w:val="left" w:pos="708"/>
                <w:tab w:val="left" w:pos="1416"/>
                <w:tab w:val="left" w:pos="2124"/>
                <w:tab w:val="left" w:pos="3142"/>
              </w:tabs>
              <w:spacing w:after="0" w:line="240" w:lineRule="auto"/>
              <w:rPr>
                <w:rFonts w:ascii="Calibri" w:hAnsi="Calibri"/>
                <w:noProof/>
                <w:sz w:val="24"/>
                <w:szCs w:val="24"/>
                <w:lang w:val="ru-RU"/>
              </w:rPr>
            </w:pPr>
            <w:hyperlink w:anchor="_Toc453968149" w:history="1">
              <w:r w:rsidR="00872779" w:rsidRPr="007F4F2F">
                <w:rPr>
                  <w:rStyle w:val="afb"/>
                  <w:noProof/>
                  <w:color w:val="auto"/>
                  <w:sz w:val="24"/>
                  <w:szCs w:val="24"/>
                  <w:lang w:val="ru-RU"/>
                </w:rPr>
                <w:t>Литература</w:t>
              </w:r>
              <w:r w:rsidR="00872779" w:rsidRPr="007F4F2F">
                <w:rPr>
                  <w:noProof/>
                  <w:webHidden/>
                  <w:sz w:val="24"/>
                  <w:szCs w:val="24"/>
                  <w:lang w:val="ru-RU"/>
                </w:rPr>
                <w:tab/>
              </w:r>
            </w:hyperlink>
            <w:r w:rsidR="00027F05" w:rsidRPr="007F4F2F">
              <w:rPr>
                <w:noProof/>
                <w:sz w:val="24"/>
                <w:szCs w:val="24"/>
                <w:lang w:val="ru-RU"/>
              </w:rPr>
              <w:tab/>
              <w:t xml:space="preserve">      113</w:t>
            </w:r>
          </w:p>
          <w:p w:rsidR="00872779" w:rsidRPr="007F4F2F" w:rsidRDefault="006142CB" w:rsidP="00904512">
            <w:pPr>
              <w:pStyle w:val="41"/>
              <w:spacing w:after="0" w:line="240" w:lineRule="auto"/>
              <w:rPr>
                <w:noProof/>
                <w:sz w:val="24"/>
                <w:szCs w:val="24"/>
                <w:lang w:val="ru-RU"/>
              </w:rPr>
            </w:pPr>
            <w:hyperlink w:anchor="_Toc453968148" w:history="1">
              <w:r w:rsidR="00872779" w:rsidRPr="007F4F2F">
                <w:rPr>
                  <w:rStyle w:val="afb"/>
                  <w:noProof/>
                  <w:color w:val="auto"/>
                  <w:sz w:val="24"/>
                  <w:szCs w:val="24"/>
                  <w:lang w:val="ru-RU"/>
                </w:rPr>
                <w:t>Родная литература (русская)</w:t>
              </w:r>
              <w:r w:rsidR="00872779" w:rsidRPr="007F4F2F">
                <w:rPr>
                  <w:noProof/>
                  <w:webHidden/>
                  <w:sz w:val="24"/>
                  <w:szCs w:val="24"/>
                  <w:lang w:val="ru-RU"/>
                </w:rPr>
                <w:tab/>
              </w:r>
            </w:hyperlink>
            <w:r w:rsidR="00027F05" w:rsidRPr="007F4F2F">
              <w:rPr>
                <w:noProof/>
                <w:sz w:val="24"/>
                <w:szCs w:val="24"/>
                <w:lang w:val="ru-RU"/>
              </w:rPr>
              <w:t>131</w:t>
            </w:r>
          </w:p>
          <w:p w:rsidR="00872779" w:rsidRPr="007F4F2F" w:rsidRDefault="006142CB" w:rsidP="00904512">
            <w:pPr>
              <w:pStyle w:val="41"/>
              <w:spacing w:after="0" w:line="240" w:lineRule="auto"/>
              <w:rPr>
                <w:rFonts w:ascii="Calibri" w:hAnsi="Calibri"/>
                <w:noProof/>
                <w:sz w:val="24"/>
                <w:szCs w:val="24"/>
                <w:lang w:val="ru-RU"/>
              </w:rPr>
            </w:pPr>
            <w:hyperlink w:anchor="_Toc453968150" w:history="1">
              <w:r w:rsidR="00872779" w:rsidRPr="007F4F2F">
                <w:rPr>
                  <w:rStyle w:val="afb"/>
                  <w:noProof/>
                  <w:color w:val="auto"/>
                  <w:sz w:val="24"/>
                  <w:szCs w:val="24"/>
                  <w:lang w:val="ru-RU"/>
                </w:rPr>
                <w:t>Иностранный язык</w:t>
              </w:r>
              <w:r w:rsidR="00872779" w:rsidRPr="007F4F2F">
                <w:rPr>
                  <w:noProof/>
                  <w:webHidden/>
                  <w:sz w:val="24"/>
                  <w:szCs w:val="24"/>
                  <w:lang w:val="ru-RU"/>
                </w:rPr>
                <w:tab/>
              </w:r>
            </w:hyperlink>
            <w:r w:rsidR="00027F05" w:rsidRPr="007F4F2F">
              <w:rPr>
                <w:noProof/>
                <w:sz w:val="24"/>
                <w:szCs w:val="24"/>
                <w:lang w:val="ru-RU"/>
              </w:rPr>
              <w:t xml:space="preserve">            133</w:t>
            </w:r>
          </w:p>
          <w:p w:rsidR="00872779" w:rsidRPr="007F4F2F" w:rsidRDefault="006142CB" w:rsidP="00904512">
            <w:pPr>
              <w:pStyle w:val="41"/>
              <w:spacing w:after="0" w:line="240" w:lineRule="auto"/>
              <w:rPr>
                <w:rFonts w:ascii="Calibri" w:hAnsi="Calibri"/>
                <w:noProof/>
                <w:sz w:val="24"/>
                <w:szCs w:val="24"/>
                <w:lang w:val="ru-RU"/>
              </w:rPr>
            </w:pPr>
            <w:hyperlink w:anchor="_Toc453968151" w:history="1">
              <w:r w:rsidR="00872779" w:rsidRPr="007F4F2F">
                <w:rPr>
                  <w:rStyle w:val="afb"/>
                  <w:noProof/>
                  <w:color w:val="auto"/>
                  <w:sz w:val="24"/>
                  <w:szCs w:val="24"/>
                  <w:lang w:val="ru-RU"/>
                </w:rPr>
                <w:t>История</w:t>
              </w:r>
              <w:r w:rsidR="00872779" w:rsidRPr="007F4F2F">
                <w:rPr>
                  <w:noProof/>
                  <w:webHidden/>
                  <w:sz w:val="24"/>
                  <w:szCs w:val="24"/>
                  <w:lang w:val="ru-RU"/>
                </w:rPr>
                <w:tab/>
              </w:r>
            </w:hyperlink>
            <w:r w:rsidR="00027F05" w:rsidRPr="007F4F2F">
              <w:rPr>
                <w:noProof/>
                <w:sz w:val="24"/>
                <w:szCs w:val="24"/>
                <w:lang w:val="ru-RU"/>
              </w:rPr>
              <w:t xml:space="preserve">                        138</w:t>
            </w:r>
          </w:p>
          <w:p w:rsidR="00872779" w:rsidRPr="007F4F2F" w:rsidRDefault="006142CB" w:rsidP="00027F05">
            <w:pPr>
              <w:pStyle w:val="41"/>
              <w:tabs>
                <w:tab w:val="left" w:pos="708"/>
                <w:tab w:val="left" w:pos="1416"/>
                <w:tab w:val="left" w:pos="2124"/>
                <w:tab w:val="left" w:pos="3591"/>
              </w:tabs>
              <w:spacing w:after="0" w:line="240" w:lineRule="auto"/>
              <w:rPr>
                <w:rFonts w:ascii="Calibri" w:hAnsi="Calibri"/>
                <w:noProof/>
                <w:sz w:val="24"/>
                <w:szCs w:val="24"/>
                <w:lang w:val="ru-RU"/>
              </w:rPr>
            </w:pPr>
            <w:hyperlink w:anchor="_Toc453968152" w:history="1">
              <w:r w:rsidR="00872779" w:rsidRPr="007F4F2F">
                <w:rPr>
                  <w:rStyle w:val="afb"/>
                  <w:noProof/>
                  <w:color w:val="auto"/>
                  <w:sz w:val="24"/>
                  <w:szCs w:val="24"/>
                  <w:lang w:val="ru-RU"/>
                </w:rPr>
                <w:t>География</w:t>
              </w:r>
              <w:r w:rsidR="00872779" w:rsidRPr="007F4F2F">
                <w:rPr>
                  <w:noProof/>
                  <w:webHidden/>
                  <w:sz w:val="24"/>
                  <w:szCs w:val="24"/>
                  <w:lang w:val="ru-RU"/>
                </w:rPr>
                <w:tab/>
              </w:r>
            </w:hyperlink>
            <w:r w:rsidR="00027F05" w:rsidRPr="007F4F2F">
              <w:rPr>
                <w:noProof/>
                <w:sz w:val="24"/>
                <w:szCs w:val="24"/>
                <w:lang w:val="ru-RU"/>
              </w:rPr>
              <w:t xml:space="preserve">                        160</w:t>
            </w:r>
          </w:p>
          <w:p w:rsidR="00872779" w:rsidRPr="007F4F2F" w:rsidRDefault="006142CB" w:rsidP="00904512">
            <w:pPr>
              <w:pStyle w:val="41"/>
              <w:spacing w:after="0" w:line="240" w:lineRule="auto"/>
              <w:rPr>
                <w:rFonts w:ascii="Calibri" w:hAnsi="Calibri"/>
                <w:noProof/>
                <w:sz w:val="24"/>
                <w:szCs w:val="24"/>
                <w:lang w:val="ru-RU"/>
              </w:rPr>
            </w:pPr>
            <w:hyperlink w:anchor="_Toc453968153" w:history="1">
              <w:r w:rsidR="00872779" w:rsidRPr="007F4F2F">
                <w:rPr>
                  <w:rStyle w:val="afb"/>
                  <w:noProof/>
                  <w:color w:val="auto"/>
                  <w:sz w:val="24"/>
                  <w:szCs w:val="24"/>
                  <w:lang w:val="ru-RU"/>
                </w:rPr>
                <w:t>Экономика</w:t>
              </w:r>
              <w:r w:rsidR="00872779" w:rsidRPr="007F4F2F">
                <w:rPr>
                  <w:noProof/>
                  <w:webHidden/>
                  <w:sz w:val="24"/>
                  <w:szCs w:val="24"/>
                  <w:lang w:val="ru-RU"/>
                </w:rPr>
                <w:tab/>
              </w:r>
            </w:hyperlink>
            <w:r w:rsidR="00027F05" w:rsidRPr="007F4F2F">
              <w:rPr>
                <w:noProof/>
                <w:sz w:val="24"/>
                <w:szCs w:val="24"/>
                <w:lang w:val="ru-RU"/>
              </w:rPr>
              <w:t xml:space="preserve">                        165</w:t>
            </w:r>
          </w:p>
          <w:p w:rsidR="00872779" w:rsidRPr="007F4F2F" w:rsidRDefault="006142CB" w:rsidP="00904512">
            <w:pPr>
              <w:pStyle w:val="41"/>
              <w:spacing w:after="0" w:line="240" w:lineRule="auto"/>
              <w:rPr>
                <w:rFonts w:ascii="Calibri" w:hAnsi="Calibri"/>
                <w:noProof/>
                <w:sz w:val="24"/>
                <w:szCs w:val="24"/>
                <w:lang w:val="ru-RU"/>
              </w:rPr>
            </w:pPr>
            <w:hyperlink w:anchor="_Toc453968154" w:history="1">
              <w:r w:rsidR="00872779" w:rsidRPr="007F4F2F">
                <w:rPr>
                  <w:rStyle w:val="afb"/>
                  <w:noProof/>
                  <w:color w:val="auto"/>
                  <w:sz w:val="24"/>
                  <w:szCs w:val="24"/>
                  <w:lang w:val="ru-RU"/>
                </w:rPr>
                <w:t>Право</w:t>
              </w:r>
              <w:r w:rsidR="00872779" w:rsidRPr="007F4F2F">
                <w:rPr>
                  <w:noProof/>
                  <w:webHidden/>
                  <w:sz w:val="24"/>
                  <w:szCs w:val="24"/>
                  <w:lang w:val="ru-RU"/>
                </w:rPr>
                <w:tab/>
              </w:r>
            </w:hyperlink>
            <w:r w:rsidR="00027F05" w:rsidRPr="007F4F2F">
              <w:rPr>
                <w:noProof/>
                <w:sz w:val="24"/>
                <w:szCs w:val="24"/>
                <w:lang w:val="ru-RU"/>
              </w:rPr>
              <w:t xml:space="preserve">                                    168</w:t>
            </w:r>
          </w:p>
          <w:p w:rsidR="00872779" w:rsidRPr="007F4F2F" w:rsidRDefault="006142CB" w:rsidP="00904512">
            <w:pPr>
              <w:pStyle w:val="41"/>
              <w:spacing w:after="0" w:line="240" w:lineRule="auto"/>
              <w:rPr>
                <w:rFonts w:ascii="Calibri" w:hAnsi="Calibri"/>
                <w:noProof/>
                <w:sz w:val="24"/>
                <w:szCs w:val="24"/>
                <w:lang w:val="ru-RU"/>
              </w:rPr>
            </w:pPr>
            <w:hyperlink w:anchor="_Toc453968155" w:history="1">
              <w:r w:rsidR="00872779" w:rsidRPr="007F4F2F">
                <w:rPr>
                  <w:rStyle w:val="afb"/>
                  <w:noProof/>
                  <w:color w:val="auto"/>
                  <w:sz w:val="24"/>
                  <w:szCs w:val="24"/>
                  <w:lang w:val="ru-RU"/>
                </w:rPr>
                <w:t>Обществознание</w:t>
              </w:r>
              <w:r w:rsidR="00872779" w:rsidRPr="007F4F2F">
                <w:rPr>
                  <w:noProof/>
                  <w:webHidden/>
                  <w:sz w:val="24"/>
                  <w:szCs w:val="24"/>
                  <w:lang w:val="ru-RU"/>
                </w:rPr>
                <w:tab/>
              </w:r>
            </w:hyperlink>
            <w:r w:rsidR="00027F05" w:rsidRPr="007F4F2F">
              <w:rPr>
                <w:noProof/>
                <w:sz w:val="24"/>
                <w:szCs w:val="24"/>
                <w:lang w:val="ru-RU"/>
              </w:rPr>
              <w:t xml:space="preserve">            171</w:t>
            </w:r>
          </w:p>
          <w:p w:rsidR="00872779" w:rsidRPr="007F4F2F" w:rsidRDefault="006142CB" w:rsidP="00904512">
            <w:pPr>
              <w:pStyle w:val="41"/>
              <w:spacing w:after="0" w:line="240" w:lineRule="auto"/>
              <w:rPr>
                <w:rFonts w:ascii="Calibri" w:hAnsi="Calibri"/>
                <w:noProof/>
                <w:sz w:val="24"/>
                <w:szCs w:val="24"/>
                <w:lang w:val="ru-RU"/>
              </w:rPr>
            </w:pPr>
            <w:hyperlink w:anchor="_Toc453968157" w:history="1">
              <w:r w:rsidR="00872779" w:rsidRPr="007F4F2F">
                <w:rPr>
                  <w:rStyle w:val="afb"/>
                  <w:noProof/>
                  <w:color w:val="auto"/>
                  <w:spacing w:val="-6"/>
                  <w:sz w:val="24"/>
                  <w:szCs w:val="24"/>
                  <w:lang w:val="ru-RU"/>
                </w:rPr>
                <w:t>Математика: алгебра и начала математического анализа, геометрия</w:t>
              </w:r>
            </w:hyperlink>
            <w:r w:rsidR="00027F05" w:rsidRPr="007F4F2F">
              <w:rPr>
                <w:rStyle w:val="afb"/>
                <w:noProof/>
                <w:color w:val="auto"/>
                <w:spacing w:val="-6"/>
                <w:sz w:val="24"/>
                <w:szCs w:val="24"/>
                <w:lang w:val="ru-RU"/>
              </w:rPr>
              <w:t xml:space="preserve">   174</w:t>
            </w:r>
          </w:p>
          <w:p w:rsidR="00872779" w:rsidRPr="007F4F2F" w:rsidRDefault="006142CB" w:rsidP="00904512">
            <w:pPr>
              <w:pStyle w:val="41"/>
              <w:spacing w:after="0" w:line="240" w:lineRule="auto"/>
              <w:rPr>
                <w:rFonts w:ascii="Calibri" w:hAnsi="Calibri"/>
                <w:noProof/>
                <w:sz w:val="24"/>
                <w:szCs w:val="24"/>
                <w:lang w:val="ru-RU"/>
              </w:rPr>
            </w:pPr>
            <w:hyperlink w:anchor="_Toc453968158" w:history="1">
              <w:r w:rsidR="00872779" w:rsidRPr="007F4F2F">
                <w:rPr>
                  <w:rStyle w:val="afb"/>
                  <w:iCs/>
                  <w:noProof/>
                  <w:color w:val="auto"/>
                  <w:sz w:val="24"/>
                  <w:szCs w:val="24"/>
                  <w:lang w:val="ru-RU"/>
                </w:rPr>
                <w:t>Информатика</w:t>
              </w:r>
              <w:r w:rsidR="00872779" w:rsidRPr="007F4F2F">
                <w:rPr>
                  <w:noProof/>
                  <w:webHidden/>
                  <w:sz w:val="24"/>
                  <w:szCs w:val="24"/>
                  <w:lang w:val="ru-RU"/>
                </w:rPr>
                <w:tab/>
              </w:r>
            </w:hyperlink>
            <w:r w:rsidR="00027F05" w:rsidRPr="007F4F2F">
              <w:rPr>
                <w:noProof/>
                <w:sz w:val="24"/>
                <w:szCs w:val="24"/>
                <w:lang w:val="ru-RU"/>
              </w:rPr>
              <w:t xml:space="preserve">                         184</w:t>
            </w:r>
          </w:p>
          <w:p w:rsidR="00872779" w:rsidRPr="007F4F2F" w:rsidRDefault="006142CB" w:rsidP="00027F05">
            <w:pPr>
              <w:pStyle w:val="41"/>
              <w:spacing w:after="0" w:line="240" w:lineRule="auto"/>
              <w:rPr>
                <w:noProof/>
                <w:sz w:val="24"/>
                <w:szCs w:val="24"/>
                <w:lang w:val="ru-RU"/>
              </w:rPr>
            </w:pPr>
            <w:hyperlink w:anchor="_Toc453968159" w:history="1">
              <w:r w:rsidR="00872779" w:rsidRPr="007F4F2F">
                <w:rPr>
                  <w:rStyle w:val="afb"/>
                  <w:noProof/>
                  <w:color w:val="auto"/>
                  <w:sz w:val="24"/>
                  <w:szCs w:val="24"/>
                  <w:lang w:val="ru-RU"/>
                </w:rPr>
                <w:t>Физика</w:t>
              </w:r>
              <w:r w:rsidR="00872779" w:rsidRPr="007F4F2F">
                <w:rPr>
                  <w:noProof/>
                  <w:webHidden/>
                  <w:sz w:val="24"/>
                  <w:szCs w:val="24"/>
                  <w:lang w:val="ru-RU"/>
                </w:rPr>
                <w:tab/>
              </w:r>
            </w:hyperlink>
            <w:r w:rsidR="00027F05" w:rsidRPr="007F4F2F">
              <w:rPr>
                <w:noProof/>
                <w:sz w:val="24"/>
                <w:szCs w:val="24"/>
                <w:lang w:val="ru-RU"/>
              </w:rPr>
              <w:t xml:space="preserve">                         193</w:t>
            </w:r>
            <w:r w:rsidR="00027F05" w:rsidRPr="007F4F2F">
              <w:rPr>
                <w:sz w:val="24"/>
                <w:szCs w:val="24"/>
                <w:lang w:val="ru-RU"/>
              </w:rPr>
              <w:t xml:space="preserve">        </w:t>
            </w:r>
          </w:p>
          <w:p w:rsidR="00872779" w:rsidRPr="007F4F2F" w:rsidRDefault="006142CB" w:rsidP="00904512">
            <w:pPr>
              <w:pStyle w:val="41"/>
              <w:spacing w:after="0" w:line="240" w:lineRule="auto"/>
              <w:rPr>
                <w:rFonts w:ascii="Calibri" w:hAnsi="Calibri"/>
                <w:noProof/>
                <w:sz w:val="24"/>
                <w:szCs w:val="24"/>
                <w:lang w:val="ru-RU"/>
              </w:rPr>
            </w:pPr>
            <w:hyperlink w:anchor="_Toc453968160" w:history="1">
              <w:r w:rsidR="00872779" w:rsidRPr="007F4F2F">
                <w:rPr>
                  <w:rStyle w:val="afb"/>
                  <w:noProof/>
                  <w:color w:val="auto"/>
                  <w:sz w:val="24"/>
                  <w:szCs w:val="24"/>
                  <w:lang w:val="ru-RU"/>
                </w:rPr>
                <w:t>Химия</w:t>
              </w:r>
              <w:r w:rsidR="00872779" w:rsidRPr="007F4F2F">
                <w:rPr>
                  <w:noProof/>
                  <w:webHidden/>
                  <w:sz w:val="24"/>
                  <w:szCs w:val="24"/>
                  <w:lang w:val="ru-RU"/>
                </w:rPr>
                <w:tab/>
              </w:r>
            </w:hyperlink>
            <w:r w:rsidR="00027F05" w:rsidRPr="007F4F2F">
              <w:rPr>
                <w:noProof/>
                <w:sz w:val="24"/>
                <w:szCs w:val="24"/>
                <w:lang w:val="ru-RU"/>
              </w:rPr>
              <w:t xml:space="preserve">                                     199</w:t>
            </w:r>
          </w:p>
          <w:p w:rsidR="00872779" w:rsidRPr="007F4F2F" w:rsidRDefault="006142CB" w:rsidP="00904512">
            <w:pPr>
              <w:pStyle w:val="41"/>
              <w:spacing w:after="0" w:line="240" w:lineRule="auto"/>
              <w:rPr>
                <w:noProof/>
                <w:sz w:val="24"/>
                <w:szCs w:val="24"/>
                <w:lang w:val="ru-RU"/>
              </w:rPr>
            </w:pPr>
            <w:hyperlink w:anchor="_Toc453968161" w:history="1">
              <w:r w:rsidR="00872779" w:rsidRPr="007F4F2F">
                <w:rPr>
                  <w:rStyle w:val="afb"/>
                  <w:noProof/>
                  <w:color w:val="auto"/>
                  <w:sz w:val="24"/>
                  <w:szCs w:val="24"/>
                  <w:lang w:val="ru-RU"/>
                </w:rPr>
                <w:t>Биология</w:t>
              </w:r>
              <w:r w:rsidR="00872779" w:rsidRPr="007F4F2F">
                <w:rPr>
                  <w:noProof/>
                  <w:webHidden/>
                  <w:sz w:val="24"/>
                  <w:szCs w:val="24"/>
                  <w:lang w:val="ru-RU"/>
                </w:rPr>
                <w:tab/>
              </w:r>
            </w:hyperlink>
            <w:r w:rsidR="00027F05" w:rsidRPr="007F4F2F">
              <w:rPr>
                <w:noProof/>
                <w:sz w:val="24"/>
                <w:szCs w:val="24"/>
                <w:lang w:val="ru-RU"/>
              </w:rPr>
              <w:t xml:space="preserve">                         208</w:t>
            </w:r>
          </w:p>
          <w:p w:rsidR="00027F05" w:rsidRPr="007F4F2F" w:rsidRDefault="00027F05" w:rsidP="00027F05">
            <w:pPr>
              <w:rPr>
                <w:lang w:bidi="en-US"/>
              </w:rPr>
            </w:pPr>
            <w:r w:rsidRPr="007F4F2F">
              <w:rPr>
                <w:lang w:bidi="en-US"/>
              </w:rPr>
              <w:t xml:space="preserve">             </w:t>
            </w:r>
            <w:r w:rsidRPr="007F4F2F">
              <w:rPr>
                <w:sz w:val="24"/>
                <w:lang w:bidi="en-US"/>
              </w:rPr>
              <w:t>Астрономия</w:t>
            </w:r>
            <w:r w:rsidR="00036012" w:rsidRPr="007F4F2F">
              <w:rPr>
                <w:sz w:val="24"/>
                <w:lang w:bidi="en-US"/>
              </w:rPr>
              <w:t xml:space="preserve">                             213</w:t>
            </w:r>
          </w:p>
          <w:p w:rsidR="00872779" w:rsidRPr="007F4F2F" w:rsidRDefault="006142CB" w:rsidP="00904512">
            <w:pPr>
              <w:pStyle w:val="41"/>
              <w:spacing w:after="0" w:line="240" w:lineRule="auto"/>
              <w:rPr>
                <w:rFonts w:ascii="Calibri" w:hAnsi="Calibri"/>
                <w:noProof/>
                <w:sz w:val="24"/>
                <w:szCs w:val="24"/>
                <w:lang w:val="ru-RU"/>
              </w:rPr>
            </w:pPr>
            <w:hyperlink w:anchor="_Toc453968163" w:history="1">
              <w:r w:rsidR="00872779" w:rsidRPr="007F4F2F">
                <w:rPr>
                  <w:rStyle w:val="afb"/>
                  <w:noProof/>
                  <w:color w:val="auto"/>
                  <w:sz w:val="24"/>
                  <w:szCs w:val="24"/>
                  <w:lang w:val="ru-RU"/>
                </w:rPr>
                <w:t>Физическая культура</w:t>
              </w:r>
            </w:hyperlink>
            <w:r w:rsidR="00872779" w:rsidRPr="007F4F2F">
              <w:rPr>
                <w:noProof/>
                <w:sz w:val="24"/>
                <w:szCs w:val="24"/>
                <w:lang w:val="ru-RU"/>
              </w:rPr>
              <w:t xml:space="preserve"> </w:t>
            </w:r>
            <w:r w:rsidR="00036012" w:rsidRPr="007F4F2F">
              <w:rPr>
                <w:noProof/>
                <w:sz w:val="24"/>
                <w:szCs w:val="24"/>
                <w:lang w:val="ru-RU"/>
              </w:rPr>
              <w:t xml:space="preserve">            216</w:t>
            </w:r>
          </w:p>
          <w:p w:rsidR="00872779" w:rsidRPr="007F4F2F" w:rsidRDefault="006142CB" w:rsidP="00036012">
            <w:pPr>
              <w:pStyle w:val="41"/>
              <w:tabs>
                <w:tab w:val="left" w:pos="708"/>
                <w:tab w:val="left" w:pos="1416"/>
                <w:tab w:val="left" w:pos="2124"/>
                <w:tab w:val="left" w:pos="2832"/>
                <w:tab w:val="left" w:pos="3540"/>
                <w:tab w:val="left" w:pos="4248"/>
                <w:tab w:val="left" w:pos="4956"/>
                <w:tab w:val="left" w:pos="5554"/>
              </w:tabs>
              <w:spacing w:after="0" w:line="240" w:lineRule="auto"/>
              <w:rPr>
                <w:rFonts w:ascii="Calibri" w:hAnsi="Calibri"/>
                <w:noProof/>
                <w:sz w:val="24"/>
                <w:szCs w:val="24"/>
                <w:lang w:val="ru-RU"/>
              </w:rPr>
            </w:pPr>
            <w:hyperlink w:anchor="_Toc453968165" w:history="1">
              <w:r w:rsidR="00872779" w:rsidRPr="007F4F2F">
                <w:rPr>
                  <w:rStyle w:val="afb"/>
                  <w:noProof/>
                  <w:color w:val="auto"/>
                  <w:sz w:val="24"/>
                  <w:szCs w:val="24"/>
                  <w:lang w:val="ru-RU"/>
                </w:rPr>
                <w:t>Основы безопасности жизнедеятельности</w:t>
              </w:r>
              <w:r w:rsidR="00872779" w:rsidRPr="007F4F2F">
                <w:rPr>
                  <w:noProof/>
                  <w:webHidden/>
                  <w:sz w:val="24"/>
                  <w:szCs w:val="24"/>
                  <w:lang w:val="ru-RU"/>
                </w:rPr>
                <w:tab/>
              </w:r>
            </w:hyperlink>
            <w:r w:rsidR="00036012" w:rsidRPr="007F4F2F">
              <w:rPr>
                <w:noProof/>
                <w:sz w:val="24"/>
                <w:szCs w:val="24"/>
                <w:lang w:val="ru-RU"/>
              </w:rPr>
              <w:t xml:space="preserve"> </w:t>
            </w:r>
            <w:r w:rsidR="00036012" w:rsidRPr="007F4F2F">
              <w:rPr>
                <w:noProof/>
                <w:sz w:val="24"/>
                <w:szCs w:val="24"/>
                <w:lang w:val="ru-RU"/>
              </w:rPr>
              <w:tab/>
              <w:t>217</w:t>
            </w:r>
          </w:p>
          <w:p w:rsidR="00872779" w:rsidRPr="007F4F2F" w:rsidRDefault="006142CB" w:rsidP="00904512">
            <w:pPr>
              <w:pStyle w:val="2a"/>
              <w:rPr>
                <w:rFonts w:ascii="Calibri" w:eastAsia="Times New Roman" w:hAnsi="Calibri"/>
                <w:lang w:eastAsia="ru-RU"/>
              </w:rPr>
            </w:pPr>
            <w:hyperlink w:anchor="_Toc453968196" w:history="1">
              <w:r w:rsidR="00872779" w:rsidRPr="007F4F2F">
                <w:rPr>
                  <w:rStyle w:val="afb"/>
                  <w:color w:val="auto"/>
                </w:rPr>
                <w:t>II.3.  Программа воспитания</w:t>
              </w:r>
              <w:r w:rsidR="00872779" w:rsidRPr="007F4F2F">
                <w:rPr>
                  <w:webHidden/>
                </w:rPr>
                <w:tab/>
              </w:r>
            </w:hyperlink>
            <w:r w:rsidR="00036012" w:rsidRPr="007F4F2F">
              <w:t>221</w:t>
            </w:r>
          </w:p>
          <w:p w:rsidR="00872779" w:rsidRPr="007F4F2F" w:rsidRDefault="006142CB" w:rsidP="00904512">
            <w:pPr>
              <w:pStyle w:val="36"/>
              <w:spacing w:after="0"/>
              <w:rPr>
                <w:rFonts w:ascii="Calibri" w:hAnsi="Calibri"/>
                <w:noProof/>
                <w:sz w:val="24"/>
                <w:lang w:val="ru-RU" w:eastAsia="ru-RU"/>
              </w:rPr>
            </w:pPr>
            <w:hyperlink w:anchor="_Toc453968197" w:history="1">
              <w:r w:rsidR="00872779" w:rsidRPr="007F4F2F">
                <w:rPr>
                  <w:rStyle w:val="afb"/>
                  <w:noProof/>
                  <w:color w:val="auto"/>
                  <w:sz w:val="24"/>
                </w:rPr>
                <w:t>II</w:t>
              </w:r>
              <w:r w:rsidR="00872779" w:rsidRPr="007F4F2F">
                <w:rPr>
                  <w:rStyle w:val="afb"/>
                  <w:noProof/>
                  <w:color w:val="auto"/>
                  <w:sz w:val="24"/>
                  <w:lang w:val="ru-RU"/>
                </w:rPr>
                <w:t>.3.1.</w:t>
              </w:r>
              <w:r w:rsidR="00872779" w:rsidRPr="007F4F2F">
                <w:rPr>
                  <w:rStyle w:val="afb"/>
                  <w:noProof/>
                  <w:color w:val="auto"/>
                  <w:sz w:val="24"/>
                </w:rPr>
                <w:t> </w:t>
              </w:r>
              <w:r w:rsidR="00872779" w:rsidRPr="007F4F2F">
                <w:rPr>
                  <w:rStyle w:val="afb"/>
                  <w:noProof/>
                  <w:color w:val="auto"/>
                  <w:sz w:val="24"/>
                  <w:lang w:val="ru-RU"/>
                </w:rPr>
                <w:t>Особенности организации в школе воспитательного процесса</w:t>
              </w:r>
              <w:r w:rsidR="00872779" w:rsidRPr="007F4F2F">
                <w:rPr>
                  <w:noProof/>
                  <w:webHidden/>
                  <w:sz w:val="24"/>
                  <w:lang w:val="ru-RU"/>
                </w:rPr>
                <w:tab/>
              </w:r>
            </w:hyperlink>
            <w:r w:rsidR="00036012" w:rsidRPr="007F4F2F">
              <w:rPr>
                <w:noProof/>
                <w:sz w:val="24"/>
                <w:lang w:val="ru-RU"/>
              </w:rPr>
              <w:t>221</w:t>
            </w:r>
          </w:p>
          <w:p w:rsidR="00872779" w:rsidRPr="007F4F2F" w:rsidRDefault="006142CB" w:rsidP="00904512">
            <w:pPr>
              <w:pStyle w:val="36"/>
              <w:spacing w:after="0"/>
              <w:rPr>
                <w:rFonts w:ascii="Calibri" w:hAnsi="Calibri"/>
                <w:noProof/>
                <w:sz w:val="24"/>
                <w:lang w:val="ru-RU" w:eastAsia="ru-RU"/>
              </w:rPr>
            </w:pPr>
            <w:hyperlink w:anchor="_Toc453968198" w:history="1">
              <w:r w:rsidR="00872779" w:rsidRPr="007F4F2F">
                <w:rPr>
                  <w:rStyle w:val="afb"/>
                  <w:noProof/>
                  <w:color w:val="auto"/>
                  <w:sz w:val="24"/>
                </w:rPr>
                <w:t>II</w:t>
              </w:r>
              <w:r w:rsidR="00872779" w:rsidRPr="007F4F2F">
                <w:rPr>
                  <w:rStyle w:val="afb"/>
                  <w:noProof/>
                  <w:color w:val="auto"/>
                  <w:sz w:val="24"/>
                  <w:lang w:val="ru-RU"/>
                </w:rPr>
                <w:t>.3.2.</w:t>
              </w:r>
              <w:r w:rsidR="00872779" w:rsidRPr="007F4F2F">
                <w:rPr>
                  <w:rStyle w:val="afb"/>
                  <w:noProof/>
                  <w:color w:val="auto"/>
                  <w:sz w:val="24"/>
                </w:rPr>
                <w:t> </w:t>
              </w:r>
              <w:r w:rsidR="00872779" w:rsidRPr="007F4F2F">
                <w:rPr>
                  <w:rStyle w:val="afb"/>
                  <w:noProof/>
                  <w:color w:val="auto"/>
                  <w:sz w:val="24"/>
                  <w:lang w:val="ru-RU"/>
                </w:rPr>
                <w:t>Цели и задачи воспитания</w:t>
              </w:r>
              <w:r w:rsidR="00872779" w:rsidRPr="007F4F2F">
                <w:rPr>
                  <w:noProof/>
                  <w:webHidden/>
                  <w:sz w:val="24"/>
                  <w:lang w:val="ru-RU"/>
                </w:rPr>
                <w:tab/>
              </w:r>
            </w:hyperlink>
            <w:r w:rsidR="00036012" w:rsidRPr="007F4F2F">
              <w:rPr>
                <w:noProof/>
                <w:sz w:val="24"/>
                <w:lang w:val="ru-RU"/>
              </w:rPr>
              <w:t>223</w:t>
            </w:r>
          </w:p>
          <w:p w:rsidR="00872779" w:rsidRPr="007F4F2F" w:rsidRDefault="006142CB" w:rsidP="00904512">
            <w:pPr>
              <w:pStyle w:val="36"/>
              <w:spacing w:after="0"/>
              <w:rPr>
                <w:rFonts w:ascii="Calibri" w:hAnsi="Calibri"/>
                <w:noProof/>
                <w:sz w:val="24"/>
                <w:lang w:val="ru-RU" w:eastAsia="ru-RU"/>
              </w:rPr>
            </w:pPr>
            <w:hyperlink w:anchor="_Toc453968199" w:history="1">
              <w:r w:rsidR="00872779" w:rsidRPr="007F4F2F">
                <w:rPr>
                  <w:rStyle w:val="afb"/>
                  <w:noProof/>
                  <w:color w:val="auto"/>
                  <w:sz w:val="24"/>
                </w:rPr>
                <w:t>II</w:t>
              </w:r>
              <w:r w:rsidR="00872779" w:rsidRPr="007F4F2F">
                <w:rPr>
                  <w:rStyle w:val="afb"/>
                  <w:noProof/>
                  <w:color w:val="auto"/>
                  <w:sz w:val="24"/>
                  <w:lang w:val="ru-RU"/>
                </w:rPr>
                <w:t>.3.3.</w:t>
              </w:r>
              <w:r w:rsidR="00872779" w:rsidRPr="007F4F2F">
                <w:rPr>
                  <w:rStyle w:val="afb"/>
                  <w:noProof/>
                  <w:color w:val="auto"/>
                  <w:sz w:val="24"/>
                </w:rPr>
                <w:t> </w:t>
              </w:r>
              <w:r w:rsidR="00872779" w:rsidRPr="007F4F2F">
                <w:rPr>
                  <w:rStyle w:val="afb"/>
                  <w:noProof/>
                  <w:color w:val="auto"/>
                  <w:sz w:val="24"/>
                  <w:lang w:val="ru-RU"/>
                </w:rPr>
                <w:t>Виды, формы, содержание воспитания</w:t>
              </w:r>
              <w:r w:rsidR="00872779" w:rsidRPr="007F4F2F">
                <w:rPr>
                  <w:noProof/>
                  <w:webHidden/>
                  <w:sz w:val="24"/>
                  <w:lang w:val="ru-RU"/>
                </w:rPr>
                <w:tab/>
              </w:r>
            </w:hyperlink>
            <w:r w:rsidR="00036012" w:rsidRPr="007F4F2F">
              <w:rPr>
                <w:noProof/>
                <w:sz w:val="24"/>
                <w:lang w:val="ru-RU"/>
              </w:rPr>
              <w:t>224</w:t>
            </w:r>
          </w:p>
          <w:p w:rsidR="00872779" w:rsidRPr="007F4F2F" w:rsidRDefault="00872779" w:rsidP="00904512">
            <w:pPr>
              <w:pStyle w:val="36"/>
              <w:spacing w:after="0"/>
              <w:rPr>
                <w:rFonts w:ascii="Calibri" w:hAnsi="Calibri"/>
                <w:noProof/>
                <w:sz w:val="24"/>
                <w:lang w:val="ru-RU" w:eastAsia="ru-RU"/>
              </w:rPr>
            </w:pPr>
            <w:r w:rsidRPr="007F4F2F">
              <w:rPr>
                <w:noProof/>
                <w:sz w:val="24"/>
              </w:rPr>
              <w:t>II</w:t>
            </w:r>
            <w:r w:rsidRPr="007F4F2F">
              <w:rPr>
                <w:noProof/>
                <w:sz w:val="24"/>
                <w:lang w:val="ru-RU"/>
              </w:rPr>
              <w:t>.3.4.</w:t>
            </w:r>
            <w:r w:rsidRPr="007F4F2F">
              <w:rPr>
                <w:noProof/>
                <w:sz w:val="24"/>
              </w:rPr>
              <w:t> </w:t>
            </w:r>
            <w:r w:rsidRPr="007F4F2F">
              <w:rPr>
                <w:noProof/>
                <w:sz w:val="24"/>
                <w:lang w:val="ru-RU"/>
              </w:rPr>
              <w:t>Осн</w:t>
            </w:r>
            <w:r w:rsidRPr="007F4F2F">
              <w:rPr>
                <w:noProof/>
                <w:sz w:val="24"/>
                <w:lang w:val="ru-RU"/>
              </w:rPr>
              <w:t>о</w:t>
            </w:r>
            <w:r w:rsidRPr="007F4F2F">
              <w:rPr>
                <w:noProof/>
                <w:sz w:val="24"/>
                <w:lang w:val="ru-RU"/>
              </w:rPr>
              <w:t>вные направления анализа воспитательной работы</w:t>
            </w:r>
            <w:r w:rsidRPr="007F4F2F">
              <w:rPr>
                <w:noProof/>
                <w:webHidden/>
                <w:sz w:val="24"/>
                <w:lang w:val="ru-RU"/>
              </w:rPr>
              <w:tab/>
            </w:r>
            <w:r w:rsidR="00036012" w:rsidRPr="007F4F2F">
              <w:rPr>
                <w:noProof/>
                <w:sz w:val="24"/>
                <w:lang w:val="ru-RU"/>
              </w:rPr>
              <w:t>239</w:t>
            </w:r>
          </w:p>
          <w:p w:rsidR="00872779" w:rsidRPr="007F4F2F" w:rsidRDefault="006142CB" w:rsidP="00904512">
            <w:pPr>
              <w:pStyle w:val="2a"/>
              <w:rPr>
                <w:rFonts w:ascii="Calibri" w:eastAsia="Times New Roman" w:hAnsi="Calibri"/>
                <w:lang w:eastAsia="ru-RU"/>
              </w:rPr>
            </w:pPr>
            <w:hyperlink w:anchor="_Toc453968208" w:history="1">
              <w:r w:rsidR="00872779" w:rsidRPr="007F4F2F">
                <w:rPr>
                  <w:rStyle w:val="afb"/>
                  <w:color w:val="auto"/>
                </w:rPr>
                <w:t>II.4.</w:t>
              </w:r>
              <w:r w:rsidR="00872779" w:rsidRPr="007F4F2F">
                <w:rPr>
                  <w:rStyle w:val="afb"/>
                  <w:color w:val="auto"/>
                  <w:lang w:eastAsia="ru-RU"/>
                </w:rPr>
                <w:t xml:space="preserve"> Программа коррекционной работы</w:t>
              </w:r>
              <w:r w:rsidR="00872779" w:rsidRPr="007F4F2F">
                <w:rPr>
                  <w:webHidden/>
                </w:rPr>
                <w:tab/>
              </w:r>
            </w:hyperlink>
            <w:r w:rsidR="00036012" w:rsidRPr="007F4F2F">
              <w:t>241</w:t>
            </w:r>
          </w:p>
          <w:p w:rsidR="00872779" w:rsidRPr="007F4F2F" w:rsidRDefault="006142CB" w:rsidP="00904512">
            <w:pPr>
              <w:pStyle w:val="36"/>
              <w:spacing w:after="0"/>
              <w:rPr>
                <w:rFonts w:ascii="Calibri" w:hAnsi="Calibri"/>
                <w:noProof/>
                <w:sz w:val="24"/>
                <w:lang w:val="ru-RU" w:eastAsia="ru-RU"/>
              </w:rPr>
            </w:pPr>
            <w:hyperlink w:anchor="_Toc453968209" w:history="1">
              <w:r w:rsidR="00872779" w:rsidRPr="007F4F2F">
                <w:rPr>
                  <w:rStyle w:val="afb"/>
                  <w:noProof/>
                  <w:color w:val="auto"/>
                  <w:sz w:val="24"/>
                </w:rPr>
                <w:t>II</w:t>
              </w:r>
              <w:r w:rsidR="00872779" w:rsidRPr="007F4F2F">
                <w:rPr>
                  <w:rStyle w:val="afb"/>
                  <w:noProof/>
                  <w:color w:val="auto"/>
                  <w:sz w:val="24"/>
                  <w:lang w:val="ru-RU"/>
                </w:rPr>
                <w:t>.4.1.</w:t>
              </w:r>
              <w:r w:rsidR="00872779" w:rsidRPr="007F4F2F">
                <w:rPr>
                  <w:rStyle w:val="afb"/>
                  <w:noProof/>
                  <w:color w:val="auto"/>
                  <w:sz w:val="24"/>
                </w:rPr>
                <w:t> </w:t>
              </w:r>
              <w:r w:rsidR="00872779" w:rsidRPr="007F4F2F">
                <w:rPr>
                  <w:rStyle w:val="afb"/>
                  <w:noProof/>
                  <w:color w:val="auto"/>
                  <w:sz w:val="24"/>
                  <w:lang w:val="ru-RU"/>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872779" w:rsidRPr="007F4F2F">
                <w:rPr>
                  <w:noProof/>
                  <w:webHidden/>
                  <w:sz w:val="24"/>
                  <w:lang w:val="ru-RU"/>
                </w:rPr>
                <w:tab/>
              </w:r>
            </w:hyperlink>
            <w:r w:rsidR="00036012" w:rsidRPr="007F4F2F">
              <w:rPr>
                <w:noProof/>
                <w:sz w:val="24"/>
                <w:lang w:val="ru-RU"/>
              </w:rPr>
              <w:t>242</w:t>
            </w:r>
          </w:p>
          <w:p w:rsidR="00872779" w:rsidRPr="007F4F2F" w:rsidRDefault="006142CB" w:rsidP="00904512">
            <w:pPr>
              <w:pStyle w:val="36"/>
              <w:spacing w:after="0"/>
              <w:rPr>
                <w:rFonts w:ascii="Calibri" w:hAnsi="Calibri"/>
                <w:noProof/>
                <w:sz w:val="24"/>
                <w:lang w:val="ru-RU" w:eastAsia="ru-RU"/>
              </w:rPr>
            </w:pPr>
            <w:hyperlink w:anchor="_Toc453968210" w:history="1">
              <w:r w:rsidR="00872779" w:rsidRPr="007F4F2F">
                <w:rPr>
                  <w:rStyle w:val="afb"/>
                  <w:noProof/>
                  <w:color w:val="auto"/>
                  <w:sz w:val="24"/>
                </w:rPr>
                <w:t>II</w:t>
              </w:r>
              <w:r w:rsidR="00872779" w:rsidRPr="007F4F2F">
                <w:rPr>
                  <w:rStyle w:val="afb"/>
                  <w:noProof/>
                  <w:color w:val="auto"/>
                  <w:sz w:val="24"/>
                  <w:lang w:val="ru-RU"/>
                </w:rPr>
                <w:t>.4.2.</w:t>
              </w:r>
              <w:r w:rsidR="00872779" w:rsidRPr="007F4F2F">
                <w:rPr>
                  <w:rStyle w:val="afb"/>
                  <w:noProof/>
                  <w:color w:val="auto"/>
                  <w:sz w:val="24"/>
                </w:rPr>
                <w:t> </w:t>
              </w:r>
              <w:r w:rsidR="00872779" w:rsidRPr="007F4F2F">
                <w:rPr>
                  <w:rStyle w:val="afb"/>
                  <w:noProof/>
                  <w:color w:val="auto"/>
                  <w:sz w:val="24"/>
                  <w:lang w:val="ru-RU"/>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872779" w:rsidRPr="007F4F2F">
                <w:rPr>
                  <w:noProof/>
                  <w:webHidden/>
                  <w:sz w:val="24"/>
                  <w:lang w:val="ru-RU"/>
                </w:rPr>
                <w:tab/>
              </w:r>
            </w:hyperlink>
            <w:r w:rsidR="00036012" w:rsidRPr="007F4F2F">
              <w:rPr>
                <w:noProof/>
                <w:sz w:val="24"/>
                <w:lang w:val="ru-RU"/>
              </w:rPr>
              <w:t>242</w:t>
            </w:r>
          </w:p>
          <w:p w:rsidR="00872779" w:rsidRPr="007F4F2F" w:rsidRDefault="006142CB" w:rsidP="00904512">
            <w:pPr>
              <w:pStyle w:val="36"/>
              <w:spacing w:after="0"/>
              <w:rPr>
                <w:rFonts w:ascii="Calibri" w:hAnsi="Calibri"/>
                <w:noProof/>
                <w:sz w:val="24"/>
                <w:lang w:val="ru-RU" w:eastAsia="ru-RU"/>
              </w:rPr>
            </w:pPr>
            <w:hyperlink w:anchor="_Toc453968211" w:history="1">
              <w:r w:rsidR="00872779" w:rsidRPr="007F4F2F">
                <w:rPr>
                  <w:rStyle w:val="afb"/>
                  <w:noProof/>
                  <w:color w:val="auto"/>
                  <w:sz w:val="24"/>
                </w:rPr>
                <w:t>II</w:t>
              </w:r>
              <w:r w:rsidR="00872779" w:rsidRPr="007F4F2F">
                <w:rPr>
                  <w:rStyle w:val="afb"/>
                  <w:noProof/>
                  <w:color w:val="auto"/>
                  <w:sz w:val="24"/>
                  <w:lang w:val="ru-RU"/>
                </w:rPr>
                <w:t>.4.3.</w:t>
              </w:r>
              <w:r w:rsidR="00872779" w:rsidRPr="007F4F2F">
                <w:rPr>
                  <w:rStyle w:val="afb"/>
                  <w:noProof/>
                  <w:color w:val="auto"/>
                  <w:sz w:val="24"/>
                </w:rPr>
                <w:t> </w:t>
              </w:r>
              <w:r w:rsidR="00872779" w:rsidRPr="007F4F2F">
                <w:rPr>
                  <w:rStyle w:val="afb"/>
                  <w:noProof/>
                  <w:color w:val="auto"/>
                  <w:sz w:val="24"/>
                  <w:lang w:val="ru-RU"/>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872779" w:rsidRPr="007F4F2F">
                <w:rPr>
                  <w:noProof/>
                  <w:webHidden/>
                  <w:sz w:val="24"/>
                  <w:lang w:val="ru-RU"/>
                </w:rPr>
                <w:tab/>
              </w:r>
            </w:hyperlink>
            <w:r w:rsidR="00036012" w:rsidRPr="007F4F2F">
              <w:rPr>
                <w:noProof/>
                <w:sz w:val="24"/>
                <w:lang w:val="ru-RU"/>
              </w:rPr>
              <w:t>245</w:t>
            </w:r>
          </w:p>
          <w:p w:rsidR="00872779" w:rsidRPr="007F4F2F" w:rsidRDefault="006142CB" w:rsidP="00904512">
            <w:pPr>
              <w:pStyle w:val="36"/>
              <w:spacing w:after="0"/>
              <w:rPr>
                <w:rFonts w:ascii="Calibri" w:hAnsi="Calibri"/>
                <w:noProof/>
                <w:sz w:val="24"/>
                <w:lang w:val="ru-RU" w:eastAsia="ru-RU"/>
              </w:rPr>
            </w:pPr>
            <w:hyperlink w:anchor="_Toc453968212" w:history="1">
              <w:r w:rsidR="00872779" w:rsidRPr="007F4F2F">
                <w:rPr>
                  <w:rStyle w:val="afb"/>
                  <w:noProof/>
                  <w:color w:val="auto"/>
                  <w:sz w:val="24"/>
                </w:rPr>
                <w:t>II</w:t>
              </w:r>
              <w:r w:rsidR="00872779" w:rsidRPr="007F4F2F">
                <w:rPr>
                  <w:rStyle w:val="afb"/>
                  <w:noProof/>
                  <w:color w:val="auto"/>
                  <w:sz w:val="24"/>
                  <w:lang w:val="ru-RU"/>
                </w:rPr>
                <w:t>.4.4.</w:t>
              </w:r>
              <w:r w:rsidR="00872779" w:rsidRPr="007F4F2F">
                <w:rPr>
                  <w:rStyle w:val="afb"/>
                  <w:noProof/>
                  <w:color w:val="auto"/>
                  <w:sz w:val="24"/>
                </w:rPr>
                <w:t> </w:t>
              </w:r>
              <w:r w:rsidR="00872779" w:rsidRPr="007F4F2F">
                <w:rPr>
                  <w:rStyle w:val="afb"/>
                  <w:noProof/>
                  <w:color w:val="auto"/>
                  <w:sz w:val="24"/>
                  <w:lang w:val="ru-RU"/>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872779" w:rsidRPr="007F4F2F">
                <w:rPr>
                  <w:noProof/>
                  <w:webHidden/>
                  <w:sz w:val="24"/>
                  <w:lang w:val="ru-RU"/>
                </w:rPr>
                <w:tab/>
              </w:r>
            </w:hyperlink>
            <w:r w:rsidR="00036012" w:rsidRPr="007F4F2F">
              <w:rPr>
                <w:noProof/>
                <w:sz w:val="24"/>
                <w:lang w:val="ru-RU"/>
              </w:rPr>
              <w:t>247</w:t>
            </w:r>
          </w:p>
          <w:p w:rsidR="00872779" w:rsidRPr="007F4F2F" w:rsidRDefault="006142CB" w:rsidP="00904512">
            <w:pPr>
              <w:pStyle w:val="36"/>
              <w:spacing w:after="0"/>
              <w:rPr>
                <w:rFonts w:ascii="Calibri" w:hAnsi="Calibri"/>
                <w:noProof/>
                <w:sz w:val="24"/>
                <w:lang w:val="ru-RU" w:eastAsia="ru-RU"/>
              </w:rPr>
            </w:pPr>
            <w:hyperlink w:anchor="_Toc453968213" w:history="1">
              <w:r w:rsidR="00872779" w:rsidRPr="007F4F2F">
                <w:rPr>
                  <w:rStyle w:val="afb"/>
                  <w:noProof/>
                  <w:color w:val="auto"/>
                  <w:sz w:val="24"/>
                </w:rPr>
                <w:t>II</w:t>
              </w:r>
              <w:r w:rsidR="00872779" w:rsidRPr="007F4F2F">
                <w:rPr>
                  <w:rStyle w:val="afb"/>
                  <w:noProof/>
                  <w:color w:val="auto"/>
                  <w:sz w:val="24"/>
                  <w:lang w:val="ru-RU"/>
                </w:rPr>
                <w:t>.4.5.</w:t>
              </w:r>
              <w:r w:rsidR="00872779" w:rsidRPr="007F4F2F">
                <w:rPr>
                  <w:rStyle w:val="afb"/>
                  <w:noProof/>
                  <w:color w:val="auto"/>
                  <w:sz w:val="24"/>
                </w:rPr>
                <w:t> </w:t>
              </w:r>
              <w:r w:rsidR="00872779" w:rsidRPr="007F4F2F">
                <w:rPr>
                  <w:rStyle w:val="afb"/>
                  <w:noProof/>
                  <w:color w:val="auto"/>
                  <w:sz w:val="24"/>
                  <w:lang w:val="ru-RU"/>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872779" w:rsidRPr="007F4F2F">
                <w:rPr>
                  <w:noProof/>
                  <w:webHidden/>
                  <w:sz w:val="24"/>
                  <w:lang w:val="ru-RU"/>
                </w:rPr>
                <w:tab/>
              </w:r>
            </w:hyperlink>
          </w:p>
          <w:p w:rsidR="00872779" w:rsidRPr="007F4F2F" w:rsidRDefault="00872779" w:rsidP="00904512">
            <w:pPr>
              <w:pStyle w:val="1c"/>
              <w:rPr>
                <w:rFonts w:ascii="Calibri" w:hAnsi="Calibri"/>
                <w:lang w:eastAsia="ru-RU"/>
              </w:rPr>
            </w:pPr>
            <w:r w:rsidRPr="007F4F2F">
              <w:t xml:space="preserve">       </w:t>
            </w:r>
            <w:hyperlink w:anchor="_Toc453968214" w:history="1">
              <w:r w:rsidRPr="007F4F2F">
                <w:rPr>
                  <w:rStyle w:val="afb"/>
                  <w:color w:val="auto"/>
                </w:rPr>
                <w:t>III. ОрГАнизационный раздел основной      образовательной программы среднего общего   образования</w:t>
              </w:r>
              <w:r w:rsidRPr="007F4F2F">
                <w:rPr>
                  <w:webHidden/>
                </w:rPr>
                <w:tab/>
              </w:r>
            </w:hyperlink>
            <w:r w:rsidR="00036012" w:rsidRPr="007F4F2F">
              <w:t>248</w:t>
            </w:r>
          </w:p>
          <w:p w:rsidR="00872779" w:rsidRPr="007F4F2F" w:rsidRDefault="006142CB" w:rsidP="00904512">
            <w:pPr>
              <w:pStyle w:val="2a"/>
              <w:rPr>
                <w:rFonts w:eastAsia="Times New Roman"/>
                <w:sz w:val="22"/>
                <w:szCs w:val="22"/>
                <w:lang w:eastAsia="ru-RU"/>
              </w:rPr>
            </w:pPr>
            <w:hyperlink w:anchor="_Toc453968215" w:history="1">
              <w:r w:rsidR="00872779" w:rsidRPr="007F4F2F">
                <w:rPr>
                  <w:rStyle w:val="afb"/>
                  <w:color w:val="auto"/>
                  <w:sz w:val="22"/>
                  <w:szCs w:val="22"/>
                </w:rPr>
                <w:t>III.1.  учебный план</w:t>
              </w:r>
              <w:r w:rsidR="00872779" w:rsidRPr="007F4F2F">
                <w:rPr>
                  <w:webHidden/>
                  <w:sz w:val="22"/>
                  <w:szCs w:val="22"/>
                </w:rPr>
                <w:tab/>
              </w:r>
            </w:hyperlink>
            <w:r w:rsidR="00036012" w:rsidRPr="007F4F2F">
              <w:rPr>
                <w:sz w:val="22"/>
                <w:szCs w:val="22"/>
              </w:rPr>
              <w:t>250</w:t>
            </w:r>
          </w:p>
          <w:p w:rsidR="00872779" w:rsidRPr="007F4F2F" w:rsidRDefault="006142CB" w:rsidP="00904512">
            <w:pPr>
              <w:pStyle w:val="2a"/>
              <w:rPr>
                <w:rFonts w:eastAsia="Times New Roman"/>
                <w:sz w:val="22"/>
                <w:szCs w:val="22"/>
                <w:lang w:eastAsia="ru-RU"/>
              </w:rPr>
            </w:pPr>
            <w:hyperlink w:anchor="_Toc453968216" w:history="1">
              <w:r w:rsidR="00872779" w:rsidRPr="007F4F2F">
                <w:rPr>
                  <w:rStyle w:val="afb"/>
                  <w:color w:val="auto"/>
                  <w:sz w:val="22"/>
                  <w:szCs w:val="22"/>
                </w:rPr>
                <w:t>III.2.  план внеурочной деятельности</w:t>
              </w:r>
              <w:r w:rsidR="00872779" w:rsidRPr="007F4F2F">
                <w:rPr>
                  <w:webHidden/>
                  <w:sz w:val="22"/>
                  <w:szCs w:val="22"/>
                </w:rPr>
                <w:tab/>
              </w:r>
            </w:hyperlink>
            <w:r w:rsidR="00036012" w:rsidRPr="007F4F2F">
              <w:rPr>
                <w:sz w:val="22"/>
                <w:szCs w:val="22"/>
              </w:rPr>
              <w:t>254</w:t>
            </w:r>
          </w:p>
          <w:p w:rsidR="00872779" w:rsidRPr="007F4F2F" w:rsidRDefault="00872779" w:rsidP="00904512">
            <w:pPr>
              <w:pStyle w:val="2a"/>
              <w:rPr>
                <w:sz w:val="22"/>
                <w:szCs w:val="22"/>
              </w:rPr>
            </w:pPr>
            <w:r w:rsidRPr="007F4F2F">
              <w:rPr>
                <w:sz w:val="22"/>
                <w:szCs w:val="22"/>
              </w:rPr>
              <w:t>III.3.  ГОДОВОЙ КАЛЕНДАРНЫЙ ГРАФИК</w:t>
            </w:r>
            <w:r w:rsidR="00036012" w:rsidRPr="007F4F2F">
              <w:rPr>
                <w:sz w:val="22"/>
                <w:szCs w:val="22"/>
              </w:rPr>
              <w:t>………………………………………………………258</w:t>
            </w:r>
          </w:p>
          <w:p w:rsidR="00872779" w:rsidRPr="007F4F2F" w:rsidRDefault="00872779" w:rsidP="00904512">
            <w:pPr>
              <w:pStyle w:val="2a"/>
              <w:rPr>
                <w:sz w:val="22"/>
                <w:szCs w:val="22"/>
              </w:rPr>
            </w:pPr>
            <w:r w:rsidRPr="007F4F2F">
              <w:rPr>
                <w:sz w:val="22"/>
                <w:szCs w:val="22"/>
              </w:rPr>
              <w:t>III.4.  КАЛЕНДАРНЫЙ ПЛАН ВОСПИТАТЕЛЬНОЙ РАБОТЫ………………</w:t>
            </w:r>
            <w:r w:rsidR="00036012" w:rsidRPr="007F4F2F">
              <w:rPr>
                <w:sz w:val="22"/>
                <w:szCs w:val="22"/>
              </w:rPr>
              <w:t>………………….259</w:t>
            </w:r>
          </w:p>
          <w:p w:rsidR="00872779" w:rsidRPr="007F4F2F" w:rsidRDefault="00872779" w:rsidP="00904512">
            <w:pPr>
              <w:pStyle w:val="2a"/>
              <w:rPr>
                <w:rFonts w:eastAsia="Times New Roman"/>
                <w:smallCaps w:val="0"/>
                <w:noProof w:val="0"/>
                <w:sz w:val="22"/>
                <w:szCs w:val="22"/>
              </w:rPr>
            </w:pPr>
            <w:r w:rsidRPr="007F4F2F">
              <w:rPr>
                <w:sz w:val="22"/>
                <w:szCs w:val="22"/>
              </w:rPr>
              <w:t>III.5.  СИСТЕМА УСЛОВИЙ РЕАЛИЗАЦИИ ОСНОВНОЙ ОБРАЗОВАТЕЛЬНОЙ ПРОГРАММЫ</w:t>
            </w:r>
            <w:r w:rsidRPr="007F4F2F">
              <w:rPr>
                <w:rFonts w:eastAsia="Times New Roman"/>
                <w:smallCaps w:val="0"/>
                <w:noProof w:val="0"/>
                <w:sz w:val="22"/>
                <w:szCs w:val="22"/>
              </w:rPr>
              <w:t xml:space="preserve"> </w:t>
            </w:r>
          </w:p>
          <w:p w:rsidR="00872779" w:rsidRPr="007F4F2F" w:rsidRDefault="00872779" w:rsidP="00904512">
            <w:pPr>
              <w:pStyle w:val="36"/>
              <w:spacing w:after="0"/>
              <w:rPr>
                <w:rFonts w:ascii="Calibri" w:hAnsi="Calibri"/>
                <w:noProof/>
                <w:sz w:val="24"/>
                <w:lang w:val="ru-RU" w:eastAsia="ru-RU"/>
              </w:rPr>
            </w:pPr>
            <w:r w:rsidRPr="007F4F2F">
              <w:t>III</w:t>
            </w:r>
            <w:r w:rsidRPr="007F4F2F">
              <w:rPr>
                <w:lang w:val="ru-RU"/>
              </w:rPr>
              <w:t xml:space="preserve">.5.1. </w:t>
            </w:r>
            <w:r w:rsidRPr="007F4F2F">
              <w:rPr>
                <w:sz w:val="24"/>
                <w:lang w:val="ru-RU"/>
              </w:rPr>
              <w:t>Описание кадровых условий реализации основной образовательной программы</w:t>
            </w:r>
            <w:r w:rsidRPr="007F4F2F">
              <w:rPr>
                <w:lang w:val="ru-RU"/>
              </w:rPr>
              <w:t>…………………………………………</w:t>
            </w:r>
            <w:r w:rsidR="00036012" w:rsidRPr="007F4F2F">
              <w:rPr>
                <w:lang w:val="ru-RU"/>
              </w:rPr>
              <w:t>…………………………...</w:t>
            </w:r>
            <w:r w:rsidR="00036012" w:rsidRPr="007F4F2F">
              <w:rPr>
                <w:sz w:val="24"/>
                <w:lang w:val="ru-RU"/>
              </w:rPr>
              <w:t>274</w:t>
            </w:r>
          </w:p>
          <w:p w:rsidR="00872779" w:rsidRPr="007F4F2F" w:rsidRDefault="006142CB" w:rsidP="00904512">
            <w:pPr>
              <w:pStyle w:val="36"/>
              <w:spacing w:after="0"/>
              <w:rPr>
                <w:rFonts w:ascii="Calibri" w:hAnsi="Calibri"/>
                <w:noProof/>
                <w:sz w:val="24"/>
                <w:lang w:val="ru-RU" w:eastAsia="ru-RU"/>
              </w:rPr>
            </w:pPr>
            <w:hyperlink w:anchor="_Toc453968219" w:history="1">
              <w:r w:rsidR="00872779" w:rsidRPr="007F4F2F">
                <w:rPr>
                  <w:rStyle w:val="afb"/>
                  <w:noProof/>
                  <w:color w:val="auto"/>
                  <w:sz w:val="24"/>
                </w:rPr>
                <w:t>III</w:t>
              </w:r>
              <w:r w:rsidR="00872779" w:rsidRPr="007F4F2F">
                <w:rPr>
                  <w:rStyle w:val="afb"/>
                  <w:noProof/>
                  <w:color w:val="auto"/>
                  <w:sz w:val="24"/>
                  <w:lang w:val="ru-RU"/>
                </w:rPr>
                <w:t>.5.2.</w:t>
              </w:r>
              <w:r w:rsidR="00872779" w:rsidRPr="007F4F2F">
                <w:rPr>
                  <w:rStyle w:val="afb"/>
                  <w:noProof/>
                  <w:color w:val="auto"/>
                  <w:sz w:val="24"/>
                </w:rPr>
                <w:t> </w:t>
              </w:r>
              <w:r w:rsidR="00872779" w:rsidRPr="007F4F2F">
                <w:rPr>
                  <w:rStyle w:val="afb"/>
                  <w:noProof/>
                  <w:color w:val="auto"/>
                  <w:sz w:val="24"/>
                  <w:lang w:val="ru-RU"/>
                </w:rPr>
                <w:t>Психолого-педагогические условия реализации основной образовательной программы</w:t>
              </w:r>
              <w:r w:rsidR="00872779" w:rsidRPr="007F4F2F">
                <w:rPr>
                  <w:noProof/>
                  <w:webHidden/>
                  <w:sz w:val="24"/>
                  <w:lang w:val="ru-RU"/>
                </w:rPr>
                <w:tab/>
              </w:r>
            </w:hyperlink>
            <w:r w:rsidR="00036012" w:rsidRPr="007F4F2F">
              <w:rPr>
                <w:noProof/>
                <w:sz w:val="24"/>
                <w:lang w:val="ru-RU"/>
              </w:rPr>
              <w:t>281</w:t>
            </w:r>
          </w:p>
          <w:p w:rsidR="00872779" w:rsidRPr="007F4F2F" w:rsidRDefault="006142CB" w:rsidP="00904512">
            <w:pPr>
              <w:pStyle w:val="36"/>
              <w:spacing w:after="0"/>
              <w:rPr>
                <w:rFonts w:ascii="Calibri" w:hAnsi="Calibri"/>
                <w:noProof/>
                <w:sz w:val="24"/>
                <w:lang w:val="ru-RU" w:eastAsia="ru-RU"/>
              </w:rPr>
            </w:pPr>
            <w:hyperlink w:anchor="_Toc453968220" w:history="1">
              <w:r w:rsidR="00872779" w:rsidRPr="007F4F2F">
                <w:rPr>
                  <w:rStyle w:val="afb"/>
                  <w:noProof/>
                  <w:color w:val="auto"/>
                  <w:sz w:val="24"/>
                </w:rPr>
                <w:t>III</w:t>
              </w:r>
              <w:r w:rsidR="00872779" w:rsidRPr="007F4F2F">
                <w:rPr>
                  <w:rStyle w:val="afb"/>
                  <w:noProof/>
                  <w:color w:val="auto"/>
                  <w:sz w:val="24"/>
                  <w:lang w:val="ru-RU"/>
                </w:rPr>
                <w:t>.5.3.</w:t>
              </w:r>
              <w:r w:rsidR="00872779" w:rsidRPr="007F4F2F">
                <w:rPr>
                  <w:rStyle w:val="afb"/>
                  <w:noProof/>
                  <w:color w:val="auto"/>
                  <w:sz w:val="24"/>
                </w:rPr>
                <w:t> </w:t>
              </w:r>
              <w:r w:rsidR="00872779" w:rsidRPr="007F4F2F">
                <w:rPr>
                  <w:rStyle w:val="afb"/>
                  <w:noProof/>
                  <w:color w:val="auto"/>
                  <w:sz w:val="24"/>
                  <w:lang w:val="ru-RU"/>
                </w:rPr>
                <w:t>Финансовое обеспечение реализации образовательной программы среднего общего образования</w:t>
              </w:r>
              <w:r w:rsidR="00872779" w:rsidRPr="007F4F2F">
                <w:rPr>
                  <w:noProof/>
                  <w:webHidden/>
                  <w:sz w:val="24"/>
                  <w:lang w:val="ru-RU"/>
                </w:rPr>
                <w:tab/>
              </w:r>
            </w:hyperlink>
            <w:r w:rsidR="00036012" w:rsidRPr="007F4F2F">
              <w:rPr>
                <w:noProof/>
                <w:sz w:val="24"/>
                <w:lang w:val="ru-RU"/>
              </w:rPr>
              <w:t>282</w:t>
            </w:r>
          </w:p>
          <w:p w:rsidR="00872779" w:rsidRPr="007F4F2F" w:rsidRDefault="006142CB" w:rsidP="00904512">
            <w:pPr>
              <w:pStyle w:val="36"/>
              <w:spacing w:after="0"/>
              <w:rPr>
                <w:rFonts w:ascii="Calibri" w:hAnsi="Calibri"/>
                <w:noProof/>
                <w:sz w:val="24"/>
                <w:lang w:val="ru-RU" w:eastAsia="ru-RU"/>
              </w:rPr>
            </w:pPr>
            <w:hyperlink w:anchor="_Toc453968221" w:history="1">
              <w:r w:rsidR="00872779" w:rsidRPr="007F4F2F">
                <w:rPr>
                  <w:rStyle w:val="afb"/>
                  <w:noProof/>
                  <w:color w:val="auto"/>
                  <w:sz w:val="24"/>
                </w:rPr>
                <w:t>III</w:t>
              </w:r>
              <w:r w:rsidR="00872779" w:rsidRPr="007F4F2F">
                <w:rPr>
                  <w:rStyle w:val="afb"/>
                  <w:noProof/>
                  <w:color w:val="auto"/>
                  <w:sz w:val="24"/>
                  <w:lang w:val="ru-RU"/>
                </w:rPr>
                <w:t>.5.4.</w:t>
              </w:r>
              <w:r w:rsidR="00872779" w:rsidRPr="007F4F2F">
                <w:rPr>
                  <w:rStyle w:val="afb"/>
                  <w:noProof/>
                  <w:color w:val="auto"/>
                  <w:sz w:val="24"/>
                </w:rPr>
                <w:t> </w:t>
              </w:r>
              <w:r w:rsidR="00872779" w:rsidRPr="007F4F2F">
                <w:rPr>
                  <w:rStyle w:val="afb"/>
                  <w:noProof/>
                  <w:color w:val="auto"/>
                  <w:sz w:val="24"/>
                  <w:lang w:val="ru-RU"/>
                </w:rPr>
                <w:t>Материально-технические условия реализации основной образовательной программы</w:t>
              </w:r>
              <w:r w:rsidR="00872779" w:rsidRPr="007F4F2F">
                <w:rPr>
                  <w:noProof/>
                  <w:webHidden/>
                  <w:sz w:val="24"/>
                  <w:lang w:val="ru-RU"/>
                </w:rPr>
                <w:tab/>
              </w:r>
            </w:hyperlink>
            <w:r w:rsidR="00036012" w:rsidRPr="007F4F2F">
              <w:rPr>
                <w:noProof/>
                <w:sz w:val="24"/>
                <w:lang w:val="ru-RU"/>
              </w:rPr>
              <w:t>283</w:t>
            </w:r>
          </w:p>
          <w:p w:rsidR="00872779" w:rsidRPr="007F4F2F" w:rsidRDefault="006142CB" w:rsidP="00904512">
            <w:pPr>
              <w:pStyle w:val="36"/>
              <w:spacing w:after="0"/>
              <w:rPr>
                <w:noProof/>
                <w:sz w:val="24"/>
                <w:lang w:val="ru-RU"/>
              </w:rPr>
            </w:pPr>
            <w:hyperlink w:anchor="_Toc453968222" w:history="1">
              <w:r w:rsidR="00872779" w:rsidRPr="007F4F2F">
                <w:rPr>
                  <w:rStyle w:val="afb"/>
                  <w:noProof/>
                  <w:color w:val="auto"/>
                  <w:sz w:val="24"/>
                </w:rPr>
                <w:t>III</w:t>
              </w:r>
              <w:r w:rsidR="00872779" w:rsidRPr="007F4F2F">
                <w:rPr>
                  <w:rStyle w:val="afb"/>
                  <w:noProof/>
                  <w:color w:val="auto"/>
                  <w:sz w:val="24"/>
                  <w:lang w:val="ru-RU"/>
                </w:rPr>
                <w:t>.5.5.</w:t>
              </w:r>
              <w:r w:rsidR="00872779" w:rsidRPr="007F4F2F">
                <w:rPr>
                  <w:rStyle w:val="afb"/>
                  <w:noProof/>
                  <w:color w:val="auto"/>
                  <w:sz w:val="24"/>
                </w:rPr>
                <w:t> </w:t>
              </w:r>
              <w:r w:rsidR="00872779" w:rsidRPr="007F4F2F">
                <w:rPr>
                  <w:rStyle w:val="afb"/>
                  <w:noProof/>
                  <w:color w:val="auto"/>
                  <w:sz w:val="24"/>
                  <w:lang w:val="ru-RU"/>
                </w:rPr>
                <w:t>Информационно-методические условия реализации основной образовательной программы</w:t>
              </w:r>
              <w:r w:rsidR="00872779" w:rsidRPr="007F4F2F">
                <w:rPr>
                  <w:noProof/>
                  <w:webHidden/>
                  <w:sz w:val="24"/>
                  <w:lang w:val="ru-RU"/>
                </w:rPr>
                <w:tab/>
              </w:r>
            </w:hyperlink>
            <w:r w:rsidR="00036012" w:rsidRPr="007F4F2F">
              <w:rPr>
                <w:noProof/>
                <w:sz w:val="24"/>
                <w:lang w:val="ru-RU"/>
              </w:rPr>
              <w:t>284</w:t>
            </w:r>
          </w:p>
          <w:p w:rsidR="00872779" w:rsidRPr="007F4F2F" w:rsidRDefault="00872779" w:rsidP="00904512">
            <w:pPr>
              <w:ind w:firstLine="426"/>
              <w:rPr>
                <w:sz w:val="24"/>
                <w:szCs w:val="24"/>
              </w:rPr>
            </w:pPr>
            <w:r w:rsidRPr="007F4F2F">
              <w:rPr>
                <w:sz w:val="24"/>
                <w:szCs w:val="24"/>
                <w:lang w:val="en-US"/>
              </w:rPr>
              <w:t>III</w:t>
            </w:r>
            <w:r w:rsidRPr="007F4F2F">
              <w:rPr>
                <w:sz w:val="24"/>
                <w:szCs w:val="24"/>
              </w:rPr>
              <w:t>.5.6. Учебно-методическое и информационное обеспечение реализации основной     образовательной программы</w:t>
            </w:r>
            <w:r w:rsidR="00036012" w:rsidRPr="007F4F2F">
              <w:rPr>
                <w:sz w:val="24"/>
                <w:szCs w:val="24"/>
              </w:rPr>
              <w:t>………………………………………………………………….285</w:t>
            </w:r>
          </w:p>
          <w:p w:rsidR="00872779" w:rsidRPr="007F4F2F" w:rsidRDefault="00872779" w:rsidP="00904512">
            <w:pPr>
              <w:pStyle w:val="2a"/>
            </w:pPr>
            <w:r w:rsidRPr="007F4F2F">
              <w:t>III.6.  Обоснование необходимых изменений в имеющихся условиях в соответствии с основной образовательной программой среднего общего образования………….</w:t>
            </w:r>
            <w:r w:rsidR="00036012" w:rsidRPr="007F4F2F">
              <w:t>.287</w:t>
            </w:r>
          </w:p>
          <w:p w:rsidR="00872779" w:rsidRPr="007F4F2F" w:rsidRDefault="006142CB" w:rsidP="00904512">
            <w:pPr>
              <w:pStyle w:val="2a"/>
              <w:rPr>
                <w:rFonts w:ascii="Calibri" w:eastAsia="Times New Roman" w:hAnsi="Calibri"/>
                <w:lang w:eastAsia="ru-RU"/>
              </w:rPr>
            </w:pPr>
            <w:hyperlink w:anchor="_Toc453968224" w:history="1">
              <w:r w:rsidR="00872779" w:rsidRPr="007F4F2F">
                <w:rPr>
                  <w:rStyle w:val="afb"/>
                  <w:color w:val="auto"/>
                </w:rPr>
                <w:t>III.7. Механизмы достижения целевых ориентиров в системе условий</w:t>
              </w:r>
              <w:r w:rsidR="00872779" w:rsidRPr="007F4F2F">
                <w:rPr>
                  <w:webHidden/>
                </w:rPr>
                <w:tab/>
              </w:r>
            </w:hyperlink>
            <w:r w:rsidR="00036012" w:rsidRPr="007F4F2F">
              <w:t>289</w:t>
            </w:r>
          </w:p>
          <w:p w:rsidR="00872779" w:rsidRPr="007F4F2F" w:rsidRDefault="006142CB" w:rsidP="00904512">
            <w:pPr>
              <w:pStyle w:val="2a"/>
            </w:pPr>
            <w:r w:rsidRPr="007F4F2F">
              <w:fldChar w:fldCharType="begin"/>
            </w:r>
            <w:r w:rsidR="00872779" w:rsidRPr="007F4F2F">
              <w:instrText xml:space="preserve"> HYPERLINK \l "_Toc453968225" </w:instrText>
            </w:r>
            <w:r w:rsidRPr="007F4F2F">
              <w:fldChar w:fldCharType="separate"/>
            </w:r>
            <w:r w:rsidR="00872779" w:rsidRPr="007F4F2F">
              <w:rPr>
                <w:rStyle w:val="afb"/>
                <w:color w:val="auto"/>
              </w:rPr>
              <w:t>III.8. Разработка сетевого графика (дорожная карта) по формированию необходимой системы условий</w:t>
            </w:r>
            <w:r w:rsidR="006D0094" w:rsidRPr="007F4F2F">
              <w:rPr>
                <w:rStyle w:val="afb"/>
                <w:color w:val="auto"/>
              </w:rPr>
              <w:t>………………………………………………………………………….290</w:t>
            </w:r>
            <w:bookmarkStart w:id="2" w:name="_GoBack"/>
            <w:bookmarkEnd w:id="2"/>
          </w:p>
          <w:p w:rsidR="00872779" w:rsidRPr="007F4F2F" w:rsidRDefault="006D0094" w:rsidP="00904512">
            <w:pPr>
              <w:rPr>
                <w:lang w:eastAsia="en-US" w:bidi="en-US"/>
              </w:rPr>
            </w:pPr>
            <w:r w:rsidRPr="007F4F2F">
              <w:rPr>
                <w:webHidden/>
              </w:rPr>
              <w:t xml:space="preserve">     </w:t>
            </w:r>
            <w:r w:rsidRPr="007F4F2F">
              <w:rPr>
                <w:webHidden/>
                <w:sz w:val="24"/>
              </w:rPr>
              <w:t xml:space="preserve"> </w:t>
            </w:r>
            <w:r w:rsidRPr="007F4F2F">
              <w:rPr>
                <w:webHidden/>
                <w:sz w:val="24"/>
                <w:lang w:val="en-US"/>
              </w:rPr>
              <w:t>III</w:t>
            </w:r>
            <w:r w:rsidRPr="007F4F2F">
              <w:rPr>
                <w:webHidden/>
                <w:sz w:val="24"/>
              </w:rPr>
              <w:t>.9. Разработка контроля состояния системы условий…………………………………294</w:t>
            </w:r>
            <w:r w:rsidR="00872779" w:rsidRPr="007F4F2F">
              <w:rPr>
                <w:webHidden/>
              </w:rPr>
              <w:tab/>
            </w:r>
            <w:r w:rsidR="006142CB" w:rsidRPr="007F4F2F">
              <w:fldChar w:fldCharType="end"/>
            </w:r>
          </w:p>
        </w:tc>
      </w:tr>
    </w:tbl>
    <w:p w:rsidR="007F4F2F" w:rsidRDefault="007F4F2F"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627B68" w:rsidRDefault="00627B68" w:rsidP="00B1762B">
      <w:pPr>
        <w:spacing w:line="240" w:lineRule="auto"/>
        <w:jc w:val="center"/>
        <w:rPr>
          <w:rFonts w:ascii="Times New Roman" w:hAnsi="Times New Roman" w:cs="Times New Roman"/>
          <w:b/>
          <w:sz w:val="24"/>
          <w:szCs w:val="24"/>
        </w:rPr>
      </w:pPr>
    </w:p>
    <w:p w:rsidR="005B02E7" w:rsidRPr="00B1762B" w:rsidRDefault="007F4F2F" w:rsidP="00B1762B">
      <w:pPr>
        <w:spacing w:line="240" w:lineRule="auto"/>
        <w:jc w:val="center"/>
        <w:rPr>
          <w:rFonts w:ascii="Times New Roman" w:hAnsi="Times New Roman" w:cs="Times New Roman"/>
          <w:szCs w:val="28"/>
        </w:rPr>
      </w:pPr>
      <w:r>
        <w:rPr>
          <w:rFonts w:ascii="Times New Roman" w:hAnsi="Times New Roman" w:cs="Times New Roman"/>
          <w:b/>
          <w:sz w:val="24"/>
          <w:szCs w:val="24"/>
        </w:rPr>
        <w:t>ОБ</w:t>
      </w:r>
      <w:r w:rsidR="005B02E7" w:rsidRPr="00B1762B">
        <w:rPr>
          <w:rFonts w:ascii="Times New Roman" w:hAnsi="Times New Roman" w:cs="Times New Roman"/>
          <w:b/>
          <w:sz w:val="24"/>
          <w:szCs w:val="24"/>
        </w:rPr>
        <w:t>ЩИЕ ПОЛОЖЕНИЯ</w:t>
      </w:r>
    </w:p>
    <w:p w:rsidR="005B02E7" w:rsidRPr="00E31D4C" w:rsidRDefault="005B02E7" w:rsidP="0058138E">
      <w:pPr>
        <w:pStyle w:val="aa"/>
        <w:jc w:val="both"/>
        <w:rPr>
          <w:sz w:val="24"/>
          <w:szCs w:val="24"/>
        </w:rPr>
      </w:pPr>
      <w:r w:rsidRPr="00E31D4C">
        <w:rPr>
          <w:sz w:val="24"/>
          <w:szCs w:val="24"/>
        </w:rPr>
        <w:t xml:space="preserve">    Основная образовательная программа </w:t>
      </w:r>
      <w:r>
        <w:rPr>
          <w:sz w:val="24"/>
          <w:szCs w:val="24"/>
        </w:rPr>
        <w:t>среднего</w:t>
      </w:r>
      <w:r w:rsidRPr="00E31D4C">
        <w:rPr>
          <w:sz w:val="24"/>
          <w:szCs w:val="24"/>
        </w:rPr>
        <w:t xml:space="preserve"> о</w:t>
      </w:r>
      <w:r>
        <w:rPr>
          <w:sz w:val="24"/>
          <w:szCs w:val="24"/>
        </w:rPr>
        <w:t>бщего образования (далее – ООП С</w:t>
      </w:r>
      <w:r w:rsidRPr="00E31D4C">
        <w:rPr>
          <w:sz w:val="24"/>
          <w:szCs w:val="24"/>
        </w:rPr>
        <w:t xml:space="preserve">ОО) муниципального общеобразовательного </w:t>
      </w:r>
      <w:r w:rsidR="00642C71">
        <w:rPr>
          <w:sz w:val="24"/>
          <w:szCs w:val="24"/>
        </w:rPr>
        <w:t xml:space="preserve">автономного </w:t>
      </w:r>
      <w:r w:rsidRPr="00E31D4C">
        <w:rPr>
          <w:sz w:val="24"/>
          <w:szCs w:val="24"/>
        </w:rPr>
        <w:t>учреждения средн</w:t>
      </w:r>
      <w:r w:rsidR="00415ACA">
        <w:rPr>
          <w:sz w:val="24"/>
          <w:szCs w:val="24"/>
        </w:rPr>
        <w:t xml:space="preserve">ей общеобразовательной </w:t>
      </w:r>
      <w:r w:rsidR="00642C71">
        <w:rPr>
          <w:sz w:val="24"/>
          <w:szCs w:val="24"/>
        </w:rPr>
        <w:t>школы № 1</w:t>
      </w:r>
      <w:r w:rsidR="001411F0">
        <w:rPr>
          <w:sz w:val="24"/>
          <w:szCs w:val="24"/>
        </w:rPr>
        <w:t>5</w:t>
      </w:r>
      <w:r w:rsidRPr="00E31D4C">
        <w:rPr>
          <w:sz w:val="24"/>
          <w:szCs w:val="24"/>
        </w:rPr>
        <w:t xml:space="preserve"> разработана в соответствии с требованиями государственного образовательного стандарта </w:t>
      </w:r>
      <w:r>
        <w:rPr>
          <w:sz w:val="24"/>
          <w:szCs w:val="24"/>
        </w:rPr>
        <w:t>среднего общего образования,</w:t>
      </w:r>
      <w:r w:rsidRPr="00E31D4C">
        <w:rPr>
          <w:sz w:val="24"/>
          <w:szCs w:val="24"/>
        </w:rPr>
        <w:t xml:space="preserve">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rPr>
          <w:sz w:val="24"/>
          <w:szCs w:val="24"/>
        </w:rPr>
        <w:t>среднего</w:t>
      </w:r>
      <w:r w:rsidRPr="00E31D4C">
        <w:rPr>
          <w:sz w:val="24"/>
          <w:szCs w:val="24"/>
        </w:rPr>
        <w:t xml:space="preserve"> общего о</w:t>
      </w:r>
      <w:r>
        <w:rPr>
          <w:sz w:val="24"/>
          <w:szCs w:val="24"/>
        </w:rPr>
        <w:t>бразования. При разработке ООП С</w:t>
      </w:r>
      <w:r w:rsidRPr="00E31D4C">
        <w:rPr>
          <w:sz w:val="24"/>
          <w:szCs w:val="24"/>
        </w:rPr>
        <w:t>ОО учтены результаты, полученные в ходе реализации Федеральных целевых программ развития образования последних лет</w:t>
      </w:r>
      <w:r w:rsidR="006B76B4">
        <w:rPr>
          <w:sz w:val="24"/>
          <w:szCs w:val="24"/>
        </w:rPr>
        <w:t>,</w:t>
      </w:r>
      <w:r w:rsidRPr="00E31D4C">
        <w:rPr>
          <w:sz w:val="24"/>
          <w:szCs w:val="24"/>
        </w:rPr>
        <w:t xml:space="preserve"> потребност</w:t>
      </w:r>
      <w:r w:rsidR="006B76B4">
        <w:rPr>
          <w:sz w:val="24"/>
          <w:szCs w:val="24"/>
        </w:rPr>
        <w:t>и</w:t>
      </w:r>
      <w:r w:rsidRPr="00E31D4C">
        <w:rPr>
          <w:sz w:val="24"/>
          <w:szCs w:val="24"/>
        </w:rPr>
        <w:t xml:space="preserve"> и запрос</w:t>
      </w:r>
      <w:r w:rsidR="006B76B4">
        <w:rPr>
          <w:sz w:val="24"/>
          <w:szCs w:val="24"/>
        </w:rPr>
        <w:t xml:space="preserve">ы </w:t>
      </w:r>
      <w:r w:rsidRPr="00E31D4C">
        <w:rPr>
          <w:sz w:val="24"/>
          <w:szCs w:val="24"/>
        </w:rPr>
        <w:t xml:space="preserve">участников образовательных отношений. </w:t>
      </w:r>
    </w:p>
    <w:p w:rsidR="005B02E7" w:rsidRPr="00E31D4C" w:rsidRDefault="005B02E7" w:rsidP="0058138E">
      <w:pPr>
        <w:pStyle w:val="aa"/>
        <w:jc w:val="both"/>
        <w:rPr>
          <w:sz w:val="24"/>
          <w:szCs w:val="24"/>
        </w:rPr>
      </w:pPr>
      <w:r w:rsidRPr="00E31D4C">
        <w:rPr>
          <w:sz w:val="24"/>
          <w:szCs w:val="24"/>
        </w:rPr>
        <w:t xml:space="preserve">   Разработка основной образовательной программы </w:t>
      </w:r>
      <w:r>
        <w:rPr>
          <w:sz w:val="24"/>
          <w:szCs w:val="24"/>
        </w:rPr>
        <w:t>среднего</w:t>
      </w:r>
      <w:r w:rsidRPr="00E31D4C">
        <w:rPr>
          <w:sz w:val="24"/>
          <w:szCs w:val="24"/>
        </w:rPr>
        <w:t xml:space="preserve"> общего образования осуществлялась участниками образовательных отношений самостоятельно с привлечением органов самоуправления (п</w:t>
      </w:r>
      <w:r w:rsidR="00642C71">
        <w:rPr>
          <w:sz w:val="24"/>
          <w:szCs w:val="24"/>
        </w:rPr>
        <w:t>едагогический совет МОАУ СОШ № 1</w:t>
      </w:r>
      <w:r w:rsidR="001411F0">
        <w:rPr>
          <w:sz w:val="24"/>
          <w:szCs w:val="24"/>
        </w:rPr>
        <w:t>5:</w:t>
      </w:r>
      <w:r w:rsidRPr="00E31D4C">
        <w:rPr>
          <w:sz w:val="24"/>
          <w:szCs w:val="24"/>
        </w:rPr>
        <w:t xml:space="preserve"> Управляющий совет), что обеспечивает государственно-общественный характер управления образовательной организацией. </w:t>
      </w:r>
    </w:p>
    <w:p w:rsidR="005B02E7" w:rsidRPr="00E31D4C" w:rsidRDefault="005B02E7" w:rsidP="0058138E">
      <w:pPr>
        <w:pStyle w:val="aa"/>
        <w:jc w:val="both"/>
        <w:rPr>
          <w:sz w:val="24"/>
          <w:szCs w:val="24"/>
        </w:rPr>
      </w:pPr>
      <w:r w:rsidRPr="00E31D4C">
        <w:rPr>
          <w:sz w:val="24"/>
          <w:szCs w:val="24"/>
        </w:rPr>
        <w:t xml:space="preserve">  </w:t>
      </w:r>
      <w:r w:rsidR="006B76B4">
        <w:rPr>
          <w:sz w:val="24"/>
          <w:szCs w:val="24"/>
        </w:rPr>
        <w:t>О</w:t>
      </w:r>
      <w:r w:rsidRPr="00E31D4C">
        <w:rPr>
          <w:sz w:val="24"/>
          <w:szCs w:val="24"/>
        </w:rPr>
        <w:t>сновн</w:t>
      </w:r>
      <w:r w:rsidR="006B76B4">
        <w:rPr>
          <w:sz w:val="24"/>
          <w:szCs w:val="24"/>
        </w:rPr>
        <w:t>ая</w:t>
      </w:r>
      <w:r w:rsidRPr="00E31D4C">
        <w:rPr>
          <w:sz w:val="24"/>
          <w:szCs w:val="24"/>
        </w:rPr>
        <w:t xml:space="preserve"> образовательн</w:t>
      </w:r>
      <w:r w:rsidR="006B76B4">
        <w:rPr>
          <w:sz w:val="24"/>
          <w:szCs w:val="24"/>
        </w:rPr>
        <w:t>ая</w:t>
      </w:r>
      <w:r w:rsidRPr="00E31D4C">
        <w:rPr>
          <w:sz w:val="24"/>
          <w:szCs w:val="24"/>
        </w:rPr>
        <w:t xml:space="preserve"> программ</w:t>
      </w:r>
      <w:r w:rsidR="006B76B4">
        <w:rPr>
          <w:sz w:val="24"/>
          <w:szCs w:val="24"/>
        </w:rPr>
        <w:t>а</w:t>
      </w:r>
      <w:r w:rsidRPr="00E31D4C">
        <w:rPr>
          <w:sz w:val="24"/>
          <w:szCs w:val="24"/>
        </w:rPr>
        <w:t xml:space="preserve"> </w:t>
      </w:r>
      <w:r>
        <w:rPr>
          <w:sz w:val="24"/>
          <w:szCs w:val="24"/>
        </w:rPr>
        <w:t>среднего</w:t>
      </w:r>
      <w:r w:rsidRPr="00E31D4C">
        <w:rPr>
          <w:sz w:val="24"/>
          <w:szCs w:val="24"/>
        </w:rPr>
        <w:t xml:space="preserve"> общего образования</w:t>
      </w:r>
      <w:r w:rsidR="006B76B4">
        <w:rPr>
          <w:sz w:val="24"/>
          <w:szCs w:val="24"/>
        </w:rPr>
        <w:t xml:space="preserve"> (ООП СОО)</w:t>
      </w:r>
      <w:r w:rsidRPr="00E31D4C">
        <w:rPr>
          <w:sz w:val="24"/>
          <w:szCs w:val="24"/>
        </w:rPr>
        <w:t xml:space="preserve"> муниципального общеобразовательного </w:t>
      </w:r>
      <w:r w:rsidR="00642C71">
        <w:rPr>
          <w:sz w:val="24"/>
          <w:szCs w:val="24"/>
        </w:rPr>
        <w:t xml:space="preserve">автономного </w:t>
      </w:r>
      <w:r w:rsidRPr="00E31D4C">
        <w:rPr>
          <w:sz w:val="24"/>
          <w:szCs w:val="24"/>
        </w:rPr>
        <w:t>учреждения средней общеобразовательной школ</w:t>
      </w:r>
      <w:r w:rsidR="00642C71">
        <w:rPr>
          <w:sz w:val="24"/>
          <w:szCs w:val="24"/>
        </w:rPr>
        <w:t>ы №1</w:t>
      </w:r>
      <w:r w:rsidR="001411F0">
        <w:rPr>
          <w:sz w:val="24"/>
          <w:szCs w:val="24"/>
        </w:rPr>
        <w:t>5</w:t>
      </w:r>
      <w:r>
        <w:rPr>
          <w:sz w:val="24"/>
          <w:szCs w:val="24"/>
        </w:rPr>
        <w:t xml:space="preserve"> </w:t>
      </w:r>
      <w:r w:rsidRPr="00E31D4C">
        <w:rPr>
          <w:sz w:val="24"/>
          <w:szCs w:val="24"/>
        </w:rPr>
        <w:t xml:space="preserve">содержит три основных раздела: </w:t>
      </w:r>
      <w:r w:rsidRPr="00642C71">
        <w:rPr>
          <w:b/>
          <w:sz w:val="24"/>
          <w:szCs w:val="24"/>
        </w:rPr>
        <w:t>целевой, содержательный и организационный.</w:t>
      </w:r>
      <w:r w:rsidRPr="00E31D4C">
        <w:rPr>
          <w:sz w:val="24"/>
          <w:szCs w:val="24"/>
        </w:rPr>
        <w:t xml:space="preserve"> </w:t>
      </w:r>
    </w:p>
    <w:p w:rsidR="005B02E7" w:rsidRPr="00E31D4C" w:rsidRDefault="005B02E7" w:rsidP="0058138E">
      <w:pPr>
        <w:pStyle w:val="aa"/>
        <w:jc w:val="both"/>
        <w:rPr>
          <w:sz w:val="24"/>
          <w:szCs w:val="24"/>
        </w:rPr>
      </w:pPr>
      <w:r w:rsidRPr="00642C71">
        <w:rPr>
          <w:b/>
          <w:i/>
          <w:sz w:val="24"/>
          <w:szCs w:val="24"/>
        </w:rPr>
        <w:t xml:space="preserve">   Целевой раздел</w:t>
      </w:r>
      <w:r w:rsidRPr="00E31D4C">
        <w:rPr>
          <w:sz w:val="24"/>
          <w:szCs w:val="24"/>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rPr>
          <w:sz w:val="24"/>
          <w:szCs w:val="24"/>
        </w:rPr>
        <w:t xml:space="preserve"> с требованиями ГОС С</w:t>
      </w:r>
      <w:r w:rsidRPr="00E31D4C">
        <w:rPr>
          <w:sz w:val="24"/>
          <w:szCs w:val="24"/>
        </w:rPr>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5B02E7" w:rsidRPr="00E31D4C" w:rsidRDefault="005B02E7" w:rsidP="0058138E">
      <w:pPr>
        <w:pStyle w:val="aa"/>
        <w:jc w:val="both"/>
        <w:rPr>
          <w:sz w:val="24"/>
          <w:szCs w:val="24"/>
        </w:rPr>
      </w:pPr>
      <w:r w:rsidRPr="00E31D4C">
        <w:rPr>
          <w:sz w:val="24"/>
          <w:szCs w:val="24"/>
        </w:rPr>
        <w:t xml:space="preserve">   Целевой раздел включает:  </w:t>
      </w:r>
    </w:p>
    <w:p w:rsidR="005B02E7" w:rsidRPr="00E31D4C" w:rsidRDefault="005B02E7" w:rsidP="0058138E">
      <w:pPr>
        <w:pStyle w:val="aa"/>
        <w:jc w:val="both"/>
        <w:rPr>
          <w:sz w:val="24"/>
          <w:szCs w:val="24"/>
        </w:rPr>
      </w:pPr>
      <w:r w:rsidRPr="00E31D4C">
        <w:rPr>
          <w:sz w:val="24"/>
          <w:szCs w:val="24"/>
        </w:rPr>
        <w:t xml:space="preserve">– пояснительную записку; </w:t>
      </w:r>
    </w:p>
    <w:p w:rsidR="005B02E7" w:rsidRPr="00E31D4C" w:rsidRDefault="005B02E7" w:rsidP="0058138E">
      <w:pPr>
        <w:pStyle w:val="aa"/>
        <w:jc w:val="both"/>
        <w:rPr>
          <w:sz w:val="24"/>
          <w:szCs w:val="24"/>
        </w:rPr>
      </w:pPr>
      <w:r w:rsidRPr="00E31D4C">
        <w:rPr>
          <w:sz w:val="24"/>
          <w:szCs w:val="24"/>
        </w:rPr>
        <w:t xml:space="preserve">– планируемые результаты освоения обучающимися основной образовательной программы; </w:t>
      </w:r>
    </w:p>
    <w:p w:rsidR="005B02E7" w:rsidRPr="00E31D4C" w:rsidRDefault="005B02E7" w:rsidP="0058138E">
      <w:pPr>
        <w:pStyle w:val="aa"/>
        <w:jc w:val="both"/>
        <w:rPr>
          <w:sz w:val="24"/>
          <w:szCs w:val="24"/>
        </w:rPr>
      </w:pPr>
      <w:r w:rsidRPr="00E31D4C">
        <w:rPr>
          <w:sz w:val="24"/>
          <w:szCs w:val="24"/>
        </w:rPr>
        <w:t xml:space="preserve">– систему оценки достижения планируемых результатов освоения основной образовательной программы. </w:t>
      </w:r>
    </w:p>
    <w:p w:rsidR="005B02E7" w:rsidRDefault="005B02E7" w:rsidP="0058138E">
      <w:pPr>
        <w:pStyle w:val="aa"/>
        <w:jc w:val="both"/>
        <w:rPr>
          <w:sz w:val="24"/>
          <w:szCs w:val="24"/>
        </w:rPr>
      </w:pPr>
      <w:r w:rsidRPr="00642C71">
        <w:rPr>
          <w:b/>
          <w:i/>
          <w:sz w:val="24"/>
          <w:szCs w:val="24"/>
        </w:rPr>
        <w:t xml:space="preserve">   Содержательный раздел</w:t>
      </w:r>
      <w:r w:rsidRPr="00E31D4C">
        <w:rPr>
          <w:sz w:val="24"/>
          <w:szCs w:val="24"/>
        </w:rPr>
        <w:t xml:space="preserve"> определяет общее содержание </w:t>
      </w:r>
      <w:r>
        <w:rPr>
          <w:sz w:val="24"/>
          <w:szCs w:val="24"/>
        </w:rPr>
        <w:t>среднего</w:t>
      </w:r>
      <w:r w:rsidRPr="00E31D4C">
        <w:rPr>
          <w:sz w:val="24"/>
          <w:szCs w:val="24"/>
        </w:rPr>
        <w:t xml:space="preserve"> общего образования и включает образовательные программы, ориентированные на достижение </w:t>
      </w:r>
      <w:r>
        <w:rPr>
          <w:sz w:val="24"/>
          <w:szCs w:val="24"/>
        </w:rPr>
        <w:t>планируемых результатов.</w:t>
      </w:r>
      <w:r w:rsidRPr="00E31D4C">
        <w:rPr>
          <w:sz w:val="24"/>
          <w:szCs w:val="24"/>
        </w:rPr>
        <w:t xml:space="preserve">   </w:t>
      </w:r>
    </w:p>
    <w:p w:rsidR="005B02E7" w:rsidRPr="00E31D4C" w:rsidRDefault="005B02E7" w:rsidP="0058138E">
      <w:pPr>
        <w:pStyle w:val="aa"/>
        <w:jc w:val="both"/>
        <w:rPr>
          <w:sz w:val="24"/>
          <w:szCs w:val="24"/>
        </w:rPr>
      </w:pPr>
      <w:r w:rsidRPr="00642C71">
        <w:rPr>
          <w:b/>
          <w:i/>
          <w:sz w:val="24"/>
          <w:szCs w:val="24"/>
        </w:rPr>
        <w:t xml:space="preserve">   Организационный раздел</w:t>
      </w:r>
      <w:r w:rsidRPr="00E31D4C">
        <w:rPr>
          <w:sz w:val="24"/>
          <w:szCs w:val="24"/>
        </w:rPr>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5B02E7" w:rsidRPr="00E31D4C" w:rsidRDefault="005B02E7" w:rsidP="0058138E">
      <w:pPr>
        <w:pStyle w:val="aa"/>
        <w:jc w:val="both"/>
        <w:rPr>
          <w:sz w:val="24"/>
          <w:szCs w:val="24"/>
        </w:rPr>
      </w:pPr>
      <w:r w:rsidRPr="00E31D4C">
        <w:rPr>
          <w:sz w:val="24"/>
          <w:szCs w:val="24"/>
        </w:rPr>
        <w:t xml:space="preserve">Организационный раздел включает: </w:t>
      </w:r>
    </w:p>
    <w:p w:rsidR="005B02E7" w:rsidRPr="00E31D4C" w:rsidRDefault="005B02E7" w:rsidP="0058138E">
      <w:pPr>
        <w:pStyle w:val="aa"/>
        <w:jc w:val="both"/>
        <w:rPr>
          <w:sz w:val="24"/>
          <w:szCs w:val="24"/>
        </w:rPr>
      </w:pPr>
      <w:r w:rsidRPr="00E31D4C">
        <w:rPr>
          <w:sz w:val="24"/>
          <w:szCs w:val="24"/>
        </w:rPr>
        <w:t xml:space="preserve">– учебный план основного общего образования; </w:t>
      </w:r>
    </w:p>
    <w:p w:rsidR="005B02E7" w:rsidRDefault="005B02E7" w:rsidP="0058138E">
      <w:pPr>
        <w:pStyle w:val="aa"/>
        <w:jc w:val="both"/>
        <w:rPr>
          <w:sz w:val="24"/>
          <w:szCs w:val="24"/>
        </w:rPr>
      </w:pPr>
      <w:r w:rsidRPr="00E31D4C">
        <w:rPr>
          <w:sz w:val="24"/>
          <w:szCs w:val="24"/>
        </w:rPr>
        <w:t xml:space="preserve">– календарный учебный график; </w:t>
      </w:r>
    </w:p>
    <w:p w:rsidR="006B76B4" w:rsidRDefault="006B76B4" w:rsidP="0058138E">
      <w:pPr>
        <w:pStyle w:val="aa"/>
        <w:jc w:val="both"/>
        <w:rPr>
          <w:sz w:val="24"/>
          <w:szCs w:val="24"/>
        </w:rPr>
      </w:pPr>
      <w:r>
        <w:rPr>
          <w:sz w:val="24"/>
          <w:szCs w:val="24"/>
        </w:rPr>
        <w:t>- план внеурочной деятельности;</w:t>
      </w:r>
    </w:p>
    <w:p w:rsidR="006B76B4" w:rsidRPr="00E31D4C" w:rsidRDefault="006B76B4" w:rsidP="0058138E">
      <w:pPr>
        <w:pStyle w:val="aa"/>
        <w:jc w:val="both"/>
        <w:rPr>
          <w:sz w:val="24"/>
          <w:szCs w:val="24"/>
        </w:rPr>
      </w:pPr>
      <w:r>
        <w:rPr>
          <w:sz w:val="24"/>
          <w:szCs w:val="24"/>
        </w:rPr>
        <w:t>- план воспитательной работы;</w:t>
      </w:r>
    </w:p>
    <w:p w:rsidR="005B02E7" w:rsidRDefault="006B76B4" w:rsidP="0058138E">
      <w:pPr>
        <w:pStyle w:val="aa"/>
        <w:jc w:val="both"/>
        <w:rPr>
          <w:sz w:val="24"/>
          <w:szCs w:val="24"/>
        </w:rPr>
      </w:pPr>
      <w:r>
        <w:rPr>
          <w:sz w:val="24"/>
          <w:szCs w:val="24"/>
        </w:rPr>
        <w:t>–</w:t>
      </w:r>
      <w:r w:rsidR="005B02E7" w:rsidRPr="00E31D4C">
        <w:rPr>
          <w:sz w:val="24"/>
          <w:szCs w:val="24"/>
        </w:rPr>
        <w:t>систему условий реализации основной образовательной программы</w:t>
      </w:r>
      <w:r w:rsidR="005B02E7">
        <w:rPr>
          <w:sz w:val="24"/>
          <w:szCs w:val="24"/>
        </w:rPr>
        <w:t xml:space="preserve"> в соответствии с требованиями ГОС С</w:t>
      </w:r>
      <w:r>
        <w:rPr>
          <w:sz w:val="24"/>
          <w:szCs w:val="24"/>
        </w:rPr>
        <w:t>ОО;</w:t>
      </w:r>
    </w:p>
    <w:p w:rsidR="006B76B4" w:rsidRDefault="006B76B4" w:rsidP="0058138E">
      <w:pPr>
        <w:pStyle w:val="aa"/>
        <w:jc w:val="both"/>
        <w:rPr>
          <w:sz w:val="24"/>
          <w:szCs w:val="24"/>
        </w:rPr>
      </w:pPr>
      <w:r>
        <w:rPr>
          <w:sz w:val="24"/>
          <w:szCs w:val="24"/>
        </w:rPr>
        <w:t>- обоснование необходимых изменений в имеющихся условиях в соответствии с ООП СОО;</w:t>
      </w:r>
    </w:p>
    <w:p w:rsidR="006B76B4" w:rsidRDefault="006B76B4" w:rsidP="0058138E">
      <w:pPr>
        <w:pStyle w:val="aa"/>
        <w:jc w:val="both"/>
        <w:rPr>
          <w:sz w:val="24"/>
          <w:szCs w:val="24"/>
        </w:rPr>
      </w:pPr>
      <w:r>
        <w:rPr>
          <w:sz w:val="24"/>
          <w:szCs w:val="24"/>
        </w:rPr>
        <w:t>- механизмы достижения целев</w:t>
      </w:r>
      <w:r w:rsidR="001411F0">
        <w:rPr>
          <w:sz w:val="24"/>
          <w:szCs w:val="24"/>
        </w:rPr>
        <w:t>ых ориентиров в системе условий</w:t>
      </w:r>
    </w:p>
    <w:p w:rsidR="006B76B4" w:rsidRDefault="006B76B4" w:rsidP="0058138E">
      <w:pPr>
        <w:pStyle w:val="aa"/>
        <w:jc w:val="both"/>
        <w:rPr>
          <w:sz w:val="24"/>
          <w:szCs w:val="24"/>
        </w:rPr>
      </w:pPr>
      <w:r>
        <w:rPr>
          <w:sz w:val="24"/>
          <w:szCs w:val="24"/>
        </w:rPr>
        <w:t>- сетевой график по формированию необходимой системы условий;</w:t>
      </w:r>
    </w:p>
    <w:p w:rsidR="006B76B4" w:rsidRPr="00E31D4C" w:rsidRDefault="006B76B4" w:rsidP="0058138E">
      <w:pPr>
        <w:pStyle w:val="aa"/>
        <w:jc w:val="both"/>
        <w:rPr>
          <w:sz w:val="24"/>
          <w:szCs w:val="24"/>
        </w:rPr>
      </w:pPr>
      <w:r>
        <w:rPr>
          <w:sz w:val="24"/>
          <w:szCs w:val="24"/>
        </w:rPr>
        <w:t>- разработку контроля состояния системы условий.</w:t>
      </w:r>
    </w:p>
    <w:p w:rsidR="006B76B4" w:rsidRPr="006B76B4" w:rsidRDefault="006B76B4" w:rsidP="006B76B4">
      <w:pPr>
        <w:pStyle w:val="aa"/>
        <w:jc w:val="both"/>
        <w:rPr>
          <w:sz w:val="24"/>
          <w:szCs w:val="24"/>
        </w:rPr>
      </w:pPr>
      <w:r>
        <w:rPr>
          <w:sz w:val="24"/>
          <w:szCs w:val="24"/>
        </w:rPr>
        <w:t xml:space="preserve">   </w:t>
      </w:r>
    </w:p>
    <w:p w:rsidR="006B76B4" w:rsidRDefault="006B76B4" w:rsidP="006B76B4">
      <w:pPr>
        <w:pStyle w:val="aa"/>
        <w:jc w:val="both"/>
        <w:rPr>
          <w:sz w:val="24"/>
          <w:szCs w:val="24"/>
        </w:rPr>
      </w:pPr>
    </w:p>
    <w:p w:rsidR="005B02E7" w:rsidRPr="00E31D4C" w:rsidRDefault="005B02E7" w:rsidP="0058138E">
      <w:pPr>
        <w:pStyle w:val="aa"/>
        <w:jc w:val="both"/>
        <w:rPr>
          <w:sz w:val="24"/>
          <w:szCs w:val="24"/>
        </w:rPr>
      </w:pPr>
    </w:p>
    <w:p w:rsidR="009E09FB" w:rsidRDefault="00642C71" w:rsidP="00A2782C">
      <w:pPr>
        <w:pStyle w:val="1"/>
        <w:numPr>
          <w:ilvl w:val="0"/>
          <w:numId w:val="6"/>
        </w:numPr>
        <w:spacing w:before="0" w:line="240" w:lineRule="auto"/>
        <w:jc w:val="center"/>
        <w:rPr>
          <w:rFonts w:ascii="Times New Roman" w:hAnsi="Times New Roman" w:cs="Times New Roman"/>
          <w:color w:val="auto"/>
          <w:sz w:val="24"/>
          <w:szCs w:val="24"/>
        </w:rPr>
      </w:pPr>
      <w:bookmarkStart w:id="3" w:name="_Toc453968142"/>
      <w:r w:rsidRPr="00642C71">
        <w:rPr>
          <w:rFonts w:ascii="Times New Roman" w:hAnsi="Times New Roman" w:cs="Times New Roman"/>
          <w:color w:val="auto"/>
          <w:sz w:val="24"/>
          <w:szCs w:val="24"/>
        </w:rPr>
        <w:t xml:space="preserve">Целевой раздел основной образовательной программы </w:t>
      </w:r>
    </w:p>
    <w:p w:rsidR="00642C71" w:rsidRPr="00642C71" w:rsidRDefault="00642C71" w:rsidP="0058138E">
      <w:pPr>
        <w:pStyle w:val="1"/>
        <w:spacing w:before="0" w:line="240" w:lineRule="auto"/>
        <w:ind w:left="1080"/>
        <w:jc w:val="center"/>
        <w:rPr>
          <w:rFonts w:ascii="Times New Roman" w:hAnsi="Times New Roman" w:cs="Times New Roman"/>
          <w:color w:val="auto"/>
          <w:sz w:val="24"/>
          <w:szCs w:val="24"/>
        </w:rPr>
      </w:pPr>
      <w:r w:rsidRPr="00642C71">
        <w:rPr>
          <w:rFonts w:ascii="Times New Roman" w:hAnsi="Times New Roman" w:cs="Times New Roman"/>
          <w:color w:val="auto"/>
          <w:sz w:val="24"/>
          <w:szCs w:val="24"/>
        </w:rPr>
        <w:t>среднего общего образования</w:t>
      </w:r>
      <w:bookmarkEnd w:id="3"/>
    </w:p>
    <w:p w:rsidR="00642C71" w:rsidRPr="00642C71" w:rsidRDefault="00642C71" w:rsidP="0058138E">
      <w:pPr>
        <w:pStyle w:val="2"/>
        <w:spacing w:before="0" w:line="240" w:lineRule="auto"/>
        <w:rPr>
          <w:rFonts w:ascii="Times New Roman" w:hAnsi="Times New Roman" w:cs="Times New Roman"/>
          <w:color w:val="auto"/>
          <w:sz w:val="24"/>
          <w:szCs w:val="24"/>
        </w:rPr>
      </w:pPr>
      <w:bookmarkStart w:id="4" w:name="_Toc435412670"/>
      <w:bookmarkStart w:id="5" w:name="_Toc453968143"/>
      <w:bookmarkStart w:id="6" w:name="_Toc434850648"/>
    </w:p>
    <w:p w:rsidR="00642C71" w:rsidRPr="006B76B4" w:rsidRDefault="00642C71" w:rsidP="006B76B4">
      <w:pPr>
        <w:pStyle w:val="2"/>
        <w:spacing w:before="0" w:line="240" w:lineRule="auto"/>
        <w:rPr>
          <w:rFonts w:ascii="Times New Roman" w:hAnsi="Times New Roman" w:cs="Times New Roman"/>
          <w:color w:val="auto"/>
          <w:sz w:val="24"/>
          <w:szCs w:val="24"/>
        </w:rPr>
      </w:pPr>
      <w:r w:rsidRPr="00642C71">
        <w:rPr>
          <w:rFonts w:ascii="Times New Roman" w:hAnsi="Times New Roman" w:cs="Times New Roman"/>
          <w:color w:val="auto"/>
          <w:sz w:val="24"/>
          <w:szCs w:val="24"/>
        </w:rPr>
        <w:t>I.1. Пояснительная записка</w:t>
      </w:r>
      <w:bookmarkEnd w:id="4"/>
      <w:bookmarkEnd w:id="5"/>
    </w:p>
    <w:p w:rsidR="00642C71" w:rsidRPr="00642C71" w:rsidRDefault="00A14C85" w:rsidP="00A14C85">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642C71" w:rsidRPr="00642C71">
        <w:rPr>
          <w:rFonts w:ascii="Times New Roman" w:hAnsi="Times New Roman" w:cs="Times New Roman"/>
          <w:b/>
          <w:sz w:val="24"/>
          <w:szCs w:val="24"/>
        </w:rPr>
        <w:t>Целями реализации</w:t>
      </w:r>
      <w:r w:rsidR="00642C71" w:rsidRPr="00642C71">
        <w:rPr>
          <w:rFonts w:ascii="Times New Roman" w:hAnsi="Times New Roman" w:cs="Times New Roman"/>
          <w:sz w:val="24"/>
          <w:szCs w:val="24"/>
        </w:rPr>
        <w:t xml:space="preserve"> основной образовательной программы среднего общего образования </w:t>
      </w:r>
      <w:r w:rsidR="003730A4" w:rsidRPr="003730A4">
        <w:rPr>
          <w:rFonts w:ascii="Times New Roman" w:hAnsi="Times New Roman" w:cs="Times New Roman"/>
          <w:sz w:val="24"/>
          <w:szCs w:val="24"/>
        </w:rPr>
        <w:t>МОАУ СОШ №1</w:t>
      </w:r>
      <w:r w:rsidR="001411F0">
        <w:rPr>
          <w:rFonts w:ascii="Times New Roman" w:hAnsi="Times New Roman" w:cs="Times New Roman"/>
          <w:sz w:val="24"/>
          <w:szCs w:val="24"/>
        </w:rPr>
        <w:t>5</w:t>
      </w:r>
      <w:r w:rsidR="00642C71" w:rsidRPr="00642C71">
        <w:rPr>
          <w:rFonts w:ascii="Times New Roman" w:hAnsi="Times New Roman" w:cs="Times New Roman"/>
          <w:sz w:val="24"/>
          <w:szCs w:val="24"/>
        </w:rPr>
        <w:t xml:space="preserve"> являются:</w:t>
      </w:r>
    </w:p>
    <w:p w:rsidR="00642C71" w:rsidRPr="00642C71" w:rsidRDefault="00642C71" w:rsidP="00A14C85">
      <w:pPr>
        <w:pStyle w:val="a"/>
        <w:spacing w:line="240" w:lineRule="auto"/>
        <w:rPr>
          <w:sz w:val="24"/>
          <w:szCs w:val="24"/>
        </w:rPr>
      </w:pPr>
      <w:r w:rsidRPr="00642C71">
        <w:rPr>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642C71" w:rsidRPr="00642C71" w:rsidRDefault="00642C71" w:rsidP="0058138E">
      <w:pPr>
        <w:pStyle w:val="a"/>
        <w:spacing w:line="240" w:lineRule="auto"/>
        <w:rPr>
          <w:sz w:val="24"/>
          <w:szCs w:val="24"/>
        </w:rPr>
      </w:pPr>
      <w:r w:rsidRPr="00642C71">
        <w:rPr>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642C71" w:rsidRPr="00642C71" w:rsidRDefault="00642C71" w:rsidP="0058138E">
      <w:pPr>
        <w:spacing w:line="240" w:lineRule="auto"/>
        <w:rPr>
          <w:rFonts w:ascii="Times New Roman" w:hAnsi="Times New Roman" w:cs="Times New Roman"/>
          <w:sz w:val="24"/>
          <w:szCs w:val="24"/>
        </w:rPr>
      </w:pPr>
      <w:r w:rsidRPr="00642C71">
        <w:rPr>
          <w:rFonts w:ascii="Times New Roman" w:hAnsi="Times New Roman" w:cs="Times New Roman"/>
          <w:sz w:val="24"/>
          <w:szCs w:val="24"/>
        </w:rPr>
        <w:t>Достижение поставленных целей</w:t>
      </w:r>
      <w:r w:rsidRPr="00642C71">
        <w:rPr>
          <w:rFonts w:ascii="Times New Roman" w:hAnsi="Times New Roman" w:cs="Times New Roman"/>
          <w:b/>
          <w:sz w:val="24"/>
          <w:szCs w:val="24"/>
        </w:rPr>
        <w:t xml:space="preserve"> </w:t>
      </w:r>
      <w:r w:rsidRPr="00642C71">
        <w:rPr>
          <w:rFonts w:ascii="Times New Roman" w:hAnsi="Times New Roman" w:cs="Times New Roman"/>
          <w:sz w:val="24"/>
          <w:szCs w:val="24"/>
        </w:rPr>
        <w:t xml:space="preserve">при разработке и реализации </w:t>
      </w:r>
      <w:r w:rsidR="003730A4" w:rsidRPr="003730A4">
        <w:rPr>
          <w:rFonts w:ascii="Times New Roman" w:hAnsi="Times New Roman" w:cs="Times New Roman"/>
          <w:sz w:val="24"/>
          <w:szCs w:val="24"/>
        </w:rPr>
        <w:t>МОАУ СОШ №</w:t>
      </w:r>
      <w:r w:rsidR="009E09FB" w:rsidRPr="003730A4">
        <w:rPr>
          <w:rFonts w:ascii="Times New Roman" w:hAnsi="Times New Roman" w:cs="Times New Roman"/>
          <w:sz w:val="24"/>
          <w:szCs w:val="24"/>
        </w:rPr>
        <w:t>1</w:t>
      </w:r>
      <w:r w:rsidR="009E09FB" w:rsidRPr="00642C71">
        <w:rPr>
          <w:rFonts w:ascii="Times New Roman" w:hAnsi="Times New Roman" w:cs="Times New Roman"/>
          <w:sz w:val="24"/>
          <w:szCs w:val="24"/>
        </w:rPr>
        <w:t xml:space="preserve"> основной</w:t>
      </w:r>
      <w:r w:rsidRPr="00642C71">
        <w:rPr>
          <w:rFonts w:ascii="Times New Roman" w:hAnsi="Times New Roman" w:cs="Times New Roman"/>
          <w:sz w:val="24"/>
          <w:szCs w:val="24"/>
        </w:rPr>
        <w:t xml:space="preserve"> образовательной программы среднего общего образования</w:t>
      </w:r>
      <w:r w:rsidRPr="00642C71">
        <w:rPr>
          <w:rFonts w:ascii="Times New Roman" w:hAnsi="Times New Roman" w:cs="Times New Roman"/>
          <w:b/>
          <w:sz w:val="24"/>
          <w:szCs w:val="24"/>
        </w:rPr>
        <w:t xml:space="preserve"> </w:t>
      </w:r>
      <w:r w:rsidRPr="00642C71">
        <w:rPr>
          <w:rFonts w:ascii="Times New Roman" w:hAnsi="Times New Roman" w:cs="Times New Roman"/>
          <w:sz w:val="24"/>
          <w:szCs w:val="24"/>
        </w:rPr>
        <w:t xml:space="preserve">предусматривает решение следующих </w:t>
      </w:r>
      <w:r w:rsidRPr="00642C71">
        <w:rPr>
          <w:rFonts w:ascii="Times New Roman" w:hAnsi="Times New Roman" w:cs="Times New Roman"/>
          <w:b/>
          <w:sz w:val="24"/>
          <w:szCs w:val="24"/>
        </w:rPr>
        <w:t>основных задач</w:t>
      </w:r>
      <w:r w:rsidRPr="00642C71">
        <w:rPr>
          <w:rFonts w:ascii="Times New Roman" w:hAnsi="Times New Roman" w:cs="Times New Roman"/>
          <w:sz w:val="24"/>
          <w:szCs w:val="24"/>
        </w:rPr>
        <w:t>:</w:t>
      </w:r>
    </w:p>
    <w:p w:rsidR="00642C71" w:rsidRPr="00642C71" w:rsidRDefault="00642C71" w:rsidP="0058138E">
      <w:pPr>
        <w:pStyle w:val="a"/>
        <w:spacing w:line="240" w:lineRule="auto"/>
        <w:rPr>
          <w:sz w:val="24"/>
          <w:szCs w:val="24"/>
        </w:rPr>
      </w:pPr>
      <w:r w:rsidRPr="00642C71">
        <w:rPr>
          <w:sz w:val="24"/>
          <w:szCs w:val="24"/>
        </w:rPr>
        <w:t>формирование российской гражданской идентичности обучающихся;</w:t>
      </w:r>
    </w:p>
    <w:p w:rsidR="00642C71" w:rsidRPr="00642C71" w:rsidRDefault="00642C71" w:rsidP="0058138E">
      <w:pPr>
        <w:pStyle w:val="a"/>
        <w:spacing w:line="240" w:lineRule="auto"/>
        <w:rPr>
          <w:sz w:val="24"/>
          <w:szCs w:val="24"/>
        </w:rPr>
      </w:pPr>
      <w:r w:rsidRPr="00642C71">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642C71" w:rsidRPr="00642C71" w:rsidRDefault="00642C71" w:rsidP="0058138E">
      <w:pPr>
        <w:pStyle w:val="a"/>
        <w:spacing w:line="240" w:lineRule="auto"/>
        <w:rPr>
          <w:sz w:val="24"/>
          <w:szCs w:val="24"/>
        </w:rPr>
      </w:pPr>
      <w:r w:rsidRPr="00642C71">
        <w:rPr>
          <w:sz w:val="24"/>
          <w:szCs w:val="24"/>
        </w:rPr>
        <w:t>обеспечение равных возможностей получения качественного среднего общего образования;</w:t>
      </w:r>
    </w:p>
    <w:p w:rsidR="00642C71" w:rsidRPr="00642C71" w:rsidRDefault="00642C71" w:rsidP="0058138E">
      <w:pPr>
        <w:pStyle w:val="a"/>
        <w:spacing w:line="240" w:lineRule="auto"/>
        <w:rPr>
          <w:sz w:val="24"/>
          <w:szCs w:val="24"/>
        </w:rPr>
      </w:pPr>
      <w:r w:rsidRPr="00642C71">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642C71" w:rsidRPr="00642C71" w:rsidRDefault="00642C71" w:rsidP="0058138E">
      <w:pPr>
        <w:pStyle w:val="a"/>
        <w:spacing w:line="240" w:lineRule="auto"/>
        <w:rPr>
          <w:sz w:val="24"/>
          <w:szCs w:val="24"/>
        </w:rPr>
      </w:pPr>
      <w:r w:rsidRPr="00642C71">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642C71" w:rsidRPr="00642C71" w:rsidRDefault="00642C71" w:rsidP="0058138E">
      <w:pPr>
        <w:pStyle w:val="a"/>
        <w:spacing w:line="240" w:lineRule="auto"/>
        <w:rPr>
          <w:sz w:val="24"/>
          <w:szCs w:val="24"/>
        </w:rPr>
      </w:pPr>
      <w:r w:rsidRPr="00642C71">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642C71" w:rsidRPr="00642C71" w:rsidRDefault="00642C71" w:rsidP="00A14C85">
      <w:pPr>
        <w:pStyle w:val="a"/>
        <w:spacing w:line="240" w:lineRule="auto"/>
        <w:rPr>
          <w:sz w:val="24"/>
          <w:szCs w:val="24"/>
        </w:rPr>
      </w:pPr>
      <w:r w:rsidRPr="00642C71">
        <w:rPr>
          <w:sz w:val="24"/>
          <w:szCs w:val="24"/>
        </w:rPr>
        <w:t>обеспечение преемственности основных образовательных программ начального общего, основного общего, среднего общего образования;</w:t>
      </w:r>
    </w:p>
    <w:p w:rsidR="00642C71" w:rsidRPr="00642C71" w:rsidRDefault="00642C71" w:rsidP="00A14C85">
      <w:pPr>
        <w:pStyle w:val="a"/>
        <w:spacing w:line="240" w:lineRule="auto"/>
        <w:rPr>
          <w:sz w:val="24"/>
          <w:szCs w:val="24"/>
        </w:rPr>
      </w:pPr>
      <w:r w:rsidRPr="00642C71">
        <w:rPr>
          <w:sz w:val="24"/>
          <w:szCs w:val="24"/>
        </w:rPr>
        <w:t>развитие государственно-общественного управления в образовании;</w:t>
      </w:r>
    </w:p>
    <w:p w:rsidR="00642C71" w:rsidRPr="00642C71" w:rsidRDefault="00642C71" w:rsidP="00A14C85">
      <w:pPr>
        <w:pStyle w:val="a"/>
        <w:spacing w:line="240" w:lineRule="auto"/>
        <w:rPr>
          <w:noProof/>
          <w:sz w:val="24"/>
          <w:szCs w:val="24"/>
        </w:rPr>
      </w:pPr>
      <w:r w:rsidRPr="00642C71">
        <w:rPr>
          <w:sz w:val="24"/>
          <w:szCs w:val="24"/>
        </w:rPr>
        <w:t xml:space="preserve">формирование основ оценки результатов освоения обучающимися основной образовательной программы </w:t>
      </w:r>
      <w:r w:rsidR="003730A4" w:rsidRPr="003730A4">
        <w:rPr>
          <w:sz w:val="24"/>
          <w:szCs w:val="24"/>
        </w:rPr>
        <w:t>МОАУ СОШ №1</w:t>
      </w:r>
      <w:r w:rsidR="001411F0">
        <w:rPr>
          <w:sz w:val="24"/>
          <w:szCs w:val="24"/>
        </w:rPr>
        <w:t>5</w:t>
      </w:r>
      <w:r w:rsidRPr="00642C71">
        <w:rPr>
          <w:sz w:val="24"/>
          <w:szCs w:val="24"/>
        </w:rPr>
        <w:t xml:space="preserve">, деятельности педагогических работников </w:t>
      </w:r>
      <w:r w:rsidR="003730A4" w:rsidRPr="003730A4">
        <w:rPr>
          <w:sz w:val="24"/>
          <w:szCs w:val="24"/>
        </w:rPr>
        <w:t>МОАУ СОШ №1</w:t>
      </w:r>
      <w:r w:rsidR="001411F0">
        <w:rPr>
          <w:sz w:val="24"/>
          <w:szCs w:val="24"/>
        </w:rPr>
        <w:t>5</w:t>
      </w:r>
      <w:r w:rsidRPr="00642C71">
        <w:rPr>
          <w:sz w:val="24"/>
          <w:szCs w:val="24"/>
        </w:rPr>
        <w:t>;</w:t>
      </w:r>
    </w:p>
    <w:p w:rsidR="00642C71" w:rsidRPr="00642C71" w:rsidRDefault="00642C71" w:rsidP="00A14C85">
      <w:pPr>
        <w:pStyle w:val="a"/>
        <w:spacing w:line="240" w:lineRule="auto"/>
        <w:rPr>
          <w:noProof/>
          <w:sz w:val="24"/>
          <w:szCs w:val="24"/>
        </w:rPr>
      </w:pPr>
      <w:r w:rsidRPr="00642C71">
        <w:rPr>
          <w:sz w:val="24"/>
          <w:szCs w:val="24"/>
        </w:rPr>
        <w:t>создание</w:t>
      </w:r>
      <w:r w:rsidRPr="00642C71">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642C71" w:rsidRPr="00642C71" w:rsidRDefault="00642C71" w:rsidP="00A14C85">
      <w:pPr>
        <w:spacing w:line="240" w:lineRule="auto"/>
        <w:jc w:val="both"/>
        <w:rPr>
          <w:rFonts w:ascii="Times New Roman" w:hAnsi="Times New Roman" w:cs="Times New Roman"/>
          <w:b/>
          <w:sz w:val="24"/>
          <w:szCs w:val="24"/>
        </w:rPr>
      </w:pPr>
      <w:bookmarkStart w:id="7" w:name="_Toc414553128"/>
      <w:r w:rsidRPr="00642C71">
        <w:rPr>
          <w:rFonts w:ascii="Times New Roman" w:eastAsia="@Arial Unicode MS" w:hAnsi="Times New Roman" w:cs="Times New Roman"/>
          <w:bCs/>
          <w:noProof/>
          <w:sz w:val="24"/>
          <w:szCs w:val="24"/>
        </w:rPr>
        <w:t xml:space="preserve">       </w:t>
      </w:r>
      <w:r w:rsidRPr="00642C71">
        <w:rPr>
          <w:rFonts w:ascii="Times New Roman" w:hAnsi="Times New Roman" w:cs="Times New Roman"/>
          <w:b/>
          <w:sz w:val="24"/>
          <w:szCs w:val="24"/>
        </w:rPr>
        <w:t>Принципы и подходы к формированию основной образовательной программы среднего общего образования</w:t>
      </w:r>
      <w:bookmarkEnd w:id="7"/>
      <w:r w:rsidRPr="00642C71">
        <w:rPr>
          <w:rFonts w:ascii="Times New Roman" w:hAnsi="Times New Roman" w:cs="Times New Roman"/>
          <w:b/>
          <w:sz w:val="24"/>
          <w:szCs w:val="24"/>
        </w:rPr>
        <w:t xml:space="preserve"> </w:t>
      </w:r>
      <w:r w:rsidR="003730A4" w:rsidRPr="003730A4">
        <w:rPr>
          <w:rFonts w:ascii="Times New Roman" w:hAnsi="Times New Roman" w:cs="Times New Roman"/>
          <w:b/>
          <w:sz w:val="24"/>
          <w:szCs w:val="24"/>
        </w:rPr>
        <w:t>МОАУ СОШ №</w:t>
      </w:r>
      <w:r w:rsidR="001411F0">
        <w:rPr>
          <w:rFonts w:ascii="Times New Roman" w:hAnsi="Times New Roman" w:cs="Times New Roman"/>
          <w:b/>
          <w:sz w:val="24"/>
          <w:szCs w:val="24"/>
        </w:rPr>
        <w:t>15</w:t>
      </w:r>
      <w:r w:rsidR="003730A4" w:rsidRPr="003730A4">
        <w:rPr>
          <w:rFonts w:ascii="Times New Roman" w:hAnsi="Times New Roman" w:cs="Times New Roman"/>
          <w:b/>
          <w:sz w:val="24"/>
          <w:szCs w:val="24"/>
        </w:rPr>
        <w:t>.</w:t>
      </w:r>
    </w:p>
    <w:p w:rsidR="00642C71" w:rsidRPr="00642C71" w:rsidRDefault="00A14C85" w:rsidP="00A14C8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2C71" w:rsidRPr="00642C71">
        <w:rPr>
          <w:rFonts w:ascii="Times New Roman" w:hAnsi="Times New Roman" w:cs="Times New Roman"/>
          <w:sz w:val="24"/>
          <w:szCs w:val="24"/>
        </w:rPr>
        <w:t>Методологической основой ФГОС СОО является системно-деятельностный подход, который предполагает:</w:t>
      </w:r>
    </w:p>
    <w:p w:rsidR="00642C71" w:rsidRPr="00642C71" w:rsidRDefault="00642C71" w:rsidP="00A14C85">
      <w:pPr>
        <w:pStyle w:val="a"/>
        <w:spacing w:line="240" w:lineRule="auto"/>
        <w:rPr>
          <w:sz w:val="24"/>
          <w:szCs w:val="24"/>
        </w:rPr>
      </w:pPr>
      <w:r w:rsidRPr="00642C71">
        <w:rPr>
          <w:sz w:val="24"/>
          <w:szCs w:val="24"/>
        </w:rPr>
        <w:t>формирование готовности обучающихся к саморазвитию и непрерывному образованию;</w:t>
      </w:r>
    </w:p>
    <w:p w:rsidR="00642C71" w:rsidRPr="00642C71" w:rsidRDefault="00642C71" w:rsidP="0058138E">
      <w:pPr>
        <w:pStyle w:val="a"/>
        <w:spacing w:line="240" w:lineRule="auto"/>
        <w:rPr>
          <w:sz w:val="24"/>
          <w:szCs w:val="24"/>
        </w:rPr>
      </w:pPr>
      <w:r w:rsidRPr="00642C71">
        <w:rPr>
          <w:sz w:val="24"/>
          <w:szCs w:val="24"/>
        </w:rPr>
        <w:t xml:space="preserve">проектирование и конструирование развивающей образовательной среды </w:t>
      </w:r>
      <w:r w:rsidR="003730A4" w:rsidRPr="003730A4">
        <w:rPr>
          <w:sz w:val="24"/>
          <w:szCs w:val="24"/>
        </w:rPr>
        <w:t>МОАУ СОШ №1</w:t>
      </w:r>
      <w:r w:rsidR="001411F0">
        <w:rPr>
          <w:sz w:val="24"/>
          <w:szCs w:val="24"/>
        </w:rPr>
        <w:t>5</w:t>
      </w:r>
      <w:r w:rsidRPr="00642C71">
        <w:rPr>
          <w:sz w:val="24"/>
          <w:szCs w:val="24"/>
        </w:rPr>
        <w:t>, осуществляющей образовательную деятельность;</w:t>
      </w:r>
    </w:p>
    <w:p w:rsidR="00642C71" w:rsidRPr="00642C71" w:rsidRDefault="00642C71" w:rsidP="0058138E">
      <w:pPr>
        <w:pStyle w:val="a"/>
        <w:spacing w:line="240" w:lineRule="auto"/>
        <w:rPr>
          <w:sz w:val="24"/>
          <w:szCs w:val="24"/>
        </w:rPr>
      </w:pPr>
      <w:r w:rsidRPr="00642C71">
        <w:rPr>
          <w:sz w:val="24"/>
          <w:szCs w:val="24"/>
        </w:rPr>
        <w:t>активную учебно-познавательную деятельность обучающихся;</w:t>
      </w:r>
    </w:p>
    <w:p w:rsidR="00642C71" w:rsidRPr="00642C71" w:rsidRDefault="00642C71" w:rsidP="0058138E">
      <w:pPr>
        <w:pStyle w:val="a"/>
        <w:spacing w:line="240" w:lineRule="auto"/>
        <w:rPr>
          <w:sz w:val="24"/>
          <w:szCs w:val="24"/>
        </w:rPr>
      </w:pPr>
      <w:r w:rsidRPr="00642C71">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642C71" w:rsidRPr="00642C71" w:rsidRDefault="00642C71" w:rsidP="0058138E">
      <w:pPr>
        <w:spacing w:line="240" w:lineRule="auto"/>
        <w:jc w:val="both"/>
        <w:rPr>
          <w:rFonts w:ascii="Times New Roman" w:hAnsi="Times New Roman" w:cs="Times New Roman"/>
          <w:sz w:val="24"/>
          <w:szCs w:val="24"/>
        </w:rPr>
      </w:pPr>
      <w:r w:rsidRPr="00642C71">
        <w:rPr>
          <w:rFonts w:ascii="Times New Roman" w:hAnsi="Times New Roman" w:cs="Times New Roman"/>
          <w:sz w:val="24"/>
          <w:szCs w:val="24"/>
        </w:rPr>
        <w:t>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w:t>
      </w:r>
      <w:r w:rsidR="001411F0">
        <w:rPr>
          <w:rFonts w:ascii="Times New Roman" w:hAnsi="Times New Roman" w:cs="Times New Roman"/>
          <w:sz w:val="24"/>
          <w:szCs w:val="24"/>
        </w:rPr>
        <w:t>есс функционирования</w:t>
      </w:r>
      <w:r w:rsidRPr="00642C71">
        <w:rPr>
          <w:rFonts w:ascii="Times New Roman" w:hAnsi="Times New Roman" w:cs="Times New Roman"/>
          <w:sz w:val="24"/>
          <w:szCs w:val="24"/>
        </w:rPr>
        <w:t xml:space="preserve">,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642C71">
        <w:rPr>
          <w:rFonts w:ascii="Times New Roman" w:hAnsi="Times New Roman" w:cs="Times New Roman"/>
          <w:noProof/>
          <w:sz w:val="24"/>
          <w:szCs w:val="24"/>
        </w:rPr>
        <w:t xml:space="preserve">начального общего, основного общего, среднего общего, </w:t>
      </w:r>
      <w:r w:rsidRPr="00642C71">
        <w:rPr>
          <w:rFonts w:ascii="Times New Roman" w:hAnsi="Times New Roman" w:cs="Times New Roman"/>
          <w:sz w:val="24"/>
          <w:szCs w:val="24"/>
        </w:rPr>
        <w:t>который может быть реализован как через содержание, так и через формы, средства, технологии, методы и приемы работы.</w:t>
      </w:r>
    </w:p>
    <w:p w:rsidR="00642C71" w:rsidRPr="00642C71" w:rsidRDefault="00642C71" w:rsidP="0058138E">
      <w:pPr>
        <w:spacing w:line="240" w:lineRule="auto"/>
        <w:rPr>
          <w:rFonts w:ascii="Times New Roman" w:hAnsi="Times New Roman" w:cs="Times New Roman"/>
          <w:sz w:val="24"/>
          <w:szCs w:val="24"/>
        </w:rPr>
      </w:pPr>
      <w:r w:rsidRPr="00642C71">
        <w:rPr>
          <w:rFonts w:ascii="Times New Roman" w:hAnsi="Times New Roman" w:cs="Times New Roman"/>
          <w:sz w:val="24"/>
          <w:szCs w:val="24"/>
        </w:rPr>
        <w:t xml:space="preserve">Основная образовательная программа </w:t>
      </w:r>
      <w:r w:rsidR="00094AC4" w:rsidRPr="003730A4">
        <w:rPr>
          <w:rFonts w:ascii="Times New Roman" w:hAnsi="Times New Roman" w:cs="Times New Roman"/>
          <w:sz w:val="24"/>
          <w:szCs w:val="24"/>
        </w:rPr>
        <w:t>МОАУ СОШ №</w:t>
      </w:r>
      <w:r w:rsidR="00F3791D" w:rsidRPr="003730A4">
        <w:rPr>
          <w:rFonts w:ascii="Times New Roman" w:hAnsi="Times New Roman" w:cs="Times New Roman"/>
          <w:sz w:val="24"/>
          <w:szCs w:val="24"/>
        </w:rPr>
        <w:t>1</w:t>
      </w:r>
      <w:r w:rsidR="001411F0">
        <w:rPr>
          <w:rFonts w:ascii="Times New Roman" w:hAnsi="Times New Roman" w:cs="Times New Roman"/>
          <w:sz w:val="24"/>
          <w:szCs w:val="24"/>
        </w:rPr>
        <w:t>5</w:t>
      </w:r>
      <w:r w:rsidR="00F3791D" w:rsidRPr="00642C71">
        <w:rPr>
          <w:rFonts w:ascii="Times New Roman" w:hAnsi="Times New Roman" w:cs="Times New Roman"/>
          <w:sz w:val="24"/>
          <w:szCs w:val="24"/>
        </w:rPr>
        <w:t xml:space="preserve"> ориентируется</w:t>
      </w:r>
      <w:r w:rsidRPr="00642C71">
        <w:rPr>
          <w:rFonts w:ascii="Times New Roman" w:hAnsi="Times New Roman" w:cs="Times New Roman"/>
          <w:sz w:val="24"/>
          <w:szCs w:val="24"/>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642C71" w:rsidRPr="00642C71" w:rsidRDefault="00642C71" w:rsidP="0058138E">
      <w:pPr>
        <w:spacing w:line="240" w:lineRule="auto"/>
        <w:rPr>
          <w:rFonts w:ascii="Times New Roman" w:eastAsia="Times New Roman" w:hAnsi="Times New Roman" w:cs="Times New Roman"/>
          <w:sz w:val="24"/>
          <w:szCs w:val="24"/>
        </w:rPr>
      </w:pPr>
      <w:r w:rsidRPr="00642C71">
        <w:rPr>
          <w:rFonts w:ascii="Times New Roman" w:eastAsia="Times New Roman" w:hAnsi="Times New Roman" w:cs="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r w:rsidR="00094AC4" w:rsidRPr="003730A4">
        <w:rPr>
          <w:rFonts w:ascii="Times New Roman" w:hAnsi="Times New Roman" w:cs="Times New Roman"/>
          <w:sz w:val="24"/>
          <w:szCs w:val="24"/>
        </w:rPr>
        <w:t>МОАУ СОШ №</w:t>
      </w:r>
      <w:r w:rsidR="001411F0">
        <w:rPr>
          <w:rFonts w:ascii="Times New Roman" w:hAnsi="Times New Roman" w:cs="Times New Roman"/>
          <w:sz w:val="24"/>
          <w:szCs w:val="24"/>
        </w:rPr>
        <w:t>15</w:t>
      </w:r>
      <w:r w:rsidR="00094AC4">
        <w:rPr>
          <w:rFonts w:ascii="Times New Roman" w:hAnsi="Times New Roman" w:cs="Times New Roman"/>
          <w:sz w:val="24"/>
          <w:szCs w:val="24"/>
        </w:rPr>
        <w:t>.</w:t>
      </w:r>
    </w:p>
    <w:p w:rsidR="00642C71" w:rsidRPr="00642C71" w:rsidRDefault="00642C71" w:rsidP="0058138E">
      <w:pPr>
        <w:spacing w:line="240" w:lineRule="auto"/>
        <w:rPr>
          <w:rFonts w:ascii="Times New Roman" w:hAnsi="Times New Roman" w:cs="Times New Roman"/>
          <w:sz w:val="24"/>
          <w:szCs w:val="24"/>
        </w:rPr>
      </w:pPr>
      <w:r w:rsidRPr="00642C71">
        <w:rPr>
          <w:rFonts w:ascii="Times New Roman"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642C71" w:rsidRPr="00642C71" w:rsidRDefault="00642C71" w:rsidP="0058138E">
      <w:pPr>
        <w:pStyle w:val="a"/>
        <w:spacing w:line="240" w:lineRule="auto"/>
        <w:rPr>
          <w:sz w:val="24"/>
          <w:szCs w:val="24"/>
        </w:rPr>
      </w:pPr>
      <w:r w:rsidRPr="00642C71">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642C71" w:rsidRPr="00642C71" w:rsidRDefault="00642C71" w:rsidP="0058138E">
      <w:pPr>
        <w:pStyle w:val="a"/>
        <w:spacing w:line="240" w:lineRule="auto"/>
        <w:rPr>
          <w:sz w:val="24"/>
          <w:szCs w:val="24"/>
        </w:rPr>
      </w:pPr>
      <w:r w:rsidRPr="00642C71">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642C71" w:rsidRPr="00642C71" w:rsidRDefault="00642C71" w:rsidP="0058138E">
      <w:pPr>
        <w:pStyle w:val="a"/>
        <w:spacing w:line="240" w:lineRule="auto"/>
        <w:rPr>
          <w:sz w:val="24"/>
          <w:szCs w:val="24"/>
        </w:rPr>
      </w:pPr>
      <w:r w:rsidRPr="00642C71">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642C71" w:rsidRPr="00642C71" w:rsidRDefault="00642C71" w:rsidP="0058138E">
      <w:pPr>
        <w:pStyle w:val="a"/>
        <w:spacing w:line="240" w:lineRule="auto"/>
        <w:rPr>
          <w:sz w:val="24"/>
          <w:szCs w:val="24"/>
        </w:rPr>
      </w:pPr>
      <w:r w:rsidRPr="00642C71">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642C71" w:rsidRPr="00642C71" w:rsidRDefault="00642C71" w:rsidP="0058138E">
      <w:pPr>
        <w:pStyle w:val="a"/>
        <w:spacing w:line="240" w:lineRule="auto"/>
        <w:rPr>
          <w:sz w:val="24"/>
          <w:szCs w:val="24"/>
        </w:rPr>
      </w:pPr>
      <w:r w:rsidRPr="00642C71">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642C71" w:rsidRPr="00642C71" w:rsidRDefault="00094AC4"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2C71" w:rsidRPr="00642C71">
        <w:rPr>
          <w:rFonts w:ascii="Times New Roman" w:hAnsi="Times New Roman" w:cs="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00642C71" w:rsidRPr="00642C71">
        <w:rPr>
          <w:rFonts w:ascii="Times New Roman" w:hAnsi="Times New Roman" w:cs="Times New Roman"/>
          <w:sz w:val="24"/>
          <w:szCs w:val="24"/>
          <w:shd w:val="clear" w:color="auto" w:fill="FFFFFF"/>
        </w:rPr>
        <w:t xml:space="preserve"> переходом от подросткового возраста к самостоятельной взрослой жизни</w:t>
      </w:r>
      <w:r w:rsidR="00642C71" w:rsidRPr="00642C71">
        <w:rPr>
          <w:rFonts w:ascii="Times New Roman" w:hAnsi="Times New Roman" w:cs="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00642C71" w:rsidRPr="00642C71">
        <w:rPr>
          <w:rFonts w:ascii="Times New Roman" w:hAnsi="Times New Roman" w:cs="Times New Roman"/>
          <w:sz w:val="24"/>
          <w:szCs w:val="24"/>
          <w:shd w:val="clear" w:color="auto" w:fill="FFFFFF"/>
        </w:rPr>
        <w:t xml:space="preserve">эмансипацию </w:t>
      </w:r>
      <w:r w:rsidR="00642C71" w:rsidRPr="00642C71">
        <w:rPr>
          <w:rFonts w:ascii="Times New Roman" w:hAnsi="Times New Roman" w:cs="Times New Roman"/>
          <w:sz w:val="24"/>
          <w:szCs w:val="24"/>
        </w:rPr>
        <w:t>от взрослых, сколько четкую ориентировку и определение своего места во взрослом мире.</w:t>
      </w:r>
    </w:p>
    <w:p w:rsidR="00642C71" w:rsidRPr="00642C71" w:rsidRDefault="00094AC4"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2C71" w:rsidRPr="00642C71">
        <w:rPr>
          <w:rFonts w:ascii="Times New Roman" w:hAnsi="Times New Roman" w:cs="Times New Roman"/>
          <w:sz w:val="24"/>
          <w:szCs w:val="24"/>
        </w:rPr>
        <w:t xml:space="preserve">Основная образовательная программа </w:t>
      </w:r>
      <w:r w:rsidRPr="003730A4">
        <w:rPr>
          <w:rFonts w:ascii="Times New Roman" w:hAnsi="Times New Roman" w:cs="Times New Roman"/>
          <w:sz w:val="24"/>
          <w:szCs w:val="24"/>
        </w:rPr>
        <w:t>МОАУ СОШ №</w:t>
      </w:r>
      <w:r w:rsidR="0076201A" w:rsidRPr="003730A4">
        <w:rPr>
          <w:rFonts w:ascii="Times New Roman" w:hAnsi="Times New Roman" w:cs="Times New Roman"/>
          <w:sz w:val="24"/>
          <w:szCs w:val="24"/>
        </w:rPr>
        <w:t>1</w:t>
      </w:r>
      <w:r w:rsidR="001411F0">
        <w:rPr>
          <w:rFonts w:ascii="Times New Roman" w:hAnsi="Times New Roman" w:cs="Times New Roman"/>
          <w:sz w:val="24"/>
          <w:szCs w:val="24"/>
        </w:rPr>
        <w:t>5</w:t>
      </w:r>
      <w:r w:rsidR="0076201A" w:rsidRPr="00642C71">
        <w:rPr>
          <w:rFonts w:ascii="Times New Roman" w:hAnsi="Times New Roman" w:cs="Times New Roman"/>
          <w:sz w:val="24"/>
          <w:szCs w:val="24"/>
        </w:rPr>
        <w:t xml:space="preserve"> формируется</w:t>
      </w:r>
      <w:r w:rsidR="00642C71" w:rsidRPr="00642C71">
        <w:rPr>
          <w:rFonts w:ascii="Times New Roman" w:hAnsi="Times New Roman" w:cs="Times New Roman"/>
          <w:sz w:val="24"/>
          <w:szCs w:val="24"/>
        </w:rPr>
        <w:t xml:space="preserve">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w:t>
      </w:r>
    </w:p>
    <w:p w:rsidR="00642C71" w:rsidRPr="00642C71" w:rsidRDefault="00094AC4" w:rsidP="0058138E">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642C71" w:rsidRPr="00642C71">
        <w:rPr>
          <w:rFonts w:ascii="Times New Roman" w:hAnsi="Times New Roman" w:cs="Times New Roman"/>
          <w:sz w:val="24"/>
          <w:szCs w:val="24"/>
        </w:rPr>
        <w:t xml:space="preserve">Основная образовательная программа формируется </w:t>
      </w:r>
      <w:r w:rsidR="00642C71" w:rsidRPr="00642C71">
        <w:rPr>
          <w:rFonts w:ascii="Times New Roman" w:eastAsia="Times New Roman" w:hAnsi="Times New Roman" w:cs="Times New Roman"/>
          <w:sz w:val="24"/>
          <w:szCs w:val="24"/>
        </w:rPr>
        <w:t>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642C71" w:rsidRPr="00642C71" w:rsidRDefault="00642C71" w:rsidP="0058138E">
      <w:pPr>
        <w:pStyle w:val="affff6"/>
        <w:spacing w:line="240" w:lineRule="auto"/>
        <w:rPr>
          <w:sz w:val="24"/>
          <w:szCs w:val="24"/>
          <w:lang w:val="ru-RU" w:eastAsia="ru-RU"/>
        </w:rPr>
      </w:pPr>
    </w:p>
    <w:p w:rsidR="00642C71" w:rsidRPr="00642C71" w:rsidRDefault="00642C71" w:rsidP="0058138E">
      <w:pPr>
        <w:spacing w:line="240" w:lineRule="auto"/>
        <w:rPr>
          <w:rFonts w:ascii="Times New Roman" w:hAnsi="Times New Roman" w:cs="Times New Roman"/>
          <w:b/>
          <w:sz w:val="24"/>
          <w:szCs w:val="24"/>
        </w:rPr>
      </w:pPr>
      <w:r w:rsidRPr="00642C71">
        <w:rPr>
          <w:rFonts w:ascii="Times New Roman" w:hAnsi="Times New Roman" w:cs="Times New Roman"/>
          <w:b/>
          <w:sz w:val="24"/>
          <w:szCs w:val="24"/>
        </w:rPr>
        <w:t>Общая характеристика основной образовательной программы</w:t>
      </w:r>
    </w:p>
    <w:p w:rsidR="00642C71" w:rsidRPr="00642C71" w:rsidRDefault="00642C71" w:rsidP="0058138E">
      <w:pPr>
        <w:pStyle w:val="af7"/>
        <w:rPr>
          <w:lang w:val="ru-RU"/>
        </w:rPr>
      </w:pPr>
      <w:r w:rsidRPr="00642C71">
        <w:rPr>
          <w:lang w:val="ru-RU"/>
        </w:rPr>
        <w:t xml:space="preserve">Основная образовательная программа </w:t>
      </w:r>
      <w:r w:rsidRPr="00642C71">
        <w:rPr>
          <w:rFonts w:eastAsia="@Arial Unicode MS"/>
          <w:bCs/>
          <w:noProof/>
          <w:lang w:val="ru-RU"/>
        </w:rPr>
        <w:t>среднего общего образования</w:t>
      </w:r>
      <w:r w:rsidRPr="00642C71">
        <w:rPr>
          <w:lang w:val="ru-RU"/>
        </w:rPr>
        <w:t xml:space="preserve"> </w:t>
      </w:r>
      <w:r w:rsidR="00094AC4" w:rsidRPr="00094AC4">
        <w:rPr>
          <w:lang w:val="ru-RU"/>
        </w:rPr>
        <w:t>МОАУ СОШ №1</w:t>
      </w:r>
      <w:r w:rsidR="001411F0">
        <w:rPr>
          <w:lang w:val="ru-RU"/>
        </w:rPr>
        <w:t>5</w:t>
      </w:r>
      <w:r w:rsidR="00094AC4" w:rsidRPr="00094AC4">
        <w:rPr>
          <w:lang w:val="ru-RU"/>
        </w:rPr>
        <w:t xml:space="preserve"> </w:t>
      </w:r>
      <w:r w:rsidRPr="00642C71">
        <w:rPr>
          <w:lang w:val="ru-RU"/>
        </w:rPr>
        <w:t xml:space="preserve"> </w:t>
      </w:r>
      <w:r w:rsidRPr="00642C71">
        <w:rPr>
          <w:kern w:val="2"/>
          <w:lang w:val="ru-RU"/>
        </w:rPr>
        <w:t xml:space="preserve">разработана </w:t>
      </w:r>
      <w:r w:rsidRPr="00642C71">
        <w:rPr>
          <w:lang w:val="ru-RU"/>
        </w:rPr>
        <w:t>на основе:</w:t>
      </w:r>
    </w:p>
    <w:p w:rsidR="00642C71" w:rsidRPr="00642C71" w:rsidRDefault="00642C71" w:rsidP="0058138E">
      <w:pPr>
        <w:pStyle w:val="af7"/>
        <w:rPr>
          <w:kern w:val="2"/>
          <w:lang w:val="ru-RU"/>
        </w:rPr>
      </w:pPr>
      <w:r w:rsidRPr="00642C71">
        <w:rPr>
          <w:lang w:val="ru-RU"/>
        </w:rPr>
        <w:t xml:space="preserve">- </w:t>
      </w:r>
      <w:r w:rsidRPr="00642C71">
        <w:rPr>
          <w:kern w:val="2"/>
          <w:lang w:val="ru-RU"/>
        </w:rPr>
        <w:t>ФГОС СОО,</w:t>
      </w:r>
      <w:r w:rsidRPr="00642C71">
        <w:rPr>
          <w:lang w:val="ru-RU"/>
        </w:rPr>
        <w:t xml:space="preserve"> </w:t>
      </w:r>
      <w:r w:rsidRPr="00642C71">
        <w:rPr>
          <w:kern w:val="2"/>
          <w:lang w:val="ru-RU"/>
        </w:rPr>
        <w:t>утверждённого приказом Министерства образования и науки Российской Федерации № 413 от 17 мая 2012 г.  (с изменениями и дополнениями: приказ Министерства образования и науки Российской Федерации №1645 от29.12.2014, №1578 от 31.12.2015, №613 от 29.06.2017);</w:t>
      </w:r>
    </w:p>
    <w:p w:rsidR="00642C71" w:rsidRPr="00642C71" w:rsidRDefault="00642C71" w:rsidP="0058138E">
      <w:pPr>
        <w:pStyle w:val="af7"/>
        <w:rPr>
          <w:lang w:val="ru-RU"/>
        </w:rPr>
      </w:pPr>
      <w:r w:rsidRPr="00642C71">
        <w:rPr>
          <w:lang w:val="ru-RU"/>
        </w:rPr>
        <w:t xml:space="preserve">Программа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w:t>
      </w:r>
      <w:r w:rsidR="00094AC4" w:rsidRPr="00094AC4">
        <w:rPr>
          <w:lang w:val="ru-RU"/>
        </w:rPr>
        <w:t>МОАУ СОШ №</w:t>
      </w:r>
      <w:r w:rsidR="00E27591" w:rsidRPr="00094AC4">
        <w:rPr>
          <w:lang w:val="ru-RU"/>
        </w:rPr>
        <w:t>1</w:t>
      </w:r>
      <w:r w:rsidR="001411F0">
        <w:rPr>
          <w:lang w:val="ru-RU"/>
        </w:rPr>
        <w:t>5</w:t>
      </w:r>
      <w:r w:rsidR="00E27591" w:rsidRPr="00094AC4">
        <w:rPr>
          <w:lang w:val="ru-RU"/>
        </w:rPr>
        <w:t xml:space="preserve"> </w:t>
      </w:r>
      <w:r w:rsidR="00E27591" w:rsidRPr="00642C71">
        <w:rPr>
          <w:lang w:val="ru-RU"/>
        </w:rPr>
        <w:t>через</w:t>
      </w:r>
      <w:r w:rsidRPr="00642C71">
        <w:rPr>
          <w:lang w:val="ru-RU"/>
        </w:rPr>
        <w:t xml:space="preserve"> урочную и внеурочную деятельность с соблюдением требований государственных санитарно-эпидемиологических правил и нормативов.</w:t>
      </w:r>
    </w:p>
    <w:p w:rsidR="00642C71" w:rsidRPr="00642C71" w:rsidRDefault="00642C71" w:rsidP="0058138E">
      <w:pPr>
        <w:spacing w:line="240" w:lineRule="auto"/>
        <w:jc w:val="both"/>
        <w:rPr>
          <w:rFonts w:ascii="Times New Roman" w:eastAsia="@Arial Unicode MS" w:hAnsi="Times New Roman" w:cs="Times New Roman"/>
          <w:bCs/>
          <w:sz w:val="24"/>
          <w:szCs w:val="24"/>
        </w:rPr>
      </w:pPr>
      <w:r w:rsidRPr="00642C71">
        <w:rPr>
          <w:rFonts w:ascii="Times New Roman" w:eastAsia="@Arial Unicode MS" w:hAnsi="Times New Roman" w:cs="Times New Roman"/>
          <w:bCs/>
          <w:sz w:val="24"/>
          <w:szCs w:val="24"/>
        </w:rPr>
        <w:t>Программа содержит три раздела: целевой, содержательный и организационный.</w:t>
      </w:r>
    </w:p>
    <w:p w:rsidR="00642C71" w:rsidRPr="00642C71" w:rsidRDefault="00094AC4" w:rsidP="0058138E">
      <w:pPr>
        <w:spacing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w:t>
      </w:r>
      <w:r w:rsidR="00642C71" w:rsidRPr="00642C71">
        <w:rPr>
          <w:rFonts w:ascii="Times New Roman" w:eastAsia="@Arial Unicode MS" w:hAnsi="Times New Roman" w:cs="Times New Roman"/>
          <w:bCs/>
          <w:sz w:val="24"/>
          <w:szCs w:val="24"/>
        </w:rPr>
        <w:t xml:space="preserve">Основная образовательная программа </w:t>
      </w:r>
      <w:r w:rsidRPr="003730A4">
        <w:rPr>
          <w:rFonts w:ascii="Times New Roman" w:hAnsi="Times New Roman" w:cs="Times New Roman"/>
          <w:sz w:val="24"/>
          <w:szCs w:val="24"/>
        </w:rPr>
        <w:t>МОАУ СОШ №1</w:t>
      </w:r>
      <w:r w:rsidR="001411F0">
        <w:rPr>
          <w:rFonts w:ascii="Times New Roman" w:hAnsi="Times New Roman" w:cs="Times New Roman"/>
          <w:sz w:val="24"/>
          <w:szCs w:val="24"/>
        </w:rPr>
        <w:t>5</w:t>
      </w:r>
      <w:r w:rsidRPr="00642C71">
        <w:rPr>
          <w:rFonts w:ascii="Times New Roman" w:hAnsi="Times New Roman" w:cs="Times New Roman"/>
          <w:sz w:val="24"/>
          <w:szCs w:val="24"/>
        </w:rPr>
        <w:t xml:space="preserve"> </w:t>
      </w:r>
      <w:r w:rsidR="00642C71" w:rsidRPr="00642C71">
        <w:rPr>
          <w:rFonts w:ascii="Times New Roman" w:eastAsia="@Arial Unicode MS" w:hAnsi="Times New Roman" w:cs="Times New Roman"/>
          <w:bCs/>
          <w:sz w:val="24"/>
          <w:szCs w:val="24"/>
        </w:rPr>
        <w:t xml:space="preserve">содержит обязательную часть и часть, формируемую участниками образовательных отношений. </w:t>
      </w:r>
    </w:p>
    <w:p w:rsidR="00642C71" w:rsidRPr="00642C71" w:rsidRDefault="00094AC4" w:rsidP="0058138E">
      <w:pPr>
        <w:spacing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w:t>
      </w:r>
      <w:r w:rsidR="00642C71" w:rsidRPr="00642C71">
        <w:rPr>
          <w:rFonts w:ascii="Times New Roman" w:eastAsia="@Arial Unicode MS" w:hAnsi="Times New Roman" w:cs="Times New Roman"/>
          <w:bCs/>
          <w:sz w:val="24"/>
          <w:szCs w:val="24"/>
        </w:rPr>
        <w:t>В ц</w:t>
      </w:r>
      <w:r w:rsidR="00E27591">
        <w:rPr>
          <w:rFonts w:ascii="Times New Roman" w:eastAsia="@Arial Unicode MS" w:hAnsi="Times New Roman" w:cs="Times New Roman"/>
          <w:bCs/>
          <w:sz w:val="24"/>
          <w:szCs w:val="24"/>
        </w:rPr>
        <w:t xml:space="preserve">елях обеспечения индивидуальных </w:t>
      </w:r>
      <w:r w:rsidR="00E27591" w:rsidRPr="00642C71">
        <w:rPr>
          <w:rFonts w:ascii="Times New Roman" w:eastAsia="@Arial Unicode MS" w:hAnsi="Times New Roman" w:cs="Times New Roman"/>
          <w:bCs/>
          <w:sz w:val="24"/>
          <w:szCs w:val="24"/>
        </w:rPr>
        <w:t>потребностей,</w:t>
      </w:r>
      <w:r w:rsidR="00642C71" w:rsidRPr="00642C71">
        <w:rPr>
          <w:rFonts w:ascii="Times New Roman" w:eastAsia="@Arial Unicode MS" w:hAnsi="Times New Roman" w:cs="Times New Roman"/>
          <w:bCs/>
          <w:sz w:val="24"/>
          <w:szCs w:val="24"/>
        </w:rPr>
        <w:t xml:space="preserve"> обучающихся в </w:t>
      </w:r>
      <w:r w:rsidR="00E27591" w:rsidRPr="00642C71">
        <w:rPr>
          <w:rFonts w:ascii="Times New Roman" w:eastAsia="@Arial Unicode MS" w:hAnsi="Times New Roman" w:cs="Times New Roman"/>
          <w:bCs/>
          <w:sz w:val="24"/>
          <w:szCs w:val="24"/>
        </w:rPr>
        <w:t>основной образовательной программе,</w:t>
      </w:r>
      <w:r w:rsidR="00642C71" w:rsidRPr="00642C71">
        <w:rPr>
          <w:rFonts w:ascii="Times New Roman" w:eastAsia="@Arial Unicode MS" w:hAnsi="Times New Roman" w:cs="Times New Roman"/>
          <w:bCs/>
          <w:sz w:val="24"/>
          <w:szCs w:val="24"/>
        </w:rPr>
        <w:t xml:space="preserve"> предусматриваются учебные предметы, курсы, обеспечивающие различные интересы обучающихся, внеурочная деятельность.</w:t>
      </w:r>
    </w:p>
    <w:p w:rsidR="00642C71" w:rsidRPr="00642C71" w:rsidRDefault="00642C71" w:rsidP="0058138E">
      <w:pPr>
        <w:spacing w:line="240" w:lineRule="auto"/>
        <w:ind w:firstLine="708"/>
        <w:jc w:val="both"/>
        <w:rPr>
          <w:rFonts w:ascii="Times New Roman" w:hAnsi="Times New Roman" w:cs="Times New Roman"/>
          <w:sz w:val="24"/>
          <w:szCs w:val="24"/>
        </w:rPr>
      </w:pPr>
      <w:r w:rsidRPr="00642C71">
        <w:rPr>
          <w:rFonts w:ascii="Times New Roman" w:eastAsia="@Arial Unicode MS" w:hAnsi="Times New Roman" w:cs="Times New Roman"/>
          <w:bCs/>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642C71">
        <w:rPr>
          <w:rStyle w:val="affff7"/>
          <w:sz w:val="24"/>
          <w:szCs w:val="24"/>
          <w:lang w:val="ru-RU"/>
        </w:rPr>
        <w:t xml:space="preserve"> изучение учебных предметов всех</w:t>
      </w:r>
      <w:r w:rsidRPr="00642C71">
        <w:rPr>
          <w:rStyle w:val="affff7"/>
          <w:sz w:val="24"/>
          <w:szCs w:val="24"/>
        </w:rPr>
        <w:t> </w:t>
      </w:r>
      <w:r w:rsidRPr="00642C71">
        <w:rPr>
          <w:rStyle w:val="affff7"/>
          <w:sz w:val="24"/>
          <w:szCs w:val="24"/>
          <w:lang w:val="ru-RU"/>
        </w:rPr>
        <w:t>предметных областей</w:t>
      </w:r>
      <w:r w:rsidRPr="00642C71">
        <w:rPr>
          <w:rStyle w:val="affff7"/>
          <w:sz w:val="24"/>
          <w:szCs w:val="24"/>
        </w:rPr>
        <w:t> </w:t>
      </w:r>
      <w:r w:rsidRPr="00642C71">
        <w:rPr>
          <w:rStyle w:val="affff7"/>
          <w:sz w:val="24"/>
          <w:szCs w:val="24"/>
          <w:lang w:val="ru-RU"/>
        </w:rPr>
        <w:t>основной образовательной программы среднего общего образования</w:t>
      </w:r>
      <w:r w:rsidRPr="00642C71">
        <w:rPr>
          <w:rStyle w:val="affff7"/>
          <w:sz w:val="24"/>
          <w:szCs w:val="24"/>
        </w:rPr>
        <w:t> </w:t>
      </w:r>
      <w:r w:rsidRPr="00642C71">
        <w:rPr>
          <w:rStyle w:val="affff7"/>
          <w:sz w:val="24"/>
          <w:szCs w:val="24"/>
          <w:lang w:val="ru-RU"/>
        </w:rPr>
        <w:t>на базовом или углубленном уровнях</w:t>
      </w:r>
      <w:r w:rsidRPr="00642C71">
        <w:rPr>
          <w:rStyle w:val="affff7"/>
          <w:sz w:val="24"/>
          <w:szCs w:val="24"/>
        </w:rPr>
        <w:t> </w:t>
      </w:r>
      <w:r w:rsidRPr="00642C71">
        <w:rPr>
          <w:rStyle w:val="affff7"/>
          <w:sz w:val="24"/>
          <w:szCs w:val="24"/>
          <w:lang w:val="ru-RU"/>
        </w:rPr>
        <w:t xml:space="preserve">(профильное </w:t>
      </w:r>
      <w:r w:rsidR="00E27591" w:rsidRPr="00642C71">
        <w:rPr>
          <w:rStyle w:val="affff7"/>
          <w:sz w:val="24"/>
          <w:szCs w:val="24"/>
          <w:lang w:val="ru-RU"/>
        </w:rPr>
        <w:t>обучение)</w:t>
      </w:r>
      <w:r w:rsidR="00E27591" w:rsidRPr="00642C71">
        <w:rPr>
          <w:rStyle w:val="affff7"/>
          <w:sz w:val="24"/>
          <w:szCs w:val="24"/>
        </w:rPr>
        <w:t>  </w:t>
      </w:r>
      <w:r w:rsidRPr="00642C71">
        <w:rPr>
          <w:rStyle w:val="affff7"/>
          <w:sz w:val="24"/>
          <w:szCs w:val="24"/>
          <w:lang w:val="ru-RU"/>
        </w:rPr>
        <w:t>основной образовательной программы среднего общего образования</w:t>
      </w:r>
    </w:p>
    <w:p w:rsidR="00642C71" w:rsidRPr="00642C71" w:rsidRDefault="00642C71" w:rsidP="0058138E">
      <w:pPr>
        <w:spacing w:line="240" w:lineRule="auto"/>
        <w:jc w:val="both"/>
        <w:rPr>
          <w:rFonts w:ascii="Times New Roman" w:hAnsi="Times New Roman" w:cs="Times New Roman"/>
          <w:b/>
          <w:sz w:val="24"/>
          <w:szCs w:val="24"/>
        </w:rPr>
      </w:pPr>
      <w:r w:rsidRPr="00642C71">
        <w:rPr>
          <w:rFonts w:ascii="Times New Roman" w:hAnsi="Times New Roman" w:cs="Times New Roman"/>
          <w:b/>
          <w:sz w:val="24"/>
          <w:szCs w:val="24"/>
        </w:rPr>
        <w:t>Общие подходы к организации внеурочной деятельности</w:t>
      </w:r>
    </w:p>
    <w:p w:rsidR="00642C71" w:rsidRPr="00642C71" w:rsidRDefault="00E27591"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2C71" w:rsidRPr="00642C71">
        <w:rPr>
          <w:rFonts w:ascii="Times New Roman" w:hAnsi="Times New Roman" w:cs="Times New Roman"/>
          <w:sz w:val="24"/>
          <w:szCs w:val="24"/>
        </w:rPr>
        <w:t>Система</w:t>
      </w:r>
      <w:r w:rsidR="00642C71" w:rsidRPr="00642C71" w:rsidDel="004B188C">
        <w:rPr>
          <w:rFonts w:ascii="Times New Roman" w:hAnsi="Times New Roman" w:cs="Times New Roman"/>
          <w:sz w:val="24"/>
          <w:szCs w:val="24"/>
        </w:rPr>
        <w:t xml:space="preserve"> </w:t>
      </w:r>
      <w:r w:rsidR="00642C71" w:rsidRPr="00642C71">
        <w:rPr>
          <w:rFonts w:ascii="Times New Roman" w:hAnsi="Times New Roman" w:cs="Times New Roman"/>
          <w:sz w:val="24"/>
          <w:szCs w:val="24"/>
        </w:rPr>
        <w:t>внеурочной деятельности включает в себя: жизнь ученических сообществ (в то</w:t>
      </w:r>
      <w:r w:rsidR="00094AC4">
        <w:rPr>
          <w:rFonts w:ascii="Times New Roman" w:hAnsi="Times New Roman" w:cs="Times New Roman"/>
          <w:sz w:val="24"/>
          <w:szCs w:val="24"/>
        </w:rPr>
        <w:t>м</w:t>
      </w:r>
      <w:r w:rsidR="00642C71" w:rsidRPr="00642C71">
        <w:rPr>
          <w:rFonts w:ascii="Times New Roman" w:hAnsi="Times New Roman" w:cs="Times New Roman"/>
          <w:sz w:val="24"/>
          <w:szCs w:val="24"/>
        </w:rPr>
        <w:t xml:space="preserve">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642C71" w:rsidRPr="00642C71" w:rsidRDefault="00E27591"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2C71" w:rsidRPr="00642C71">
        <w:rPr>
          <w:rFonts w:ascii="Times New Roman" w:hAnsi="Times New Roman" w:cs="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642C71" w:rsidRPr="00642C71" w:rsidRDefault="00642C71" w:rsidP="0058138E">
      <w:pPr>
        <w:pStyle w:val="2"/>
        <w:spacing w:before="0" w:line="240" w:lineRule="auto"/>
        <w:rPr>
          <w:rFonts w:ascii="Times New Roman" w:eastAsia="Calibri" w:hAnsi="Times New Roman" w:cs="Times New Roman"/>
          <w:color w:val="auto"/>
          <w:sz w:val="24"/>
          <w:szCs w:val="24"/>
          <w:u w:color="222222"/>
          <w:bdr w:val="nil"/>
          <w:shd w:val="clear" w:color="auto" w:fill="FFFFFF"/>
        </w:rPr>
      </w:pPr>
      <w:bookmarkStart w:id="8" w:name="_Toc435412671"/>
      <w:bookmarkStart w:id="9" w:name="_Toc453968144"/>
      <w:r w:rsidRPr="00642C71">
        <w:rPr>
          <w:rFonts w:ascii="Times New Roman" w:hAnsi="Times New Roman" w:cs="Times New Roman"/>
          <w:color w:val="auto"/>
          <w:sz w:val="24"/>
          <w:szCs w:val="24"/>
        </w:rPr>
        <w:t>I.2. Планируемые</w:t>
      </w:r>
      <w:r w:rsidRPr="00642C71">
        <w:rPr>
          <w:rFonts w:ascii="Times New Roman" w:hAnsi="Times New Roman" w:cs="Times New Roman"/>
          <w:color w:val="auto"/>
          <w:sz w:val="24"/>
          <w:szCs w:val="24"/>
          <w:u w:color="222222"/>
          <w:bdr w:val="nil"/>
          <w:shd w:val="clear" w:color="auto" w:fill="FFFFFF"/>
        </w:rPr>
        <w:t xml:space="preserve"> </w:t>
      </w:r>
      <w:r w:rsidRPr="00642C71">
        <w:rPr>
          <w:rFonts w:ascii="Times New Roman" w:hAnsi="Times New Roman" w:cs="Times New Roman"/>
          <w:color w:val="auto"/>
          <w:sz w:val="24"/>
          <w:szCs w:val="24"/>
        </w:rPr>
        <w:t>результаты</w:t>
      </w:r>
      <w:r w:rsidRPr="00642C71">
        <w:rPr>
          <w:rFonts w:ascii="Times New Roman" w:hAnsi="Times New Roman" w:cs="Times New Roman"/>
          <w:color w:val="auto"/>
          <w:sz w:val="24"/>
          <w:szCs w:val="24"/>
          <w:u w:color="222222"/>
          <w:bdr w:val="nil"/>
          <w:shd w:val="clear" w:color="auto" w:fill="FFFFFF"/>
        </w:rPr>
        <w:t xml:space="preserve"> освоения обучающимися основной образовательной программы среднего общего образования</w:t>
      </w:r>
      <w:bookmarkEnd w:id="8"/>
      <w:bookmarkEnd w:id="9"/>
    </w:p>
    <w:p w:rsidR="00642C71" w:rsidRPr="00642C71" w:rsidRDefault="00642C71" w:rsidP="0058138E">
      <w:pPr>
        <w:pStyle w:val="3"/>
        <w:spacing w:before="0" w:line="240" w:lineRule="auto"/>
        <w:rPr>
          <w:rFonts w:ascii="Times New Roman" w:hAnsi="Times New Roman" w:cs="Times New Roman"/>
          <w:color w:val="auto"/>
          <w:sz w:val="24"/>
          <w:szCs w:val="24"/>
        </w:rPr>
      </w:pPr>
      <w:bookmarkStart w:id="10" w:name="_Toc435412672"/>
      <w:bookmarkStart w:id="11" w:name="_Toc453968145"/>
    </w:p>
    <w:p w:rsidR="00642C71" w:rsidRPr="00642C71" w:rsidRDefault="00642C71" w:rsidP="0058138E">
      <w:pPr>
        <w:pStyle w:val="3"/>
        <w:spacing w:before="0" w:line="240" w:lineRule="auto"/>
        <w:rPr>
          <w:rFonts w:ascii="Times New Roman" w:hAnsi="Times New Roman" w:cs="Times New Roman"/>
          <w:color w:val="auto"/>
          <w:sz w:val="24"/>
          <w:szCs w:val="24"/>
        </w:rPr>
      </w:pPr>
      <w:r w:rsidRPr="00642C71">
        <w:rPr>
          <w:rFonts w:ascii="Times New Roman" w:hAnsi="Times New Roman" w:cs="Times New Roman"/>
          <w:color w:val="auto"/>
          <w:sz w:val="24"/>
          <w:szCs w:val="24"/>
        </w:rPr>
        <w:t>I.2.1. Планируемые личностные результаты освоения ООП</w:t>
      </w:r>
      <w:bookmarkEnd w:id="6"/>
      <w:bookmarkEnd w:id="10"/>
      <w:bookmarkEnd w:id="11"/>
    </w:p>
    <w:p w:rsidR="00642C71" w:rsidRPr="00642C71" w:rsidRDefault="00642C71" w:rsidP="0058138E">
      <w:pPr>
        <w:spacing w:line="240" w:lineRule="auto"/>
        <w:rPr>
          <w:rFonts w:ascii="Times New Roman" w:hAnsi="Times New Roman" w:cs="Times New Roman"/>
          <w:b/>
          <w:sz w:val="24"/>
          <w:szCs w:val="24"/>
        </w:rPr>
      </w:pPr>
      <w:r w:rsidRPr="00642C71">
        <w:rPr>
          <w:rFonts w:ascii="Times New Roman" w:hAnsi="Times New Roman" w:cs="Times New Roman"/>
          <w:b/>
          <w:sz w:val="24"/>
          <w:szCs w:val="24"/>
        </w:rPr>
        <w:t>Личностные результаты в сфере отношений обучающихся к себе, к своему здоровью, к познанию себя:</w:t>
      </w:r>
    </w:p>
    <w:p w:rsidR="00642C71" w:rsidRPr="00642C71" w:rsidRDefault="00642C71" w:rsidP="0058138E">
      <w:pPr>
        <w:pStyle w:val="a"/>
        <w:spacing w:line="240" w:lineRule="auto"/>
        <w:rPr>
          <w:sz w:val="24"/>
          <w:szCs w:val="24"/>
        </w:rPr>
      </w:pPr>
      <w:r w:rsidRPr="00642C71">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642C71" w:rsidRPr="00642C71" w:rsidRDefault="00642C71" w:rsidP="0058138E">
      <w:pPr>
        <w:pStyle w:val="a"/>
        <w:spacing w:line="240" w:lineRule="auto"/>
        <w:rPr>
          <w:sz w:val="24"/>
          <w:szCs w:val="24"/>
        </w:rPr>
      </w:pPr>
      <w:r w:rsidRPr="00642C71">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42C71" w:rsidRPr="00642C71" w:rsidRDefault="00642C71" w:rsidP="0058138E">
      <w:pPr>
        <w:pStyle w:val="a"/>
        <w:spacing w:line="240" w:lineRule="auto"/>
        <w:rPr>
          <w:sz w:val="24"/>
          <w:szCs w:val="24"/>
        </w:rPr>
      </w:pPr>
      <w:r w:rsidRPr="00642C71">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42C71" w:rsidRPr="00642C71" w:rsidRDefault="00642C71" w:rsidP="0058138E">
      <w:pPr>
        <w:pStyle w:val="a"/>
        <w:spacing w:line="240" w:lineRule="auto"/>
        <w:rPr>
          <w:sz w:val="24"/>
          <w:szCs w:val="24"/>
        </w:rPr>
      </w:pPr>
      <w:r w:rsidRPr="00642C71">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642C71" w:rsidRPr="00642C71" w:rsidRDefault="00642C71" w:rsidP="0058138E">
      <w:pPr>
        <w:pStyle w:val="a"/>
        <w:spacing w:line="240" w:lineRule="auto"/>
        <w:rPr>
          <w:sz w:val="24"/>
          <w:szCs w:val="24"/>
        </w:rPr>
      </w:pPr>
      <w:r w:rsidRPr="00642C71">
        <w:rPr>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642C71" w:rsidRPr="00642C71" w:rsidRDefault="00642C71" w:rsidP="0058138E">
      <w:pPr>
        <w:pStyle w:val="a"/>
        <w:spacing w:line="240" w:lineRule="auto"/>
        <w:rPr>
          <w:sz w:val="24"/>
          <w:szCs w:val="24"/>
        </w:rPr>
      </w:pPr>
      <w:r w:rsidRPr="00642C71">
        <w:rPr>
          <w:sz w:val="24"/>
          <w:szCs w:val="24"/>
        </w:rPr>
        <w:t>неприятие вредных привычек: курения, употребления алкоголя, наркотиков.</w:t>
      </w:r>
    </w:p>
    <w:p w:rsidR="00642C71" w:rsidRPr="00642C71" w:rsidRDefault="00642C71" w:rsidP="0058138E">
      <w:pPr>
        <w:spacing w:line="240" w:lineRule="auto"/>
        <w:rPr>
          <w:rFonts w:ascii="Times New Roman" w:hAnsi="Times New Roman" w:cs="Times New Roman"/>
          <w:b/>
          <w:sz w:val="24"/>
          <w:szCs w:val="24"/>
        </w:rPr>
      </w:pPr>
      <w:r w:rsidRPr="00642C71">
        <w:rPr>
          <w:rFonts w:ascii="Times New Roman" w:hAnsi="Times New Roman" w:cs="Times New Roman"/>
          <w:b/>
          <w:sz w:val="24"/>
          <w:szCs w:val="24"/>
        </w:rPr>
        <w:t>Личностные результаты в сфере отношений обучающихся к России как к Родине (Отечеству):</w:t>
      </w:r>
    </w:p>
    <w:p w:rsidR="00642C71" w:rsidRPr="00642C71" w:rsidRDefault="00642C71" w:rsidP="0058138E">
      <w:pPr>
        <w:pStyle w:val="a"/>
        <w:spacing w:line="240" w:lineRule="auto"/>
        <w:rPr>
          <w:sz w:val="24"/>
          <w:szCs w:val="24"/>
        </w:rPr>
      </w:pPr>
      <w:r w:rsidRPr="00642C71">
        <w:rPr>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642C71" w:rsidRPr="00642C71" w:rsidRDefault="00642C71" w:rsidP="0058138E">
      <w:pPr>
        <w:pStyle w:val="a"/>
        <w:spacing w:line="240" w:lineRule="auto"/>
        <w:rPr>
          <w:sz w:val="24"/>
          <w:szCs w:val="24"/>
        </w:rPr>
      </w:pPr>
      <w:r w:rsidRPr="00642C71">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642C71" w:rsidRPr="00642C71" w:rsidRDefault="00642C71" w:rsidP="0058138E">
      <w:pPr>
        <w:pStyle w:val="a"/>
        <w:spacing w:line="240" w:lineRule="auto"/>
        <w:rPr>
          <w:sz w:val="24"/>
          <w:szCs w:val="24"/>
        </w:rPr>
      </w:pPr>
      <w:r w:rsidRPr="00642C71">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42C71" w:rsidRPr="00642C71" w:rsidRDefault="00642C71" w:rsidP="0058138E">
      <w:pPr>
        <w:pStyle w:val="a"/>
        <w:spacing w:line="240" w:lineRule="auto"/>
        <w:rPr>
          <w:sz w:val="24"/>
          <w:szCs w:val="24"/>
        </w:rPr>
      </w:pPr>
      <w:r w:rsidRPr="00642C71">
        <w:rPr>
          <w:sz w:val="24"/>
          <w:szCs w:val="24"/>
        </w:rPr>
        <w:t>воспитание уважения к культуре, языкам, традициям и обычаям народов, проживающих в Российской Федерации.</w:t>
      </w:r>
    </w:p>
    <w:p w:rsidR="00642C71" w:rsidRPr="00642C71" w:rsidRDefault="00642C71" w:rsidP="0058138E">
      <w:pPr>
        <w:spacing w:line="240" w:lineRule="auto"/>
        <w:rPr>
          <w:rFonts w:ascii="Times New Roman" w:hAnsi="Times New Roman" w:cs="Times New Roman"/>
          <w:sz w:val="24"/>
          <w:szCs w:val="24"/>
        </w:rPr>
      </w:pPr>
    </w:p>
    <w:p w:rsidR="00642C71" w:rsidRPr="00642C71" w:rsidRDefault="00642C71" w:rsidP="0058138E">
      <w:pPr>
        <w:spacing w:line="240" w:lineRule="auto"/>
        <w:rPr>
          <w:rFonts w:ascii="Times New Roman" w:hAnsi="Times New Roman" w:cs="Times New Roman"/>
          <w:b/>
          <w:sz w:val="24"/>
          <w:szCs w:val="24"/>
        </w:rPr>
      </w:pPr>
      <w:r w:rsidRPr="00642C71">
        <w:rPr>
          <w:rFonts w:ascii="Times New Roman" w:hAnsi="Times New Roman" w:cs="Times New Roman"/>
          <w:b/>
          <w:sz w:val="24"/>
          <w:szCs w:val="24"/>
        </w:rPr>
        <w:t>Личностные результаты в сфере отношений обучающихся к закону, государству и к гражданскому обществу:</w:t>
      </w:r>
    </w:p>
    <w:p w:rsidR="00642C71" w:rsidRPr="00642C71" w:rsidRDefault="00642C71" w:rsidP="0058138E">
      <w:pPr>
        <w:pStyle w:val="a"/>
        <w:spacing w:line="240" w:lineRule="auto"/>
        <w:rPr>
          <w:sz w:val="24"/>
          <w:szCs w:val="24"/>
        </w:rPr>
      </w:pPr>
      <w:r w:rsidRPr="00642C71">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642C71" w:rsidRPr="00642C71" w:rsidRDefault="00642C71" w:rsidP="0058138E">
      <w:pPr>
        <w:pStyle w:val="a"/>
        <w:spacing w:line="240" w:lineRule="auto"/>
        <w:rPr>
          <w:sz w:val="24"/>
          <w:szCs w:val="24"/>
        </w:rPr>
      </w:pPr>
      <w:r w:rsidRPr="00642C71">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642C71" w:rsidRPr="00642C71" w:rsidRDefault="00642C71" w:rsidP="0058138E">
      <w:pPr>
        <w:pStyle w:val="a"/>
        <w:spacing w:line="240" w:lineRule="auto"/>
        <w:rPr>
          <w:sz w:val="24"/>
          <w:szCs w:val="24"/>
        </w:rPr>
      </w:pPr>
      <w:r w:rsidRPr="00642C71">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642C71" w:rsidRPr="00642C71" w:rsidRDefault="00642C71" w:rsidP="0058138E">
      <w:pPr>
        <w:pStyle w:val="a"/>
        <w:spacing w:line="240" w:lineRule="auto"/>
        <w:rPr>
          <w:sz w:val="24"/>
          <w:szCs w:val="24"/>
        </w:rPr>
      </w:pPr>
      <w:r w:rsidRPr="00642C71">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642C71" w:rsidRPr="00642C71" w:rsidRDefault="00642C71" w:rsidP="0058138E">
      <w:pPr>
        <w:pStyle w:val="a"/>
        <w:spacing w:line="240" w:lineRule="auto"/>
        <w:rPr>
          <w:sz w:val="24"/>
          <w:szCs w:val="24"/>
        </w:rPr>
      </w:pPr>
      <w:r w:rsidRPr="00642C71">
        <w:rPr>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642C71" w:rsidRPr="00642C71" w:rsidRDefault="00642C71" w:rsidP="0058138E">
      <w:pPr>
        <w:pStyle w:val="a"/>
        <w:spacing w:line="240" w:lineRule="auto"/>
        <w:rPr>
          <w:sz w:val="24"/>
          <w:szCs w:val="24"/>
        </w:rPr>
      </w:pPr>
      <w:r w:rsidRPr="00642C71">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42C71" w:rsidRDefault="00642C71" w:rsidP="0058138E">
      <w:pPr>
        <w:pStyle w:val="a"/>
        <w:spacing w:line="240" w:lineRule="auto"/>
        <w:rPr>
          <w:sz w:val="24"/>
          <w:szCs w:val="24"/>
        </w:rPr>
      </w:pPr>
      <w:r w:rsidRPr="00642C71">
        <w:rPr>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E27591" w:rsidRPr="00E27591" w:rsidRDefault="00E27591" w:rsidP="0058138E">
      <w:pPr>
        <w:spacing w:line="240" w:lineRule="auto"/>
      </w:pPr>
    </w:p>
    <w:p w:rsidR="00642C71" w:rsidRPr="00642C71" w:rsidRDefault="00642C71" w:rsidP="0058138E">
      <w:pPr>
        <w:spacing w:line="240" w:lineRule="auto"/>
        <w:rPr>
          <w:rFonts w:ascii="Times New Roman" w:hAnsi="Times New Roman" w:cs="Times New Roman"/>
          <w:b/>
          <w:sz w:val="24"/>
          <w:szCs w:val="24"/>
        </w:rPr>
      </w:pPr>
      <w:r w:rsidRPr="00642C71">
        <w:rPr>
          <w:rFonts w:ascii="Times New Roman" w:hAnsi="Times New Roman" w:cs="Times New Roman"/>
          <w:b/>
          <w:sz w:val="24"/>
          <w:szCs w:val="24"/>
        </w:rPr>
        <w:t>Личностные результаты в сфере отношений обучающихся с окружающими людьми:</w:t>
      </w:r>
    </w:p>
    <w:p w:rsidR="00642C71" w:rsidRPr="00642C71" w:rsidRDefault="00642C71" w:rsidP="0058138E">
      <w:pPr>
        <w:pStyle w:val="a"/>
        <w:spacing w:line="240" w:lineRule="auto"/>
        <w:rPr>
          <w:sz w:val="24"/>
          <w:szCs w:val="24"/>
        </w:rPr>
      </w:pPr>
      <w:r w:rsidRPr="00642C71">
        <w:rPr>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642C71" w:rsidRPr="00642C71" w:rsidRDefault="00642C71" w:rsidP="0058138E">
      <w:pPr>
        <w:pStyle w:val="a"/>
        <w:spacing w:line="240" w:lineRule="auto"/>
        <w:rPr>
          <w:sz w:val="24"/>
          <w:szCs w:val="24"/>
        </w:rPr>
      </w:pPr>
      <w:r w:rsidRPr="00642C71">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642C71" w:rsidRPr="00642C71" w:rsidRDefault="00642C71" w:rsidP="0058138E">
      <w:pPr>
        <w:pStyle w:val="a"/>
        <w:spacing w:line="240" w:lineRule="auto"/>
        <w:rPr>
          <w:sz w:val="24"/>
          <w:szCs w:val="24"/>
        </w:rPr>
      </w:pPr>
      <w:r w:rsidRPr="00642C71">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642C71" w:rsidRPr="00642C71" w:rsidRDefault="00642C71" w:rsidP="0058138E">
      <w:pPr>
        <w:pStyle w:val="a"/>
        <w:spacing w:line="240" w:lineRule="auto"/>
        <w:rPr>
          <w:sz w:val="24"/>
          <w:szCs w:val="24"/>
        </w:rPr>
      </w:pPr>
      <w:r w:rsidRPr="00642C71">
        <w:rPr>
          <w:sz w:val="24"/>
          <w:szCs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642C71" w:rsidRPr="00642C71" w:rsidRDefault="00642C71" w:rsidP="0058138E">
      <w:pPr>
        <w:pStyle w:val="a"/>
        <w:spacing w:line="240" w:lineRule="auto"/>
        <w:rPr>
          <w:sz w:val="24"/>
          <w:szCs w:val="24"/>
        </w:rPr>
      </w:pPr>
      <w:r w:rsidRPr="00642C71">
        <w:rPr>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42C71" w:rsidRPr="00642C71" w:rsidRDefault="00642C71" w:rsidP="0058138E">
      <w:pPr>
        <w:spacing w:line="240" w:lineRule="auto"/>
        <w:rPr>
          <w:rFonts w:ascii="Times New Roman" w:hAnsi="Times New Roman" w:cs="Times New Roman"/>
          <w:sz w:val="24"/>
          <w:szCs w:val="24"/>
        </w:rPr>
      </w:pPr>
    </w:p>
    <w:p w:rsidR="00642C71" w:rsidRPr="00642C71" w:rsidRDefault="00642C71" w:rsidP="0058138E">
      <w:pPr>
        <w:spacing w:line="240" w:lineRule="auto"/>
        <w:rPr>
          <w:rFonts w:ascii="Times New Roman" w:hAnsi="Times New Roman" w:cs="Times New Roman"/>
          <w:b/>
          <w:sz w:val="24"/>
          <w:szCs w:val="24"/>
        </w:rPr>
      </w:pPr>
      <w:r w:rsidRPr="00642C71">
        <w:rPr>
          <w:rFonts w:ascii="Times New Roman" w:hAnsi="Times New Roman" w:cs="Times New Roman"/>
          <w:b/>
          <w:sz w:val="24"/>
          <w:szCs w:val="24"/>
        </w:rPr>
        <w:t>Личностные результаты в сфере отношений обучающихся к окружающему миру, живой природе, художественной культуре:</w:t>
      </w:r>
    </w:p>
    <w:p w:rsidR="00642C71" w:rsidRPr="00642C71" w:rsidRDefault="00642C71" w:rsidP="0058138E">
      <w:pPr>
        <w:pStyle w:val="a"/>
        <w:spacing w:line="240" w:lineRule="auto"/>
        <w:rPr>
          <w:sz w:val="24"/>
          <w:szCs w:val="24"/>
        </w:rPr>
      </w:pPr>
      <w:r w:rsidRPr="00642C71">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642C71" w:rsidRPr="00642C71" w:rsidRDefault="00642C71" w:rsidP="0058138E">
      <w:pPr>
        <w:pStyle w:val="a"/>
        <w:spacing w:line="240" w:lineRule="auto"/>
        <w:rPr>
          <w:sz w:val="24"/>
          <w:szCs w:val="24"/>
        </w:rPr>
      </w:pPr>
      <w:r w:rsidRPr="00642C71">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42C71" w:rsidRPr="00642C71" w:rsidRDefault="00642C71" w:rsidP="0058138E">
      <w:pPr>
        <w:pStyle w:val="a"/>
        <w:spacing w:line="240" w:lineRule="auto"/>
        <w:rPr>
          <w:sz w:val="24"/>
          <w:szCs w:val="24"/>
        </w:rPr>
      </w:pPr>
      <w:r w:rsidRPr="00642C71">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642C71" w:rsidRPr="00642C71" w:rsidRDefault="00642C71" w:rsidP="0058138E">
      <w:pPr>
        <w:pStyle w:val="a"/>
        <w:spacing w:line="240" w:lineRule="auto"/>
        <w:rPr>
          <w:sz w:val="24"/>
          <w:szCs w:val="24"/>
        </w:rPr>
      </w:pPr>
      <w:r w:rsidRPr="00642C71">
        <w:rPr>
          <w:sz w:val="24"/>
          <w:szCs w:val="24"/>
        </w:rPr>
        <w:t>эстетическое отношения к миру, готовность к эстетическому обустройству собственного быта.</w:t>
      </w:r>
    </w:p>
    <w:p w:rsidR="00642C71" w:rsidRPr="00642C71" w:rsidRDefault="00642C71" w:rsidP="0058138E">
      <w:pPr>
        <w:spacing w:line="240" w:lineRule="auto"/>
        <w:rPr>
          <w:rFonts w:ascii="Times New Roman" w:hAnsi="Times New Roman" w:cs="Times New Roman"/>
          <w:sz w:val="24"/>
          <w:szCs w:val="24"/>
        </w:rPr>
      </w:pPr>
    </w:p>
    <w:p w:rsidR="00642C71" w:rsidRPr="00642C71" w:rsidRDefault="00642C71" w:rsidP="0058138E">
      <w:pPr>
        <w:spacing w:line="240" w:lineRule="auto"/>
        <w:jc w:val="both"/>
        <w:rPr>
          <w:rFonts w:ascii="Times New Roman" w:hAnsi="Times New Roman" w:cs="Times New Roman"/>
          <w:b/>
          <w:sz w:val="24"/>
          <w:szCs w:val="24"/>
        </w:rPr>
      </w:pPr>
      <w:r w:rsidRPr="00642C71">
        <w:rPr>
          <w:rFonts w:ascii="Times New Roman" w:hAnsi="Times New Roman" w:cs="Times New Roman"/>
          <w:b/>
          <w:sz w:val="24"/>
          <w:szCs w:val="24"/>
        </w:rPr>
        <w:t>Личностные результаты в сфере отношений обучающихся к семье и родителям, в том числе подготовка к семейной жизни:</w:t>
      </w:r>
    </w:p>
    <w:p w:rsidR="00642C71" w:rsidRPr="00642C71" w:rsidRDefault="00642C71" w:rsidP="0058138E">
      <w:pPr>
        <w:pStyle w:val="a"/>
        <w:spacing w:line="240" w:lineRule="auto"/>
        <w:rPr>
          <w:sz w:val="24"/>
          <w:szCs w:val="24"/>
        </w:rPr>
      </w:pPr>
      <w:r w:rsidRPr="00642C71">
        <w:rPr>
          <w:sz w:val="24"/>
          <w:szCs w:val="24"/>
        </w:rPr>
        <w:t>ответственное отношение к созданию семьи на основе осознанного принятия ценностей семейной жизни;</w:t>
      </w:r>
    </w:p>
    <w:p w:rsidR="00642C71" w:rsidRPr="00E27591" w:rsidRDefault="00642C71" w:rsidP="0058138E">
      <w:pPr>
        <w:pStyle w:val="a"/>
        <w:spacing w:line="240" w:lineRule="auto"/>
        <w:rPr>
          <w:sz w:val="24"/>
          <w:szCs w:val="24"/>
        </w:rPr>
      </w:pPr>
      <w:r w:rsidRPr="00642C71">
        <w:rPr>
          <w:sz w:val="24"/>
          <w:szCs w:val="24"/>
        </w:rPr>
        <w:t>положительный образ семьи, родительства (отцовства и материнства), интериоризация традиционных семейных ценностей.</w:t>
      </w:r>
    </w:p>
    <w:p w:rsidR="00642C71" w:rsidRPr="00642C71" w:rsidRDefault="00642C71" w:rsidP="0058138E">
      <w:pPr>
        <w:spacing w:line="240" w:lineRule="auto"/>
        <w:jc w:val="both"/>
        <w:rPr>
          <w:rFonts w:ascii="Times New Roman" w:hAnsi="Times New Roman" w:cs="Times New Roman"/>
          <w:b/>
          <w:sz w:val="24"/>
          <w:szCs w:val="24"/>
        </w:rPr>
      </w:pPr>
      <w:r w:rsidRPr="00642C71">
        <w:rPr>
          <w:rFonts w:ascii="Times New Roman" w:hAnsi="Times New Roman" w:cs="Times New Roman"/>
          <w:b/>
          <w:sz w:val="24"/>
          <w:szCs w:val="24"/>
        </w:rPr>
        <w:t>Личностные результаты в сфере отношения обучающихся к труду, в сфере социально-экономических отношений:</w:t>
      </w:r>
    </w:p>
    <w:p w:rsidR="00642C71" w:rsidRPr="00642C71" w:rsidRDefault="00642C71" w:rsidP="0058138E">
      <w:pPr>
        <w:pStyle w:val="a"/>
        <w:spacing w:line="240" w:lineRule="auto"/>
        <w:rPr>
          <w:sz w:val="24"/>
          <w:szCs w:val="24"/>
        </w:rPr>
      </w:pPr>
      <w:r w:rsidRPr="00642C71">
        <w:rPr>
          <w:sz w:val="24"/>
          <w:szCs w:val="24"/>
        </w:rPr>
        <w:t>уважение ко всем формам собственности, готовность к защите своей собственности,</w:t>
      </w:r>
    </w:p>
    <w:p w:rsidR="00642C71" w:rsidRPr="00642C71" w:rsidRDefault="00642C71" w:rsidP="0058138E">
      <w:pPr>
        <w:pStyle w:val="a"/>
        <w:spacing w:line="240" w:lineRule="auto"/>
        <w:rPr>
          <w:sz w:val="24"/>
          <w:szCs w:val="24"/>
        </w:rPr>
      </w:pPr>
      <w:r w:rsidRPr="00642C71">
        <w:rPr>
          <w:sz w:val="24"/>
          <w:szCs w:val="24"/>
        </w:rPr>
        <w:t>осознанный выбор будущей профессии как путь и способ реализации собственных жизненных планов;</w:t>
      </w:r>
    </w:p>
    <w:p w:rsidR="00642C71" w:rsidRPr="00642C71" w:rsidRDefault="00642C71" w:rsidP="0058138E">
      <w:pPr>
        <w:pStyle w:val="a"/>
        <w:spacing w:line="240" w:lineRule="auto"/>
        <w:rPr>
          <w:sz w:val="24"/>
          <w:szCs w:val="24"/>
        </w:rPr>
      </w:pPr>
      <w:r w:rsidRPr="00642C71">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42C71" w:rsidRPr="00642C71" w:rsidRDefault="00642C71" w:rsidP="0058138E">
      <w:pPr>
        <w:pStyle w:val="a"/>
        <w:spacing w:line="240" w:lineRule="auto"/>
        <w:rPr>
          <w:sz w:val="24"/>
          <w:szCs w:val="24"/>
        </w:rPr>
      </w:pPr>
      <w:r w:rsidRPr="00642C71">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42C71" w:rsidRPr="00E27591" w:rsidRDefault="00642C71" w:rsidP="0058138E">
      <w:pPr>
        <w:pStyle w:val="a"/>
        <w:spacing w:line="240" w:lineRule="auto"/>
        <w:rPr>
          <w:sz w:val="24"/>
          <w:szCs w:val="24"/>
        </w:rPr>
      </w:pPr>
      <w:r w:rsidRPr="00642C71">
        <w:rPr>
          <w:sz w:val="24"/>
          <w:szCs w:val="24"/>
        </w:rPr>
        <w:t>готовность к самообслуживанию, включая обучение и выполнение домашних обязанностей.</w:t>
      </w:r>
    </w:p>
    <w:p w:rsidR="00642C71" w:rsidRPr="00642C71" w:rsidRDefault="00642C71" w:rsidP="0058138E">
      <w:pPr>
        <w:spacing w:line="240" w:lineRule="auto"/>
        <w:jc w:val="both"/>
        <w:rPr>
          <w:rFonts w:ascii="Times New Roman" w:hAnsi="Times New Roman" w:cs="Times New Roman"/>
          <w:b/>
          <w:sz w:val="24"/>
          <w:szCs w:val="24"/>
        </w:rPr>
      </w:pPr>
      <w:r w:rsidRPr="00642C71">
        <w:rPr>
          <w:rFonts w:ascii="Times New Roman" w:hAnsi="Times New Roman" w:cs="Times New Roman"/>
          <w:b/>
          <w:sz w:val="24"/>
          <w:szCs w:val="24"/>
        </w:rPr>
        <w:t>Личностные результаты в сфере физического, психологического, социального и академического благополучия обучающихся:</w:t>
      </w:r>
    </w:p>
    <w:p w:rsidR="00642C71" w:rsidRPr="00642C71" w:rsidRDefault="00642C71" w:rsidP="0058138E">
      <w:pPr>
        <w:pStyle w:val="a"/>
        <w:spacing w:line="240" w:lineRule="auto"/>
        <w:rPr>
          <w:sz w:val="24"/>
          <w:szCs w:val="24"/>
        </w:rPr>
      </w:pPr>
      <w:r w:rsidRPr="00642C71">
        <w:rPr>
          <w:sz w:val="24"/>
          <w:szCs w:val="24"/>
        </w:rPr>
        <w:t xml:space="preserve">физическое, эмоционально-психологическое, социальное благополучие обучающихся в жизни </w:t>
      </w:r>
      <w:r w:rsidR="00E27591" w:rsidRPr="003730A4">
        <w:rPr>
          <w:sz w:val="24"/>
          <w:szCs w:val="24"/>
        </w:rPr>
        <w:t>МОАУ СОШ №1</w:t>
      </w:r>
      <w:r w:rsidR="001411F0">
        <w:rPr>
          <w:sz w:val="24"/>
          <w:szCs w:val="24"/>
        </w:rPr>
        <w:t>5</w:t>
      </w:r>
      <w:r w:rsidRPr="00642C71">
        <w:rPr>
          <w:sz w:val="24"/>
          <w:szCs w:val="24"/>
        </w:rPr>
        <w:t>, ощущение детьми безопасности и психологического комфорта, информационной безопасности.</w:t>
      </w:r>
    </w:p>
    <w:p w:rsidR="00642C71" w:rsidRPr="00642C71" w:rsidRDefault="00642C71" w:rsidP="0058138E">
      <w:pPr>
        <w:spacing w:line="240" w:lineRule="auto"/>
        <w:jc w:val="both"/>
        <w:rPr>
          <w:rFonts w:ascii="Times New Roman" w:hAnsi="Times New Roman" w:cs="Times New Roman"/>
          <w:sz w:val="24"/>
          <w:szCs w:val="24"/>
        </w:rPr>
      </w:pPr>
      <w:r w:rsidRPr="00642C71">
        <w:rPr>
          <w:rFonts w:ascii="Times New Roman" w:hAnsi="Times New Roman" w:cs="Times New Roman"/>
          <w:b/>
          <w:bCs/>
          <w:iCs/>
          <w:sz w:val="24"/>
          <w:szCs w:val="24"/>
        </w:rPr>
        <w:t xml:space="preserve">Оценка </w:t>
      </w:r>
      <w:r w:rsidRPr="00642C71">
        <w:rPr>
          <w:rFonts w:ascii="Times New Roman" w:hAnsi="Times New Roman" w:cs="Times New Roman"/>
          <w:b/>
          <w:sz w:val="24"/>
          <w:szCs w:val="24"/>
        </w:rPr>
        <w:t>достижения результатов не выносится</w:t>
      </w:r>
      <w:r w:rsidRPr="00642C71">
        <w:rPr>
          <w:rFonts w:ascii="Times New Roman" w:hAnsi="Times New Roman" w:cs="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Результаты, внешних и внутренних мониторингов, используются только в виде усредненных, анонимных данных.</w:t>
      </w:r>
    </w:p>
    <w:p w:rsidR="00642C71" w:rsidRPr="00642C71" w:rsidRDefault="00642C71" w:rsidP="0058138E">
      <w:pPr>
        <w:spacing w:line="240" w:lineRule="auto"/>
        <w:jc w:val="both"/>
        <w:rPr>
          <w:rFonts w:ascii="Times New Roman" w:hAnsi="Times New Roman" w:cs="Times New Roman"/>
          <w:sz w:val="24"/>
          <w:szCs w:val="24"/>
        </w:rPr>
      </w:pPr>
      <w:r w:rsidRPr="00642C71">
        <w:rPr>
          <w:rFonts w:ascii="Times New Roman" w:hAnsi="Times New Roman" w:cs="Times New Roman"/>
          <w:b/>
          <w:sz w:val="24"/>
          <w:szCs w:val="24"/>
        </w:rPr>
        <w:t>Инструметарий оценивания личностных результатов:</w:t>
      </w:r>
      <w:r w:rsidRPr="00642C71">
        <w:rPr>
          <w:rFonts w:ascii="Times New Roman" w:hAnsi="Times New Roman" w:cs="Times New Roman"/>
          <w:sz w:val="24"/>
          <w:szCs w:val="24"/>
        </w:rPr>
        <w:t xml:space="preserve"> внешние неперсонифицированные мониторинговые исследования; общепринятые методики психолого-педагогической диагностики.</w:t>
      </w:r>
    </w:p>
    <w:p w:rsidR="00642C71" w:rsidRPr="00642C71" w:rsidRDefault="00642C71" w:rsidP="0058138E">
      <w:pPr>
        <w:spacing w:line="240" w:lineRule="auto"/>
        <w:jc w:val="both"/>
        <w:rPr>
          <w:rFonts w:ascii="Times New Roman" w:hAnsi="Times New Roman" w:cs="Times New Roman"/>
          <w:sz w:val="24"/>
          <w:szCs w:val="24"/>
        </w:rPr>
      </w:pPr>
      <w:r w:rsidRPr="00642C71">
        <w:rPr>
          <w:rFonts w:ascii="Times New Roman" w:hAnsi="Times New Roman" w:cs="Times New Roman"/>
          <w:sz w:val="24"/>
          <w:szCs w:val="24"/>
        </w:rPr>
        <w:t xml:space="preserve">Внутренний мониторинг организуется администрацией </w:t>
      </w:r>
      <w:r w:rsidR="00E27591" w:rsidRPr="00E27591">
        <w:rPr>
          <w:rFonts w:ascii="Times New Roman" w:hAnsi="Times New Roman" w:cs="Times New Roman"/>
          <w:sz w:val="24"/>
          <w:szCs w:val="24"/>
        </w:rPr>
        <w:t>МОАУ СОШ №1</w:t>
      </w:r>
      <w:r w:rsidR="001411F0">
        <w:rPr>
          <w:rFonts w:ascii="Times New Roman" w:hAnsi="Times New Roman" w:cs="Times New Roman"/>
          <w:sz w:val="24"/>
          <w:szCs w:val="24"/>
        </w:rPr>
        <w:t>5</w:t>
      </w:r>
      <w:r w:rsidRPr="00642C71">
        <w:rPr>
          <w:rFonts w:ascii="Times New Roman" w:hAnsi="Times New Roman" w:cs="Times New Roman"/>
          <w:sz w:val="24"/>
          <w:szCs w:val="24"/>
        </w:rPr>
        <w:t xml:space="preserve"> и осуществляется классным руководителем на основе ежедневных наблюдений в ходе учебных занятий и внеурочной деятельности, которые обобщаются в конце учебного года и предс</w:t>
      </w:r>
      <w:r w:rsidR="00E27591">
        <w:rPr>
          <w:rFonts w:ascii="Times New Roman" w:hAnsi="Times New Roman" w:cs="Times New Roman"/>
          <w:sz w:val="24"/>
          <w:szCs w:val="24"/>
        </w:rPr>
        <w:t>тавляются в виде характеристики.</w:t>
      </w:r>
    </w:p>
    <w:p w:rsidR="00642C71" w:rsidRPr="00642C71" w:rsidRDefault="00E27591"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2C71" w:rsidRPr="00642C71">
        <w:rPr>
          <w:rFonts w:ascii="Times New Roman" w:hAnsi="Times New Roman" w:cs="Times New Roman"/>
          <w:sz w:val="24"/>
          <w:szCs w:val="24"/>
        </w:rPr>
        <w:t>Во внутреннем мониторинге - оценка сформированности отдельных личностных результатов, проявляющихся в соблюдении норм и правил поведения, участии в общественной жизни,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w:t>
      </w:r>
    </w:p>
    <w:p w:rsidR="00642C71" w:rsidRPr="00642C71" w:rsidRDefault="00642C71" w:rsidP="0058138E">
      <w:pPr>
        <w:pStyle w:val="3"/>
        <w:spacing w:before="0" w:line="240" w:lineRule="auto"/>
        <w:jc w:val="both"/>
        <w:rPr>
          <w:rFonts w:ascii="Times New Roman" w:hAnsi="Times New Roman" w:cs="Times New Roman"/>
          <w:color w:val="auto"/>
          <w:sz w:val="24"/>
          <w:szCs w:val="24"/>
        </w:rPr>
      </w:pPr>
      <w:bookmarkStart w:id="12" w:name="_Toc434850649"/>
      <w:bookmarkStart w:id="13" w:name="_Toc435412673"/>
      <w:bookmarkStart w:id="14" w:name="_Toc453968146"/>
      <w:r w:rsidRPr="00642C71">
        <w:rPr>
          <w:rFonts w:ascii="Times New Roman" w:hAnsi="Times New Roman" w:cs="Times New Roman"/>
          <w:color w:val="auto"/>
          <w:sz w:val="24"/>
          <w:szCs w:val="24"/>
        </w:rPr>
        <w:t>I.2.2. Планируемые метапредметные результаты освоения ООП</w:t>
      </w:r>
      <w:bookmarkEnd w:id="12"/>
      <w:bookmarkEnd w:id="13"/>
      <w:bookmarkEnd w:id="14"/>
    </w:p>
    <w:p w:rsidR="00642C71" w:rsidRPr="00642C71" w:rsidRDefault="00642C71" w:rsidP="0058138E">
      <w:pPr>
        <w:spacing w:after="0" w:line="240" w:lineRule="auto"/>
        <w:jc w:val="both"/>
        <w:rPr>
          <w:rFonts w:ascii="Times New Roman" w:hAnsi="Times New Roman" w:cs="Times New Roman"/>
          <w:sz w:val="24"/>
          <w:szCs w:val="24"/>
        </w:rPr>
      </w:pPr>
      <w:r w:rsidRPr="00642C71">
        <w:rPr>
          <w:rFonts w:ascii="Times New Roman" w:hAnsi="Times New Roman" w:cs="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642C71" w:rsidRPr="00642C71" w:rsidRDefault="00642C71" w:rsidP="00A2782C">
      <w:pPr>
        <w:numPr>
          <w:ilvl w:val="0"/>
          <w:numId w:val="3"/>
        </w:numPr>
        <w:suppressAutoHyphens/>
        <w:spacing w:after="0" w:line="240" w:lineRule="auto"/>
        <w:jc w:val="both"/>
        <w:rPr>
          <w:rFonts w:ascii="Times New Roman" w:hAnsi="Times New Roman" w:cs="Times New Roman"/>
          <w:b/>
          <w:sz w:val="24"/>
          <w:szCs w:val="24"/>
        </w:rPr>
      </w:pPr>
      <w:r w:rsidRPr="00642C71">
        <w:rPr>
          <w:rFonts w:ascii="Times New Roman" w:hAnsi="Times New Roman" w:cs="Times New Roman"/>
          <w:b/>
          <w:sz w:val="24"/>
          <w:szCs w:val="24"/>
        </w:rPr>
        <w:t>Регулятивные универсальные учебные действия</w:t>
      </w:r>
    </w:p>
    <w:p w:rsidR="00642C71" w:rsidRPr="00642C71" w:rsidRDefault="00642C71" w:rsidP="0058138E">
      <w:pPr>
        <w:spacing w:after="0" w:line="240" w:lineRule="auto"/>
        <w:rPr>
          <w:rFonts w:ascii="Times New Roman" w:hAnsi="Times New Roman" w:cs="Times New Roman"/>
          <w:b/>
          <w:sz w:val="24"/>
          <w:szCs w:val="24"/>
        </w:rPr>
      </w:pPr>
      <w:r w:rsidRPr="00642C71">
        <w:rPr>
          <w:rFonts w:ascii="Times New Roman" w:hAnsi="Times New Roman" w:cs="Times New Roman"/>
          <w:b/>
          <w:sz w:val="24"/>
          <w:szCs w:val="24"/>
        </w:rPr>
        <w:t>Выпускник научится:</w:t>
      </w:r>
    </w:p>
    <w:p w:rsidR="00642C71" w:rsidRPr="00642C71" w:rsidRDefault="00642C71" w:rsidP="0058138E">
      <w:pPr>
        <w:pStyle w:val="a"/>
        <w:spacing w:line="240" w:lineRule="auto"/>
        <w:rPr>
          <w:sz w:val="24"/>
          <w:szCs w:val="24"/>
        </w:rPr>
      </w:pPr>
      <w:r w:rsidRPr="00642C71">
        <w:rPr>
          <w:sz w:val="24"/>
          <w:szCs w:val="24"/>
        </w:rPr>
        <w:t>самостоятельно определять цели, задавать параметры и критерии, по которым можно определить, что цель достигнута;</w:t>
      </w:r>
    </w:p>
    <w:p w:rsidR="00642C71" w:rsidRPr="00642C71" w:rsidRDefault="00642C71" w:rsidP="0058138E">
      <w:pPr>
        <w:pStyle w:val="a"/>
        <w:spacing w:line="240" w:lineRule="auto"/>
        <w:rPr>
          <w:sz w:val="24"/>
          <w:szCs w:val="24"/>
        </w:rPr>
      </w:pPr>
      <w:r w:rsidRPr="00642C71">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642C71" w:rsidRPr="00642C71" w:rsidRDefault="00642C71" w:rsidP="0058138E">
      <w:pPr>
        <w:pStyle w:val="a"/>
        <w:spacing w:line="240" w:lineRule="auto"/>
        <w:rPr>
          <w:sz w:val="24"/>
          <w:szCs w:val="24"/>
        </w:rPr>
      </w:pPr>
      <w:r w:rsidRPr="00642C71">
        <w:rPr>
          <w:sz w:val="24"/>
          <w:szCs w:val="24"/>
        </w:rPr>
        <w:t>ставить и формулировать собственные задачи в образовательной деятельности и жизненных ситуациях;</w:t>
      </w:r>
    </w:p>
    <w:p w:rsidR="00642C71" w:rsidRPr="00642C71" w:rsidRDefault="00642C71" w:rsidP="0058138E">
      <w:pPr>
        <w:pStyle w:val="a"/>
        <w:spacing w:line="240" w:lineRule="auto"/>
        <w:rPr>
          <w:sz w:val="24"/>
          <w:szCs w:val="24"/>
        </w:rPr>
      </w:pPr>
      <w:r w:rsidRPr="00642C71">
        <w:rPr>
          <w:sz w:val="24"/>
          <w:szCs w:val="24"/>
        </w:rPr>
        <w:t>оценивать ресурсы, в том числе время и другие нематериальные ресурсы, необходимые для достижения поставленной цели;</w:t>
      </w:r>
    </w:p>
    <w:p w:rsidR="00642C71" w:rsidRPr="00642C71" w:rsidRDefault="00642C71" w:rsidP="0058138E">
      <w:pPr>
        <w:pStyle w:val="a"/>
        <w:spacing w:line="240" w:lineRule="auto"/>
        <w:rPr>
          <w:sz w:val="24"/>
          <w:szCs w:val="24"/>
        </w:rPr>
      </w:pPr>
      <w:r w:rsidRPr="00642C71">
        <w:rPr>
          <w:sz w:val="24"/>
          <w:szCs w:val="24"/>
        </w:rPr>
        <w:t>выбирать путь достижения цели, планировать решение поставленных задач, оптимизируя материальные и нематериальные затраты;</w:t>
      </w:r>
    </w:p>
    <w:p w:rsidR="00642C71" w:rsidRPr="00642C71" w:rsidRDefault="00642C71" w:rsidP="0058138E">
      <w:pPr>
        <w:pStyle w:val="a"/>
        <w:spacing w:line="240" w:lineRule="auto"/>
        <w:rPr>
          <w:sz w:val="24"/>
          <w:szCs w:val="24"/>
        </w:rPr>
      </w:pPr>
      <w:r w:rsidRPr="00642C71">
        <w:rPr>
          <w:sz w:val="24"/>
          <w:szCs w:val="24"/>
        </w:rPr>
        <w:t>организовывать эффективный поиск ресурсов, необходимых для достижения поставленной цели;</w:t>
      </w:r>
    </w:p>
    <w:p w:rsidR="00642C71" w:rsidRPr="00E27591" w:rsidRDefault="00642C71" w:rsidP="0058138E">
      <w:pPr>
        <w:pStyle w:val="a"/>
        <w:spacing w:line="240" w:lineRule="auto"/>
        <w:rPr>
          <w:sz w:val="24"/>
          <w:szCs w:val="24"/>
        </w:rPr>
      </w:pPr>
      <w:r w:rsidRPr="00642C71">
        <w:rPr>
          <w:sz w:val="24"/>
          <w:szCs w:val="24"/>
        </w:rPr>
        <w:t>сопоставлять полученный результат деятельности с поставленной заранее целью.</w:t>
      </w:r>
    </w:p>
    <w:p w:rsidR="00642C71" w:rsidRPr="00642C71" w:rsidRDefault="00642C71" w:rsidP="0058138E">
      <w:pPr>
        <w:spacing w:line="240" w:lineRule="auto"/>
        <w:rPr>
          <w:rFonts w:ascii="Times New Roman" w:hAnsi="Times New Roman" w:cs="Times New Roman"/>
          <w:b/>
          <w:sz w:val="24"/>
          <w:szCs w:val="24"/>
        </w:rPr>
      </w:pPr>
      <w:r w:rsidRPr="00642C71">
        <w:rPr>
          <w:rFonts w:ascii="Times New Roman" w:hAnsi="Times New Roman" w:cs="Times New Roman"/>
          <w:b/>
          <w:sz w:val="24"/>
          <w:szCs w:val="24"/>
        </w:rPr>
        <w:t>2. Познавательные универсальные учебные действия</w:t>
      </w:r>
    </w:p>
    <w:p w:rsidR="00642C71" w:rsidRPr="00642C71" w:rsidRDefault="00642C71" w:rsidP="0058138E">
      <w:pPr>
        <w:spacing w:line="240" w:lineRule="auto"/>
        <w:rPr>
          <w:rFonts w:ascii="Times New Roman" w:hAnsi="Times New Roman" w:cs="Times New Roman"/>
          <w:b/>
          <w:sz w:val="24"/>
          <w:szCs w:val="24"/>
        </w:rPr>
      </w:pPr>
      <w:r w:rsidRPr="00642C71">
        <w:rPr>
          <w:rFonts w:ascii="Times New Roman" w:hAnsi="Times New Roman" w:cs="Times New Roman"/>
          <w:b/>
          <w:sz w:val="24"/>
          <w:szCs w:val="24"/>
        </w:rPr>
        <w:t>Выпускник научится:</w:t>
      </w:r>
    </w:p>
    <w:p w:rsidR="00642C71" w:rsidRPr="00642C71" w:rsidRDefault="00642C71" w:rsidP="0058138E">
      <w:pPr>
        <w:pStyle w:val="a"/>
        <w:spacing w:line="240" w:lineRule="auto"/>
        <w:rPr>
          <w:sz w:val="24"/>
          <w:szCs w:val="24"/>
        </w:rPr>
      </w:pPr>
      <w:r w:rsidRPr="00642C71">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642C71" w:rsidRPr="00642C71" w:rsidRDefault="00642C71" w:rsidP="0058138E">
      <w:pPr>
        <w:pStyle w:val="a"/>
        <w:spacing w:line="240" w:lineRule="auto"/>
        <w:rPr>
          <w:sz w:val="24"/>
          <w:szCs w:val="24"/>
        </w:rPr>
      </w:pPr>
      <w:r w:rsidRPr="00642C71">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642C71" w:rsidRPr="00642C71" w:rsidRDefault="00642C71" w:rsidP="0058138E">
      <w:pPr>
        <w:pStyle w:val="a"/>
        <w:spacing w:line="240" w:lineRule="auto"/>
        <w:rPr>
          <w:sz w:val="24"/>
          <w:szCs w:val="24"/>
        </w:rPr>
      </w:pPr>
      <w:r w:rsidRPr="00642C71">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642C71" w:rsidRPr="00642C71" w:rsidRDefault="00642C71" w:rsidP="0058138E">
      <w:pPr>
        <w:pStyle w:val="a"/>
        <w:spacing w:line="240" w:lineRule="auto"/>
        <w:rPr>
          <w:sz w:val="24"/>
          <w:szCs w:val="24"/>
        </w:rPr>
      </w:pPr>
      <w:r w:rsidRPr="00642C71">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642C71" w:rsidRPr="00642C71" w:rsidRDefault="00642C71" w:rsidP="0058138E">
      <w:pPr>
        <w:pStyle w:val="a"/>
        <w:spacing w:line="240" w:lineRule="auto"/>
        <w:rPr>
          <w:sz w:val="24"/>
          <w:szCs w:val="24"/>
        </w:rPr>
      </w:pPr>
      <w:r w:rsidRPr="00642C71">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642C71" w:rsidRPr="00642C71" w:rsidRDefault="00642C71" w:rsidP="0058138E">
      <w:pPr>
        <w:pStyle w:val="a"/>
        <w:spacing w:line="240" w:lineRule="auto"/>
        <w:rPr>
          <w:sz w:val="24"/>
          <w:szCs w:val="24"/>
        </w:rPr>
      </w:pPr>
      <w:r w:rsidRPr="00642C71">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642C71" w:rsidRPr="00E27591" w:rsidRDefault="00642C71" w:rsidP="0058138E">
      <w:pPr>
        <w:pStyle w:val="a"/>
        <w:spacing w:line="240" w:lineRule="auto"/>
        <w:rPr>
          <w:sz w:val="24"/>
          <w:szCs w:val="24"/>
        </w:rPr>
      </w:pPr>
      <w:r w:rsidRPr="00642C71">
        <w:rPr>
          <w:sz w:val="24"/>
          <w:szCs w:val="24"/>
        </w:rPr>
        <w:t>менять и удерживать разные позиции в познавательной деятельности.</w:t>
      </w:r>
    </w:p>
    <w:p w:rsidR="00642C71" w:rsidRPr="00642C71" w:rsidRDefault="00642C71" w:rsidP="00A2782C">
      <w:pPr>
        <w:numPr>
          <w:ilvl w:val="0"/>
          <w:numId w:val="4"/>
        </w:numPr>
        <w:suppressAutoHyphens/>
        <w:spacing w:after="0" w:line="240" w:lineRule="auto"/>
        <w:ind w:left="993"/>
        <w:jc w:val="both"/>
        <w:rPr>
          <w:rFonts w:ascii="Times New Roman" w:hAnsi="Times New Roman" w:cs="Times New Roman"/>
          <w:b/>
          <w:sz w:val="24"/>
          <w:szCs w:val="24"/>
        </w:rPr>
      </w:pPr>
      <w:r w:rsidRPr="00642C71">
        <w:rPr>
          <w:rFonts w:ascii="Times New Roman" w:hAnsi="Times New Roman" w:cs="Times New Roman"/>
          <w:b/>
          <w:sz w:val="24"/>
          <w:szCs w:val="24"/>
        </w:rPr>
        <w:t>Коммуникативные универсальные учебные действия</w:t>
      </w:r>
    </w:p>
    <w:p w:rsidR="00642C71" w:rsidRPr="00642C71" w:rsidRDefault="00642C71" w:rsidP="0058138E">
      <w:pPr>
        <w:spacing w:after="0" w:line="240" w:lineRule="auto"/>
        <w:rPr>
          <w:rFonts w:ascii="Times New Roman" w:hAnsi="Times New Roman" w:cs="Times New Roman"/>
          <w:b/>
          <w:sz w:val="24"/>
          <w:szCs w:val="24"/>
        </w:rPr>
      </w:pPr>
      <w:r w:rsidRPr="00642C71">
        <w:rPr>
          <w:rFonts w:ascii="Times New Roman" w:hAnsi="Times New Roman" w:cs="Times New Roman"/>
          <w:b/>
          <w:sz w:val="24"/>
          <w:szCs w:val="24"/>
        </w:rPr>
        <w:t>Выпускник научится:</w:t>
      </w:r>
    </w:p>
    <w:p w:rsidR="00642C71" w:rsidRPr="00642C71" w:rsidRDefault="00642C71" w:rsidP="0058138E">
      <w:pPr>
        <w:pStyle w:val="a"/>
        <w:spacing w:line="240" w:lineRule="auto"/>
        <w:rPr>
          <w:sz w:val="24"/>
          <w:szCs w:val="24"/>
        </w:rPr>
      </w:pPr>
      <w:r w:rsidRPr="00642C71">
        <w:rPr>
          <w:sz w:val="24"/>
          <w:szCs w:val="24"/>
        </w:rPr>
        <w:t xml:space="preserve">осуществлять деловую коммуникацию как со сверстниками, так и со взрослыми (как внутри </w:t>
      </w:r>
      <w:r w:rsidR="001411F0">
        <w:rPr>
          <w:sz w:val="24"/>
          <w:szCs w:val="24"/>
        </w:rPr>
        <w:t>школы</w:t>
      </w:r>
      <w:r w:rsidRPr="00642C71">
        <w:rPr>
          <w:sz w:val="24"/>
          <w:szCs w:val="24"/>
        </w:rPr>
        <w:t>,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642C71" w:rsidRPr="00642C71" w:rsidRDefault="00642C71" w:rsidP="0058138E">
      <w:pPr>
        <w:pStyle w:val="a"/>
        <w:spacing w:line="240" w:lineRule="auto"/>
        <w:rPr>
          <w:sz w:val="24"/>
          <w:szCs w:val="24"/>
        </w:rPr>
      </w:pPr>
      <w:r w:rsidRPr="00642C71">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642C71" w:rsidRPr="00642C71" w:rsidRDefault="00642C71" w:rsidP="0058138E">
      <w:pPr>
        <w:pStyle w:val="a"/>
        <w:spacing w:line="240" w:lineRule="auto"/>
        <w:rPr>
          <w:sz w:val="24"/>
          <w:szCs w:val="24"/>
        </w:rPr>
      </w:pPr>
      <w:r w:rsidRPr="00642C71">
        <w:rPr>
          <w:sz w:val="24"/>
          <w:szCs w:val="24"/>
        </w:rPr>
        <w:t>координировать и выполнять работу в условиях реального, виртуального и комбинированного взаимодействия;</w:t>
      </w:r>
    </w:p>
    <w:p w:rsidR="00642C71" w:rsidRPr="00642C71" w:rsidRDefault="00642C71" w:rsidP="0058138E">
      <w:pPr>
        <w:pStyle w:val="a"/>
        <w:spacing w:line="240" w:lineRule="auto"/>
        <w:rPr>
          <w:sz w:val="24"/>
          <w:szCs w:val="24"/>
        </w:rPr>
      </w:pPr>
      <w:r w:rsidRPr="00642C71">
        <w:rPr>
          <w:sz w:val="24"/>
          <w:szCs w:val="24"/>
        </w:rPr>
        <w:t>развернуто, логично и точно излагать свою точку зрения с использованием адекватных (устных и письменных) языковых средств;</w:t>
      </w:r>
    </w:p>
    <w:p w:rsidR="00642C71" w:rsidRPr="00642C71" w:rsidRDefault="00642C71" w:rsidP="0058138E">
      <w:pPr>
        <w:pStyle w:val="a"/>
        <w:spacing w:line="240" w:lineRule="auto"/>
        <w:rPr>
          <w:sz w:val="24"/>
          <w:szCs w:val="24"/>
        </w:rPr>
      </w:pPr>
      <w:r w:rsidRPr="00642C71">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642C71" w:rsidRPr="00642C71" w:rsidRDefault="00642C71" w:rsidP="0058138E">
      <w:pPr>
        <w:spacing w:line="240" w:lineRule="auto"/>
        <w:jc w:val="both"/>
        <w:rPr>
          <w:rFonts w:ascii="Times New Roman" w:hAnsi="Times New Roman" w:cs="Times New Roman"/>
          <w:sz w:val="24"/>
          <w:szCs w:val="24"/>
        </w:rPr>
      </w:pPr>
      <w:r w:rsidRPr="00642C71">
        <w:rPr>
          <w:rFonts w:ascii="Times New Roman" w:hAnsi="Times New Roman" w:cs="Times New Roman"/>
          <w:b/>
          <w:sz w:val="24"/>
          <w:szCs w:val="24"/>
        </w:rPr>
        <w:t>Оценка достижения метапредметных результатов</w:t>
      </w:r>
      <w:r w:rsidRPr="00642C71">
        <w:rPr>
          <w:rFonts w:ascii="Times New Roman" w:hAnsi="Times New Roman" w:cs="Times New Roman"/>
          <w:sz w:val="24"/>
          <w:szCs w:val="24"/>
        </w:rPr>
        <w:t xml:space="preserve"> осуществляется администрацией </w:t>
      </w:r>
      <w:r w:rsidR="00E27591" w:rsidRPr="001411F0">
        <w:rPr>
          <w:rFonts w:ascii="Times New Roman" w:hAnsi="Times New Roman" w:cs="Times New Roman"/>
          <w:sz w:val="24"/>
          <w:szCs w:val="24"/>
        </w:rPr>
        <w:t>МОАУ СОШ №1</w:t>
      </w:r>
      <w:r w:rsidR="001411F0" w:rsidRPr="001411F0">
        <w:rPr>
          <w:rFonts w:ascii="Times New Roman" w:hAnsi="Times New Roman" w:cs="Times New Roman"/>
          <w:sz w:val="24"/>
          <w:szCs w:val="24"/>
        </w:rPr>
        <w:t>5</w:t>
      </w:r>
      <w:r w:rsidRPr="00642C71">
        <w:rPr>
          <w:rFonts w:ascii="Times New Roman" w:hAnsi="Times New Roman" w:cs="Times New Roman"/>
          <w:sz w:val="24"/>
          <w:szCs w:val="24"/>
        </w:rPr>
        <w:t xml:space="preserve"> в ходе внутреннего мониторинга. Содержание и периодичность оценочных процедур устанавливается решением педагогического совета.</w:t>
      </w:r>
    </w:p>
    <w:p w:rsidR="00642C71" w:rsidRPr="00642C71" w:rsidRDefault="00642C71" w:rsidP="0058138E">
      <w:pPr>
        <w:spacing w:line="240" w:lineRule="auto"/>
        <w:jc w:val="both"/>
        <w:rPr>
          <w:rFonts w:ascii="Times New Roman" w:hAnsi="Times New Roman" w:cs="Times New Roman"/>
          <w:sz w:val="24"/>
          <w:szCs w:val="24"/>
        </w:rPr>
      </w:pPr>
      <w:r w:rsidRPr="00642C71">
        <w:rPr>
          <w:rFonts w:ascii="Times New Roman" w:hAnsi="Times New Roman" w:cs="Times New Roman"/>
          <w:b/>
          <w:sz w:val="24"/>
          <w:szCs w:val="24"/>
        </w:rPr>
        <w:t xml:space="preserve">Инструментарий оценки метапредметных результатов </w:t>
      </w:r>
      <w:r w:rsidRPr="00642C71">
        <w:rPr>
          <w:rFonts w:ascii="Times New Roman" w:hAnsi="Times New Roman" w:cs="Times New Roman"/>
          <w:sz w:val="24"/>
          <w:szCs w:val="24"/>
        </w:rPr>
        <w:t xml:space="preserve">строится на межпредметной основе, в том числе и для отдельных групп предметов (естественно-научного цикла, социально-гуманитарного цикла и т. п.). В рамках внутреннего мониторинга - отдельные процедуры по оценке: </w:t>
      </w:r>
    </w:p>
    <w:p w:rsidR="00642C71" w:rsidRPr="00642C71" w:rsidRDefault="00642C71" w:rsidP="00A2782C">
      <w:pPr>
        <w:pStyle w:val="-31"/>
        <w:numPr>
          <w:ilvl w:val="0"/>
          <w:numId w:val="5"/>
        </w:numPr>
        <w:spacing w:line="240" w:lineRule="auto"/>
        <w:ind w:left="-134" w:firstLine="134"/>
        <w:rPr>
          <w:i/>
          <w:sz w:val="24"/>
          <w:szCs w:val="24"/>
        </w:rPr>
      </w:pPr>
      <w:r w:rsidRPr="00642C71">
        <w:rPr>
          <w:sz w:val="24"/>
          <w:szCs w:val="24"/>
        </w:rPr>
        <w:t xml:space="preserve">смыслового чтения, </w:t>
      </w:r>
    </w:p>
    <w:p w:rsidR="00642C71" w:rsidRPr="00642C71" w:rsidRDefault="00642C71" w:rsidP="00A2782C">
      <w:pPr>
        <w:pStyle w:val="-31"/>
        <w:numPr>
          <w:ilvl w:val="0"/>
          <w:numId w:val="5"/>
        </w:numPr>
        <w:spacing w:line="240" w:lineRule="auto"/>
        <w:ind w:left="-134" w:firstLine="134"/>
        <w:rPr>
          <w:i/>
          <w:sz w:val="24"/>
          <w:szCs w:val="24"/>
        </w:rPr>
      </w:pPr>
      <w:r w:rsidRPr="00642C71">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642C71" w:rsidRPr="00642C71" w:rsidRDefault="00642C71" w:rsidP="00A2782C">
      <w:pPr>
        <w:pStyle w:val="-31"/>
        <w:numPr>
          <w:ilvl w:val="0"/>
          <w:numId w:val="5"/>
        </w:numPr>
        <w:spacing w:line="240" w:lineRule="auto"/>
        <w:ind w:left="-134" w:firstLine="134"/>
        <w:rPr>
          <w:sz w:val="24"/>
          <w:szCs w:val="24"/>
        </w:rPr>
      </w:pPr>
      <w:r w:rsidRPr="00642C71">
        <w:rPr>
          <w:sz w:val="24"/>
          <w:szCs w:val="24"/>
        </w:rPr>
        <w:t xml:space="preserve">ИКТ-компетентности; </w:t>
      </w:r>
    </w:p>
    <w:p w:rsidR="00642C71" w:rsidRPr="00642C71" w:rsidRDefault="00642C71" w:rsidP="00A2782C">
      <w:pPr>
        <w:pStyle w:val="-31"/>
        <w:numPr>
          <w:ilvl w:val="0"/>
          <w:numId w:val="5"/>
        </w:numPr>
        <w:spacing w:line="240" w:lineRule="auto"/>
        <w:ind w:left="-134" w:firstLine="134"/>
        <w:rPr>
          <w:sz w:val="24"/>
          <w:szCs w:val="24"/>
        </w:rPr>
      </w:pPr>
      <w:r w:rsidRPr="00642C71">
        <w:rPr>
          <w:sz w:val="24"/>
          <w:szCs w:val="24"/>
        </w:rPr>
        <w:t>сформированности регулятивных и коммуникативных универсальных учебных действий.</w:t>
      </w:r>
    </w:p>
    <w:p w:rsidR="00642C71" w:rsidRPr="00642C71" w:rsidRDefault="00642C71" w:rsidP="0058138E">
      <w:pPr>
        <w:spacing w:line="240" w:lineRule="auto"/>
        <w:jc w:val="both"/>
        <w:rPr>
          <w:rFonts w:ascii="Times New Roman" w:hAnsi="Times New Roman" w:cs="Times New Roman"/>
          <w:sz w:val="24"/>
          <w:szCs w:val="24"/>
        </w:rPr>
      </w:pPr>
      <w:r w:rsidRPr="00642C71">
        <w:rPr>
          <w:rFonts w:ascii="Times New Roman" w:hAnsi="Times New Roman" w:cs="Times New Roman"/>
          <w:sz w:val="24"/>
          <w:szCs w:val="24"/>
        </w:rPr>
        <w:t>Формы оценки познавательных учебных действий -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642C71" w:rsidRPr="00642C71" w:rsidRDefault="00642C71" w:rsidP="0058138E">
      <w:pPr>
        <w:spacing w:line="240" w:lineRule="auto"/>
        <w:jc w:val="both"/>
        <w:rPr>
          <w:rFonts w:ascii="Times New Roman" w:hAnsi="Times New Roman" w:cs="Times New Roman"/>
          <w:sz w:val="24"/>
          <w:szCs w:val="24"/>
        </w:rPr>
      </w:pPr>
      <w:r w:rsidRPr="00642C71">
        <w:rPr>
          <w:rFonts w:ascii="Times New Roman" w:hAnsi="Times New Roman" w:cs="Times New Roman"/>
          <w:sz w:val="24"/>
          <w:szCs w:val="24"/>
        </w:rPr>
        <w:t>Каждый вид диагностики проводится не реже, чем один раз на уровне СОО.</w:t>
      </w:r>
    </w:p>
    <w:p w:rsidR="005B02E7" w:rsidRPr="00E27591" w:rsidRDefault="00642C71" w:rsidP="0058138E">
      <w:pPr>
        <w:pStyle w:val="3"/>
        <w:spacing w:before="0" w:line="240" w:lineRule="auto"/>
        <w:jc w:val="both"/>
        <w:rPr>
          <w:rFonts w:ascii="Times New Roman" w:hAnsi="Times New Roman" w:cs="Times New Roman"/>
          <w:b w:val="0"/>
          <w:color w:val="auto"/>
          <w:sz w:val="24"/>
          <w:szCs w:val="24"/>
        </w:rPr>
      </w:pPr>
      <w:r w:rsidRPr="00642C71">
        <w:rPr>
          <w:rFonts w:ascii="Times New Roman" w:hAnsi="Times New Roman" w:cs="Times New Roman"/>
          <w:color w:val="auto"/>
          <w:sz w:val="24"/>
          <w:szCs w:val="24"/>
        </w:rPr>
        <w:t xml:space="preserve">Основной процедурой итоговой оценки достижения метапредметных результатов является </w:t>
      </w:r>
      <w:r w:rsidRPr="00642C71">
        <w:rPr>
          <w:rFonts w:ascii="Times New Roman" w:hAnsi="Times New Roman" w:cs="Times New Roman"/>
          <w:b w:val="0"/>
          <w:color w:val="auto"/>
          <w:sz w:val="24"/>
          <w:szCs w:val="24"/>
        </w:rPr>
        <w:t>защита индивидуального итогового проекта.</w:t>
      </w:r>
    </w:p>
    <w:p w:rsidR="00E27591" w:rsidRDefault="00E27591" w:rsidP="0058138E">
      <w:pPr>
        <w:pStyle w:val="3"/>
        <w:spacing w:line="240" w:lineRule="auto"/>
        <w:jc w:val="both"/>
        <w:rPr>
          <w:rFonts w:ascii="Times New Roman" w:hAnsi="Times New Roman" w:cs="Times New Roman"/>
          <w:color w:val="auto"/>
          <w:sz w:val="24"/>
          <w:szCs w:val="24"/>
        </w:rPr>
      </w:pPr>
      <w:r w:rsidRPr="00E27591">
        <w:rPr>
          <w:rFonts w:ascii="Times New Roman" w:hAnsi="Times New Roman" w:cs="Times New Roman"/>
          <w:color w:val="auto"/>
          <w:sz w:val="24"/>
          <w:szCs w:val="24"/>
        </w:rPr>
        <w:t>I.2.3. Планируемые предметные результаты освоения ООП</w:t>
      </w:r>
    </w:p>
    <w:p w:rsidR="00E27591" w:rsidRPr="00E27591" w:rsidRDefault="00E27591" w:rsidP="0058138E">
      <w:pPr>
        <w:spacing w:line="240" w:lineRule="auto"/>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4281"/>
      </w:tblGrid>
      <w:tr w:rsidR="00E27591" w:rsidRPr="00E27591" w:rsidTr="00E27591">
        <w:tc>
          <w:tcPr>
            <w:tcW w:w="5387" w:type="dxa"/>
            <w:shd w:val="clear" w:color="auto" w:fill="auto"/>
          </w:tcPr>
          <w:p w:rsidR="00E27591" w:rsidRPr="00E27591" w:rsidRDefault="00E27591" w:rsidP="0058138E">
            <w:pPr>
              <w:spacing w:line="240" w:lineRule="auto"/>
              <w:jc w:val="center"/>
              <w:rPr>
                <w:rFonts w:ascii="Times New Roman" w:hAnsi="Times New Roman" w:cs="Times New Roman"/>
                <w:b/>
                <w:sz w:val="24"/>
                <w:szCs w:val="24"/>
              </w:rPr>
            </w:pPr>
            <w:r w:rsidRPr="00E27591">
              <w:rPr>
                <w:rFonts w:ascii="Times New Roman" w:hAnsi="Times New Roman" w:cs="Times New Roman"/>
                <w:b/>
                <w:sz w:val="24"/>
                <w:szCs w:val="24"/>
              </w:rPr>
              <w:t>«Выпускник научится»</w:t>
            </w:r>
          </w:p>
        </w:tc>
        <w:tc>
          <w:tcPr>
            <w:tcW w:w="4281" w:type="dxa"/>
            <w:shd w:val="clear" w:color="auto" w:fill="auto"/>
          </w:tcPr>
          <w:p w:rsidR="00E27591" w:rsidRPr="00E27591" w:rsidRDefault="00E27591" w:rsidP="0058138E">
            <w:pPr>
              <w:spacing w:line="240" w:lineRule="auto"/>
              <w:jc w:val="center"/>
              <w:rPr>
                <w:rFonts w:ascii="Times New Roman" w:hAnsi="Times New Roman" w:cs="Times New Roman"/>
                <w:b/>
                <w:sz w:val="24"/>
                <w:szCs w:val="24"/>
              </w:rPr>
            </w:pPr>
            <w:r w:rsidRPr="00E27591">
              <w:rPr>
                <w:rFonts w:ascii="Times New Roman" w:hAnsi="Times New Roman" w:cs="Times New Roman"/>
                <w:b/>
                <w:sz w:val="24"/>
                <w:szCs w:val="24"/>
              </w:rPr>
              <w:t>«Выпускник получит возможность научиться»</w:t>
            </w:r>
          </w:p>
        </w:tc>
      </w:tr>
      <w:tr w:rsidR="00E27591" w:rsidRPr="00E27591" w:rsidTr="00E27591">
        <w:tc>
          <w:tcPr>
            <w:tcW w:w="5387" w:type="dxa"/>
            <w:shd w:val="clear" w:color="auto" w:fill="auto"/>
          </w:tcPr>
          <w:p w:rsidR="00E27591" w:rsidRPr="00E27591" w:rsidRDefault="00E27591" w:rsidP="0058138E">
            <w:pPr>
              <w:spacing w:line="240" w:lineRule="auto"/>
              <w:jc w:val="both"/>
              <w:rPr>
                <w:rFonts w:ascii="Times New Roman" w:hAnsi="Times New Roman" w:cs="Times New Roman"/>
                <w:sz w:val="24"/>
                <w:szCs w:val="24"/>
              </w:rPr>
            </w:pPr>
            <w:r w:rsidRPr="00E27591">
              <w:rPr>
                <w:rFonts w:ascii="Times New Roman" w:hAnsi="Times New Roman" w:cs="Times New Roman"/>
                <w:sz w:val="24"/>
                <w:szCs w:val="24"/>
              </w:rPr>
              <w:t>результаты, достижение которых обеспечивается учителем в отношении всех обучающихся, выбравших данный уровень обучения</w:t>
            </w:r>
          </w:p>
        </w:tc>
        <w:tc>
          <w:tcPr>
            <w:tcW w:w="4281" w:type="dxa"/>
            <w:shd w:val="clear" w:color="auto" w:fill="auto"/>
          </w:tcPr>
          <w:p w:rsidR="00E27591" w:rsidRPr="00E27591" w:rsidRDefault="00E27591" w:rsidP="0058138E">
            <w:pPr>
              <w:spacing w:line="240" w:lineRule="auto"/>
              <w:jc w:val="both"/>
              <w:rPr>
                <w:rFonts w:ascii="Times New Roman" w:hAnsi="Times New Roman" w:cs="Times New Roman"/>
                <w:sz w:val="24"/>
                <w:szCs w:val="24"/>
              </w:rPr>
            </w:pPr>
            <w:r w:rsidRPr="00E27591">
              <w:rPr>
                <w:rFonts w:ascii="Times New Roman" w:hAnsi="Times New Roman" w:cs="Times New Roman"/>
                <w:sz w:val="24"/>
                <w:szCs w:val="24"/>
              </w:rPr>
              <w:t>обеспечивается учителем в отношении части наиболее мотивированных и способных обучающихся, выбравших данный уровень обучения</w:t>
            </w:r>
          </w:p>
        </w:tc>
      </w:tr>
    </w:tbl>
    <w:p w:rsidR="00E27591" w:rsidRPr="00E27591" w:rsidRDefault="00E27591" w:rsidP="0058138E">
      <w:pPr>
        <w:spacing w:line="240" w:lineRule="auto"/>
        <w:ind w:firstLine="567"/>
        <w:jc w:val="both"/>
        <w:rPr>
          <w:rFonts w:ascii="Times New Roman" w:hAnsi="Times New Roman" w:cs="Times New Roman"/>
          <w:b/>
          <w:sz w:val="24"/>
          <w:szCs w:val="24"/>
        </w:rPr>
      </w:pPr>
      <w:r w:rsidRPr="00E27591">
        <w:rPr>
          <w:rFonts w:ascii="Times New Roman" w:hAnsi="Times New Roman" w:cs="Times New Roman"/>
          <w:b/>
          <w:sz w:val="24"/>
          <w:szCs w:val="24"/>
        </w:rPr>
        <w:t>По уровням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6"/>
        <w:gridCol w:w="5321"/>
      </w:tblGrid>
      <w:tr w:rsidR="00E27591" w:rsidRPr="00E27591" w:rsidTr="00E27591">
        <w:tc>
          <w:tcPr>
            <w:tcW w:w="6912" w:type="dxa"/>
            <w:shd w:val="clear" w:color="auto" w:fill="auto"/>
          </w:tcPr>
          <w:p w:rsidR="00E27591" w:rsidRPr="00E27591" w:rsidRDefault="00E27591" w:rsidP="0058138E">
            <w:pPr>
              <w:spacing w:line="240" w:lineRule="auto"/>
              <w:jc w:val="both"/>
              <w:rPr>
                <w:rFonts w:ascii="Times New Roman" w:hAnsi="Times New Roman" w:cs="Times New Roman"/>
                <w:sz w:val="24"/>
                <w:szCs w:val="24"/>
              </w:rPr>
            </w:pPr>
            <w:r w:rsidRPr="00E27591">
              <w:rPr>
                <w:rFonts w:ascii="Times New Roman" w:hAnsi="Times New Roman" w:cs="Times New Roman"/>
                <w:sz w:val="24"/>
                <w:szCs w:val="24"/>
              </w:rPr>
              <w:t>Результаты базового уровня</w:t>
            </w:r>
          </w:p>
        </w:tc>
        <w:tc>
          <w:tcPr>
            <w:tcW w:w="7655" w:type="dxa"/>
            <w:shd w:val="clear" w:color="auto" w:fill="auto"/>
          </w:tcPr>
          <w:p w:rsidR="00E27591" w:rsidRPr="00E27591" w:rsidRDefault="00E27591" w:rsidP="0058138E">
            <w:pPr>
              <w:spacing w:line="240" w:lineRule="auto"/>
              <w:jc w:val="both"/>
              <w:rPr>
                <w:rFonts w:ascii="Times New Roman" w:hAnsi="Times New Roman" w:cs="Times New Roman"/>
                <w:sz w:val="24"/>
                <w:szCs w:val="24"/>
              </w:rPr>
            </w:pPr>
            <w:r w:rsidRPr="00E27591">
              <w:rPr>
                <w:rFonts w:ascii="Times New Roman" w:hAnsi="Times New Roman" w:cs="Times New Roman"/>
                <w:sz w:val="24"/>
                <w:szCs w:val="24"/>
              </w:rPr>
              <w:t>Результаты углубленного уровня</w:t>
            </w:r>
          </w:p>
        </w:tc>
      </w:tr>
      <w:tr w:rsidR="00E27591" w:rsidRPr="00E27591" w:rsidTr="00E27591">
        <w:tc>
          <w:tcPr>
            <w:tcW w:w="6912" w:type="dxa"/>
            <w:shd w:val="clear" w:color="auto" w:fill="auto"/>
          </w:tcPr>
          <w:p w:rsidR="00E27591" w:rsidRPr="00E27591" w:rsidRDefault="00E27591" w:rsidP="0058138E">
            <w:pPr>
              <w:spacing w:line="240" w:lineRule="auto"/>
              <w:jc w:val="both"/>
              <w:rPr>
                <w:rFonts w:ascii="Times New Roman" w:hAnsi="Times New Roman" w:cs="Times New Roman"/>
                <w:sz w:val="24"/>
                <w:szCs w:val="24"/>
              </w:rPr>
            </w:pPr>
            <w:r w:rsidRPr="00E27591">
              <w:rPr>
                <w:rFonts w:ascii="Times New Roman" w:hAnsi="Times New Roman" w:cs="Times New Roman"/>
                <w:sz w:val="24"/>
                <w:szCs w:val="24"/>
              </w:rPr>
              <w:t>ориентированы на общую функциональную грамотность, получение компетентностей для повседневной жизни и общего развития</w:t>
            </w:r>
          </w:p>
        </w:tc>
        <w:tc>
          <w:tcPr>
            <w:tcW w:w="7655" w:type="dxa"/>
            <w:shd w:val="clear" w:color="auto" w:fill="auto"/>
          </w:tcPr>
          <w:p w:rsidR="00E27591" w:rsidRPr="00E27591" w:rsidRDefault="00E27591" w:rsidP="0058138E">
            <w:pPr>
              <w:spacing w:line="240" w:lineRule="auto"/>
              <w:jc w:val="both"/>
              <w:rPr>
                <w:rFonts w:ascii="Times New Roman" w:hAnsi="Times New Roman" w:cs="Times New Roman"/>
                <w:sz w:val="24"/>
                <w:szCs w:val="24"/>
              </w:rPr>
            </w:pPr>
            <w:r w:rsidRPr="00E27591">
              <w:rPr>
                <w:rFonts w:ascii="Times New Roman" w:hAnsi="Times New Roman" w:cs="Times New Roman"/>
                <w:sz w:val="24"/>
                <w:szCs w:val="24"/>
              </w:rPr>
              <w:t>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w:t>
            </w:r>
          </w:p>
        </w:tc>
      </w:tr>
      <w:tr w:rsidR="00E27591" w:rsidRPr="00E27591" w:rsidTr="00E27591">
        <w:tc>
          <w:tcPr>
            <w:tcW w:w="6912" w:type="dxa"/>
            <w:shd w:val="clear" w:color="auto" w:fill="auto"/>
          </w:tcPr>
          <w:p w:rsidR="00E27591" w:rsidRPr="00E27591" w:rsidRDefault="00E27591" w:rsidP="0058138E">
            <w:pPr>
              <w:spacing w:line="240" w:lineRule="auto"/>
              <w:jc w:val="both"/>
              <w:rPr>
                <w:rFonts w:ascii="Times New Roman" w:hAnsi="Times New Roman" w:cs="Times New Roman"/>
                <w:sz w:val="24"/>
                <w:szCs w:val="24"/>
              </w:rPr>
            </w:pPr>
            <w:r w:rsidRPr="00E27591">
              <w:rPr>
                <w:rFonts w:ascii="Times New Roman" w:hAnsi="Times New Roman" w:cs="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E27591" w:rsidRPr="00E27591" w:rsidRDefault="00E27591" w:rsidP="0058138E">
            <w:pPr>
              <w:spacing w:line="240" w:lineRule="auto"/>
              <w:jc w:val="both"/>
              <w:rPr>
                <w:rFonts w:ascii="Times New Roman" w:hAnsi="Times New Roman" w:cs="Times New Roman"/>
                <w:sz w:val="24"/>
                <w:szCs w:val="24"/>
              </w:rPr>
            </w:pPr>
            <w:r w:rsidRPr="00E27591">
              <w:rPr>
                <w:rFonts w:ascii="Times New Roman" w:hAnsi="Times New Roman" w:cs="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E27591" w:rsidRPr="00E27591" w:rsidRDefault="00E27591" w:rsidP="0058138E">
            <w:pPr>
              <w:spacing w:line="240" w:lineRule="auto"/>
              <w:jc w:val="both"/>
              <w:rPr>
                <w:rFonts w:ascii="Times New Roman" w:hAnsi="Times New Roman" w:cs="Times New Roman"/>
                <w:sz w:val="24"/>
                <w:szCs w:val="24"/>
              </w:rPr>
            </w:pPr>
            <w:r w:rsidRPr="00E27591">
              <w:rPr>
                <w:rFonts w:ascii="Times New Roman" w:hAnsi="Times New Roman" w:cs="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tc>
        <w:tc>
          <w:tcPr>
            <w:tcW w:w="7655" w:type="dxa"/>
            <w:shd w:val="clear" w:color="auto" w:fill="auto"/>
          </w:tcPr>
          <w:p w:rsidR="00E27591" w:rsidRPr="00E27591" w:rsidRDefault="00E27591" w:rsidP="0058138E">
            <w:pPr>
              <w:spacing w:line="240" w:lineRule="auto"/>
              <w:jc w:val="both"/>
              <w:rPr>
                <w:rFonts w:ascii="Times New Roman" w:hAnsi="Times New Roman" w:cs="Times New Roman"/>
                <w:sz w:val="24"/>
                <w:szCs w:val="24"/>
              </w:rPr>
            </w:pPr>
            <w:r w:rsidRPr="00E27591">
              <w:rPr>
                <w:rFonts w:ascii="Times New Roman" w:hAnsi="Times New Roman" w:cs="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E27591" w:rsidRPr="00E27591" w:rsidRDefault="00E27591" w:rsidP="0058138E">
            <w:pPr>
              <w:spacing w:line="240" w:lineRule="auto"/>
              <w:jc w:val="both"/>
              <w:rPr>
                <w:rFonts w:ascii="Times New Roman" w:hAnsi="Times New Roman" w:cs="Times New Roman"/>
                <w:sz w:val="24"/>
                <w:szCs w:val="24"/>
              </w:rPr>
            </w:pPr>
            <w:r w:rsidRPr="00E27591">
              <w:rPr>
                <w:rFonts w:ascii="Times New Roman" w:hAnsi="Times New Roman" w:cs="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E27591" w:rsidRPr="00E27591" w:rsidRDefault="00E27591" w:rsidP="0058138E">
            <w:pPr>
              <w:spacing w:line="240" w:lineRule="auto"/>
              <w:jc w:val="both"/>
              <w:rPr>
                <w:rFonts w:ascii="Times New Roman" w:hAnsi="Times New Roman" w:cs="Times New Roman"/>
                <w:sz w:val="24"/>
                <w:szCs w:val="24"/>
              </w:rPr>
            </w:pPr>
            <w:r w:rsidRPr="00E27591">
              <w:rPr>
                <w:rFonts w:ascii="Times New Roman" w:hAnsi="Times New Roman" w:cs="Times New Roman"/>
                <w:sz w:val="24"/>
                <w:szCs w:val="24"/>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tc>
      </w:tr>
    </w:tbl>
    <w:p w:rsidR="00E27591" w:rsidRPr="00E27591" w:rsidRDefault="00E27591" w:rsidP="0058138E">
      <w:pPr>
        <w:spacing w:line="240" w:lineRule="auto"/>
        <w:jc w:val="both"/>
        <w:rPr>
          <w:rFonts w:ascii="Times New Roman" w:hAnsi="Times New Roman" w:cs="Times New Roman"/>
        </w:rPr>
      </w:pPr>
    </w:p>
    <w:p w:rsidR="00E27591" w:rsidRPr="00E27591" w:rsidRDefault="00E27591" w:rsidP="0058138E">
      <w:pPr>
        <w:spacing w:line="240" w:lineRule="auto"/>
        <w:jc w:val="both"/>
        <w:rPr>
          <w:rFonts w:ascii="Times New Roman" w:hAnsi="Times New Roman" w:cs="Times New Roman"/>
          <w:sz w:val="24"/>
          <w:szCs w:val="24"/>
        </w:rPr>
      </w:pPr>
      <w:bookmarkStart w:id="15" w:name="_Toc434850651"/>
      <w:bookmarkStart w:id="16" w:name="_Toc435412675"/>
      <w:r w:rsidRPr="00E27591">
        <w:rPr>
          <w:rFonts w:ascii="Times New Roman" w:hAnsi="Times New Roman" w:cs="Times New Roman"/>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предоставлена каждому обучающемуся.</w:t>
      </w:r>
    </w:p>
    <w:p w:rsidR="0058138E" w:rsidRDefault="00E27591" w:rsidP="0058138E">
      <w:pPr>
        <w:spacing w:line="240" w:lineRule="auto"/>
        <w:jc w:val="center"/>
        <w:rPr>
          <w:rFonts w:ascii="Times New Roman" w:hAnsi="Times New Roman" w:cs="Times New Roman"/>
          <w:b/>
          <w:color w:val="000000"/>
          <w:sz w:val="24"/>
          <w:szCs w:val="24"/>
        </w:rPr>
      </w:pPr>
      <w:r w:rsidRPr="00E27591">
        <w:rPr>
          <w:rFonts w:ascii="Times New Roman" w:hAnsi="Times New Roman" w:cs="Times New Roman"/>
          <w:b/>
          <w:color w:val="000000"/>
          <w:sz w:val="24"/>
          <w:szCs w:val="24"/>
        </w:rPr>
        <w:t xml:space="preserve">Планируемые предметные результаты освоения </w:t>
      </w:r>
      <w:bookmarkEnd w:id="15"/>
      <w:bookmarkEnd w:id="16"/>
      <w:r w:rsidR="0058138E">
        <w:rPr>
          <w:rFonts w:ascii="Times New Roman" w:hAnsi="Times New Roman" w:cs="Times New Roman"/>
          <w:b/>
          <w:color w:val="000000"/>
          <w:sz w:val="24"/>
          <w:szCs w:val="24"/>
        </w:rPr>
        <w:t>ООП СОО</w:t>
      </w:r>
    </w:p>
    <w:p w:rsidR="0058138E" w:rsidRPr="0058138E" w:rsidRDefault="0058138E" w:rsidP="00AC79A4">
      <w:pPr>
        <w:spacing w:line="240" w:lineRule="auto"/>
        <w:jc w:val="center"/>
        <w:rPr>
          <w:rFonts w:ascii="Times New Roman" w:hAnsi="Times New Roman" w:cs="Times New Roman"/>
          <w:b/>
          <w:sz w:val="28"/>
          <w:szCs w:val="24"/>
        </w:rPr>
      </w:pPr>
      <w:r w:rsidRPr="0058138E">
        <w:rPr>
          <w:rFonts w:ascii="Times New Roman" w:hAnsi="Times New Roman" w:cs="Times New Roman"/>
          <w:b/>
          <w:sz w:val="28"/>
          <w:szCs w:val="24"/>
        </w:rPr>
        <w:t>Русский язык</w:t>
      </w:r>
    </w:p>
    <w:p w:rsidR="0058138E" w:rsidRPr="0058138E" w:rsidRDefault="0058138E" w:rsidP="005813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138E">
        <w:rPr>
          <w:rFonts w:ascii="Times New Roman" w:hAnsi="Times New Roman" w:cs="Times New Roman"/>
          <w:sz w:val="24"/>
          <w:szCs w:val="24"/>
        </w:rPr>
        <w:t>В результате изучения учебного предмета «Русский язык» на уровне среднего общего образования:</w:t>
      </w:r>
    </w:p>
    <w:p w:rsidR="0058138E" w:rsidRPr="0058138E" w:rsidRDefault="0058138E" w:rsidP="0058138E">
      <w:pPr>
        <w:spacing w:after="0" w:line="240" w:lineRule="auto"/>
        <w:jc w:val="both"/>
        <w:rPr>
          <w:rFonts w:ascii="Times New Roman" w:hAnsi="Times New Roman" w:cs="Times New Roman"/>
          <w:b/>
          <w:i/>
          <w:sz w:val="24"/>
          <w:szCs w:val="24"/>
        </w:rPr>
      </w:pPr>
      <w:r w:rsidRPr="0058138E">
        <w:rPr>
          <w:rFonts w:ascii="Times New Roman" w:hAnsi="Times New Roman" w:cs="Times New Roman"/>
          <w:b/>
          <w:i/>
          <w:sz w:val="24"/>
          <w:szCs w:val="24"/>
        </w:rPr>
        <w:t>Выпускник на базовом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языковые средства адекватно цели общения и речевой ситуации;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выстраивать композицию текста, используя знания о его структурных элементах;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подбирать и использовать языковые средства в зависимости от типа текста и выбранного профиля обучения;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правильно использовать лексические и грамматические средства связи предложений при построении текста;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создавать устные и письменные тексты разных жанров в соответствии с функционально-стилевой принадлежностью текста;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извлекать необходимую информацию из различных источников и переводить ее в текстовый формат;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преобразовывать текст в другие виды передачи информации;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выбирать тему, определять цель и подбирать материал для публичного выступления;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соблюдать культуру публичной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собственную и чужую речь с позиции соответствия языковым нормам;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b/>
          <w:i/>
          <w:sz w:val="24"/>
          <w:szCs w:val="24"/>
        </w:rPr>
      </w:pPr>
      <w:r w:rsidRPr="0058138E">
        <w:rPr>
          <w:rFonts w:ascii="Times New Roman" w:hAnsi="Times New Roman" w:cs="Times New Roman"/>
          <w:b/>
          <w:i/>
          <w:sz w:val="24"/>
          <w:szCs w:val="24"/>
        </w:rPr>
        <w:t>Выпускник на базовом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комментировать авторские высказывания на различные темы (в том числе о богатстве и выразительности русского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отличать язык художественной литературы от других разновидностей современного русского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выражать согласие или несогласие с мнением собеседника в соответствии с правилами ведения диалогической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дифференцировать главную и второстепенную информацию, известную и неизвестную информацию в прослушанном тексте;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сохранять стилевое единство при создании текста заданного функционального стиля;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создавать отзывы и рецензии на предложенный текст;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соблюдать культуру чтения, говорения, аудирования и письма;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соблюдать нормы речевого поведения в разговорной речи, а также в учебно-научной и официально-деловой сферах общения;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осуществлять речевой самоконтроль;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b/>
          <w:i/>
          <w:sz w:val="24"/>
          <w:szCs w:val="24"/>
          <w:u w:val="single"/>
        </w:rPr>
      </w:pPr>
      <w:r w:rsidRPr="0058138E">
        <w:rPr>
          <w:rFonts w:ascii="Times New Roman" w:hAnsi="Times New Roman" w:cs="Times New Roman"/>
          <w:b/>
          <w:i/>
          <w:sz w:val="24"/>
          <w:szCs w:val="24"/>
          <w:u w:val="single"/>
        </w:rPr>
        <w:t>Выпускник на углубленном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воспринимать лингвистику как часть общечеловеческого гуманитарного знания;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рассматривать язык в качестве многофункциональной развивающейся системы;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комментировать авторские высказывания на различные темы (в том числе о богатстве и выразительности русского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xml:space="preserve">отмечать отличия языка художественной литературы от других разновидностей современного русского языка; </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выражать согласие или несогласие с мнением собеседника в соответствии с правилами ведения диалогической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дифференцировать главную и второстепенную информацию, известную и неизвестную информацию в прослушанном тексте;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стилистические ресурсы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сохранять стилевое единство при создании текста заданного функционального стиля;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создавать отзывы и рецензии на предложенный текст;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соблюдать культуру чтения, говорения, аудирования и письма;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соблюдать нормы речевого поведения в разговорной речи, а также в учебно-научной и официально-деловой сферах общения;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осуществлять речевой самоконтроль;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b/>
          <w:i/>
          <w:sz w:val="24"/>
          <w:szCs w:val="24"/>
          <w:u w:val="single"/>
        </w:rPr>
      </w:pPr>
      <w:r w:rsidRPr="0058138E">
        <w:rPr>
          <w:rFonts w:ascii="Times New Roman" w:hAnsi="Times New Roman" w:cs="Times New Roman"/>
          <w:b/>
          <w:i/>
          <w:sz w:val="24"/>
          <w:szCs w:val="24"/>
          <w:u w:val="single"/>
        </w:rPr>
        <w:t>Выпускник на углубленном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комплексный анализ языковых единиц в тексте;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и описывать социальные функции русского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языковые явления и факты, допускающие неоднозначную интерпретацию;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роль форм русского языка в становлении и развитии русского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анализ прочитанных и прослушанных текстов и представлять их в виде доклада, статьи, рецензии, резюме;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критически оценивать устный монологический текст и устный диалогический текст;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выступать перед аудиторией с текстами различной жанровой принадлежности;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осуществлять речевой самоконтроль, самооценку, самокоррекцию;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языковые средства с учетом вариативности современного русского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анализ коммуникативных качеств и эффективности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редактировать устные и письменные тексты различных стилей и жанров на основе знаний о нормах русского литературного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пути совершенствования собственных коммуникативных способностей и культуры речи.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AC79A4">
      <w:pPr>
        <w:spacing w:after="0" w:line="240" w:lineRule="auto"/>
        <w:jc w:val="center"/>
        <w:rPr>
          <w:rFonts w:ascii="Times New Roman" w:hAnsi="Times New Roman" w:cs="Times New Roman"/>
          <w:b/>
          <w:sz w:val="28"/>
          <w:szCs w:val="24"/>
        </w:rPr>
      </w:pPr>
      <w:bookmarkStart w:id="17" w:name="_Toc453968149"/>
      <w:r w:rsidRPr="0058138E">
        <w:rPr>
          <w:rFonts w:ascii="Times New Roman" w:hAnsi="Times New Roman" w:cs="Times New Roman"/>
          <w:b/>
          <w:sz w:val="28"/>
          <w:szCs w:val="24"/>
        </w:rPr>
        <w:t>Литература</w:t>
      </w:r>
      <w:bookmarkEnd w:id="17"/>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результате изучения учебного предмета «Литература» на уровне среднего общего образования:</w:t>
      </w:r>
    </w:p>
    <w:p w:rsidR="0058138E" w:rsidRPr="0058138E" w:rsidRDefault="0058138E" w:rsidP="0058138E">
      <w:pPr>
        <w:spacing w:after="0" w:line="240" w:lineRule="auto"/>
        <w:jc w:val="both"/>
        <w:rPr>
          <w:rFonts w:ascii="Times New Roman" w:hAnsi="Times New Roman" w:cs="Times New Roman"/>
          <w:b/>
          <w:i/>
          <w:sz w:val="24"/>
          <w:szCs w:val="24"/>
        </w:rPr>
      </w:pPr>
      <w:r w:rsidRPr="0058138E">
        <w:rPr>
          <w:rFonts w:ascii="Times New Roman" w:hAnsi="Times New Roman" w:cs="Times New Roman"/>
          <w:b/>
          <w:i/>
          <w:sz w:val="24"/>
          <w:szCs w:val="24"/>
        </w:rPr>
        <w:t>Выпускник на базовом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устной и письменной форме обобщать и анализировать свой читательский опыт, а именно:</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осуществлять следующую продуктивную деятельность: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b/>
          <w:i/>
          <w:sz w:val="24"/>
          <w:szCs w:val="24"/>
          <w:u w:val="single"/>
        </w:rPr>
      </w:pPr>
      <w:r w:rsidRPr="0058138E">
        <w:rPr>
          <w:rFonts w:ascii="Times New Roman" w:hAnsi="Times New Roman" w:cs="Times New Roman"/>
          <w:b/>
          <w:i/>
          <w:sz w:val="24"/>
          <w:szCs w:val="24"/>
          <w:u w:val="single"/>
        </w:rPr>
        <w:t>Выпускник на базовом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w:t>
      </w:r>
      <w:r w:rsidRPr="0058138E">
        <w:rPr>
          <w:rFonts w:ascii="Times New Roman" w:hAnsi="Times New Roman" w:cs="Times New Roman"/>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58138E">
        <w:rPr>
          <w:rFonts w:ascii="Times New Roman" w:hAnsi="Times New Roman" w:cs="Times New Roman"/>
          <w:sz w:val="24"/>
          <w:szCs w:val="24"/>
        </w:rPr>
        <w:t>.</w:t>
      </w:r>
    </w:p>
    <w:p w:rsidR="0058138E" w:rsidRPr="0058138E" w:rsidRDefault="0058138E" w:rsidP="0058138E">
      <w:pPr>
        <w:spacing w:after="0" w:line="240" w:lineRule="auto"/>
        <w:jc w:val="both"/>
        <w:rPr>
          <w:rFonts w:ascii="Times New Roman" w:hAnsi="Times New Roman" w:cs="Times New Roman"/>
          <w:b/>
          <w:i/>
          <w:sz w:val="24"/>
          <w:szCs w:val="24"/>
          <w:u w:val="single"/>
        </w:rPr>
      </w:pPr>
      <w:r w:rsidRPr="0058138E">
        <w:rPr>
          <w:rFonts w:ascii="Times New Roman" w:hAnsi="Times New Roman" w:cs="Times New Roman"/>
          <w:b/>
          <w:i/>
          <w:sz w:val="24"/>
          <w:szCs w:val="24"/>
          <w:u w:val="single"/>
        </w:rPr>
        <w:t>Выпускник на базовом уровне получит возможность узнать: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 месте и значении русской литературы в мировой литературе;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 произведениях новейшей отечественной и мировой литературы;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 важнейших литературных ресурсах, в том числе в сети Интернет;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 историко-культурном подходе в литературоведении;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 историко-литературном процессе XIX и XX веков;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 наиболее ярких или характерных чертах литературных направлений или течений;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 соотношении и взаимосвязях литературы с историческим периодом, эпохой.</w:t>
      </w:r>
    </w:p>
    <w:p w:rsidR="000B0E11" w:rsidRDefault="000B0E11" w:rsidP="000B0E11">
      <w:pPr>
        <w:spacing w:after="0" w:line="240" w:lineRule="auto"/>
        <w:jc w:val="center"/>
        <w:rPr>
          <w:rFonts w:ascii="Times New Roman" w:hAnsi="Times New Roman" w:cs="Times New Roman"/>
          <w:b/>
          <w:sz w:val="28"/>
          <w:szCs w:val="24"/>
        </w:rPr>
      </w:pPr>
    </w:p>
    <w:p w:rsidR="0058138E" w:rsidRDefault="0058138E" w:rsidP="000B0E11">
      <w:pPr>
        <w:spacing w:after="0" w:line="240" w:lineRule="auto"/>
        <w:jc w:val="center"/>
        <w:rPr>
          <w:rFonts w:ascii="Times New Roman" w:hAnsi="Times New Roman" w:cs="Times New Roman"/>
          <w:b/>
          <w:sz w:val="28"/>
          <w:szCs w:val="24"/>
        </w:rPr>
      </w:pPr>
      <w:r w:rsidRPr="0058138E">
        <w:rPr>
          <w:rFonts w:ascii="Times New Roman" w:hAnsi="Times New Roman" w:cs="Times New Roman"/>
          <w:b/>
          <w:sz w:val="28"/>
          <w:szCs w:val="24"/>
        </w:rPr>
        <w:t>Родной язык и родная литература</w:t>
      </w:r>
    </w:p>
    <w:p w:rsidR="000B0E11" w:rsidRPr="0058138E" w:rsidRDefault="000B0E11" w:rsidP="000B0E11">
      <w:pPr>
        <w:spacing w:after="0" w:line="240" w:lineRule="auto"/>
        <w:jc w:val="both"/>
        <w:rPr>
          <w:rFonts w:ascii="Times New Roman" w:hAnsi="Times New Roman" w:cs="Times New Roman"/>
          <w:b/>
          <w:sz w:val="28"/>
          <w:szCs w:val="24"/>
        </w:rPr>
      </w:pPr>
      <w:r w:rsidRPr="000B0E11">
        <w:rPr>
          <w:rFonts w:ascii="Times New Roman CYR" w:eastAsia="Times New Roman" w:hAnsi="Times New Roman CYR" w:cs="Times New Roman CYR"/>
          <w:sz w:val="24"/>
          <w:szCs w:val="24"/>
        </w:rPr>
        <w:t>Предметные результаты изучения предметной области "Родной язык и родная литература"</w:t>
      </w:r>
      <w:r w:rsidRPr="001D250D">
        <w:rPr>
          <w:rFonts w:ascii="Times New Roman CYR" w:eastAsia="Times New Roman" w:hAnsi="Times New Roman CYR" w:cs="Times New Roman CYR"/>
          <w:sz w:val="24"/>
          <w:szCs w:val="24"/>
        </w:rPr>
        <w:t xml:space="preserve"> включают предметные результаты учебных предметов: "Родной язык</w:t>
      </w:r>
      <w:r>
        <w:rPr>
          <w:rFonts w:ascii="Times New Roman CYR" w:eastAsia="Times New Roman" w:hAnsi="Times New Roman CYR" w:cs="Times New Roman CYR"/>
          <w:sz w:val="24"/>
          <w:szCs w:val="24"/>
        </w:rPr>
        <w:t xml:space="preserve"> (русский)</w:t>
      </w:r>
      <w:r w:rsidRPr="001D250D">
        <w:rPr>
          <w:rFonts w:ascii="Times New Roman CYR" w:eastAsia="Times New Roman" w:hAnsi="Times New Roman CYR" w:cs="Times New Roman CYR"/>
          <w:sz w:val="24"/>
          <w:szCs w:val="24"/>
        </w:rPr>
        <w:t>", "Родная литература</w:t>
      </w:r>
      <w:r>
        <w:rPr>
          <w:rFonts w:ascii="Times New Roman CYR" w:eastAsia="Times New Roman" w:hAnsi="Times New Roman CYR" w:cs="Times New Roman CYR"/>
          <w:sz w:val="24"/>
          <w:szCs w:val="24"/>
        </w:rPr>
        <w:t xml:space="preserve"> (русская)</w:t>
      </w:r>
      <w:r w:rsidRPr="001D250D">
        <w:rPr>
          <w:rFonts w:ascii="Times New Roman CYR" w:eastAsia="Times New Roman" w:hAnsi="Times New Roman CYR" w:cs="Times New Roman CYR"/>
          <w:sz w:val="24"/>
          <w:szCs w:val="24"/>
        </w:rPr>
        <w:t>":</w:t>
      </w:r>
    </w:p>
    <w:p w:rsidR="0058138E" w:rsidRPr="0058138E" w:rsidRDefault="0058138E" w:rsidP="0058138E">
      <w:pPr>
        <w:spacing w:after="0" w:line="240" w:lineRule="auto"/>
        <w:jc w:val="both"/>
        <w:rPr>
          <w:rFonts w:ascii="Times New Roman" w:hAnsi="Times New Roman" w:cs="Times New Roman"/>
          <w:b/>
          <w:i/>
          <w:sz w:val="24"/>
          <w:szCs w:val="24"/>
        </w:rPr>
      </w:pPr>
      <w:r w:rsidRPr="0058138E">
        <w:rPr>
          <w:rFonts w:ascii="Times New Roman" w:hAnsi="Times New Roman" w:cs="Times New Roman"/>
          <w:b/>
          <w:i/>
          <w:sz w:val="24"/>
          <w:szCs w:val="24"/>
        </w:rPr>
        <w:t>Выпускник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использовать языковые средства адекватно цели общения и речевой ситуации;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выстраивать композицию текста, используя знания о его структурных элементах;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подбирать и использовать языковые средства в зависимости от типа текста и выбранного профиля обучения;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правильно использовать лексические и грамматические средства связи предложений при построении текста;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сознательно использовать изобразительно-выразительные средства языка при создании текста;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извлекать необходимую информацию из различных источников и переводить ее в текстовый формат;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преобразовывать текст в другие виды передачи информации;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выбирать тему, определять цель и подбирать материал для публичного выступления;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соблюдать культуру публичной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оценивать собственную и чужую речь с позиции соответствия языковым нормам;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58138E" w:rsidRPr="0058138E" w:rsidRDefault="0058138E" w:rsidP="0058138E">
      <w:pPr>
        <w:spacing w:after="0" w:line="240" w:lineRule="auto"/>
        <w:jc w:val="both"/>
        <w:rPr>
          <w:rFonts w:ascii="Times New Roman" w:hAnsi="Times New Roman" w:cs="Times New Roman"/>
          <w:b/>
          <w:i/>
          <w:sz w:val="24"/>
          <w:szCs w:val="24"/>
          <w:u w:val="single"/>
        </w:rPr>
      </w:pPr>
      <w:r w:rsidRPr="0058138E">
        <w:rPr>
          <w:rFonts w:ascii="Times New Roman" w:hAnsi="Times New Roman" w:cs="Times New Roman"/>
          <w:b/>
          <w:i/>
          <w:sz w:val="24"/>
          <w:szCs w:val="24"/>
          <w:u w:val="single"/>
        </w:rPr>
        <w:t>Выпускник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распознавать уровни и единицы языка в предъявленном тексте и видеть взаимосвязь между ними;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комментировать авторские высказывания на различные темы (в том числе о богатстве и выразительности русского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отличать язык художественной литературы от других разновидностей современного русского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использовать синонимические ресурсы русского языка для более точного выражения мысли и усиления выразительности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иметь представление об историческом развитии русского языка и истории русского языкознания;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выражать согласие или несогласие с мнением собеседника в соответствии с правилами ведения диалогической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дифференцировать главную и второстепенную информацию, известную и неизвестную информацию в прослушанном тексте;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проводить самостоятельный поиск текстовой и нетекстовой информации, отбирать и анализировать полученную информацию;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сохранять стилевое единство при создании текста заданного функционального стиля;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создавать отзывы и рецензии на предложенный текст;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соблюдать культуру чтения, говорения, аудирования и письма;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соблюдать культуру научного и делового общения в устной и письменной форме, в том числе при обсуждении дискуссионных проблем;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соблюдать нормы речевого поведения в разговорной речи, а также в учебно-научной и официально-деловой сферах общения;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осуществлять речевой самоконтроль;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совершенствовать орфографические и пунктуационные умения и навыки на основе знаний о нормах русского литературного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использовать основные   нормативные   словари   и   справочники для расширения словарного запаса и спектра используемых языковых средств;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w:t>
      </w:r>
      <w:r w:rsidRPr="0058138E">
        <w:rPr>
          <w:rFonts w:ascii="Times New Roman" w:hAnsi="Times New Roman" w:cs="Times New Roman"/>
          <w:sz w:val="24"/>
          <w:szCs w:val="24"/>
        </w:rPr>
        <w:tab/>
        <w:t>оценивать эстетическую сторону речевого высказывания при анализе текстов (в том числе художественной литературы).</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center"/>
        <w:rPr>
          <w:rFonts w:ascii="Times New Roman" w:hAnsi="Times New Roman" w:cs="Times New Roman"/>
          <w:b/>
          <w:sz w:val="28"/>
          <w:szCs w:val="24"/>
        </w:rPr>
      </w:pPr>
      <w:bookmarkStart w:id="18" w:name="_Toc434850657"/>
      <w:bookmarkStart w:id="19" w:name="_Toc435412678"/>
      <w:bookmarkStart w:id="20" w:name="_Toc453968150"/>
      <w:r w:rsidRPr="0058138E">
        <w:rPr>
          <w:rFonts w:ascii="Times New Roman" w:hAnsi="Times New Roman" w:cs="Times New Roman"/>
          <w:b/>
          <w:sz w:val="28"/>
          <w:szCs w:val="24"/>
        </w:rPr>
        <w:t>Иностранный язык</w:t>
      </w:r>
      <w:bookmarkEnd w:id="18"/>
      <w:bookmarkEnd w:id="19"/>
      <w:bookmarkEnd w:id="20"/>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результате изучения учебного предмета «Иностранный язык» (английский) на уровне среднего общего образования:</w:t>
      </w:r>
    </w:p>
    <w:p w:rsidR="0058138E" w:rsidRPr="00F37D18" w:rsidRDefault="0058138E" w:rsidP="0058138E">
      <w:pPr>
        <w:spacing w:after="0" w:line="240" w:lineRule="auto"/>
        <w:jc w:val="both"/>
        <w:rPr>
          <w:rFonts w:ascii="Times New Roman" w:hAnsi="Times New Roman" w:cs="Times New Roman"/>
          <w:b/>
          <w:i/>
          <w:sz w:val="24"/>
          <w:szCs w:val="24"/>
        </w:rPr>
      </w:pPr>
      <w:r w:rsidRPr="00F37D18">
        <w:rPr>
          <w:rFonts w:ascii="Times New Roman" w:hAnsi="Times New Roman" w:cs="Times New Roman"/>
          <w:b/>
          <w:i/>
          <w:sz w:val="24"/>
          <w:szCs w:val="24"/>
        </w:rPr>
        <w:t>Выпускник на базовом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Коммуникативные умения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Говорение, диалогическая речь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Вести диалог/полилог в ситуациях неофициального общения в рамках изученной тематики;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выражать и аргументировать личную точку зрения;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запрашивать информацию и обмениваться информацией в пределах изученной тематики;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обращаться за разъяснениями, уточняя интересующую информацию.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Говорение, монологическая речь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передавать основное содержание прочитанного/</w:t>
      </w:r>
      <w:r w:rsidRPr="0058138E">
        <w:rPr>
          <w:rFonts w:ascii="Times New Roman" w:hAnsi="Times New Roman" w:cs="Times New Roman"/>
          <w:sz w:val="24"/>
          <w:szCs w:val="24"/>
        </w:rPr>
        <w:br/>
        <w:t>увиденного/услышанного;</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давать краткие описания и/или комментарии</w:t>
      </w:r>
      <w:r w:rsidRPr="0058138E" w:rsidDel="001D10A3">
        <w:rPr>
          <w:rFonts w:ascii="Times New Roman" w:hAnsi="Times New Roman" w:cs="Times New Roman"/>
          <w:sz w:val="24"/>
          <w:szCs w:val="24"/>
        </w:rPr>
        <w:t xml:space="preserve"> </w:t>
      </w:r>
      <w:r w:rsidRPr="0058138E">
        <w:rPr>
          <w:rFonts w:ascii="Times New Roman" w:hAnsi="Times New Roman" w:cs="Times New Roman"/>
          <w:sz w:val="24"/>
          <w:szCs w:val="24"/>
        </w:rPr>
        <w:t>с опорой на нелинейный текст (таблицы, графики);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строить высказывание на основе изображения с опорой или без опоры на ключевые слова/план/вопросы.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Аудирование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Чтение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Письмо</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Писать несложные связные тексты по изученной тематике;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Языковые навыки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Орфография и пунктуация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орфографическими навыками в рамках тем, включенных в раздел «Предметное содержание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расставлять в тексте знаки препинания в соответствии с нормами пунктуации.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Фонетическая сторона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слухопроизносительными навыками в рамках тем, включенных в раздел «Предметное содержание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навыками ритмико-интонационного оформления речи в зависимости от коммуникативной ситуации.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Лексическая сторона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и употреблять в речи лексические единицы в рамках тем, включенных в раздел «Предметное содержание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и употреблять в речи наиболее распространенные фразовые глаголы;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принадлежность слов к частям речи по аффиксам;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догадываться о значении отдельных слов на основе сходства с родным языком, по словообразовательным элементам и контексту;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Грамматическая сторона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употреблять</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речи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сложноподчиненные</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предложения</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с</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союзами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союзными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словами</w:t>
      </w:r>
      <w:r w:rsidRPr="0058138E">
        <w:rPr>
          <w:rFonts w:ascii="Times New Roman" w:hAnsi="Times New Roman" w:cs="Times New Roman"/>
          <w:sz w:val="24"/>
          <w:szCs w:val="24"/>
          <w:lang w:val="en-US"/>
        </w:rPr>
        <w:t xml:space="preserve"> what, when, why, which, that, who, if, because, that’s why, than, so, for, since, during, so that, unless;</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сложносочиненные предложения с сочинительными союзами and, but, or;</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употреблять</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речи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условные</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предложения</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реального</w:t>
      </w:r>
      <w:r w:rsidRPr="0058138E">
        <w:rPr>
          <w:rFonts w:ascii="Times New Roman" w:hAnsi="Times New Roman" w:cs="Times New Roman"/>
          <w:sz w:val="24"/>
          <w:szCs w:val="24"/>
          <w:lang w:val="en-US"/>
        </w:rPr>
        <w:t xml:space="preserve"> (Conditional I – If I see Jim, I’ll invite him to our school party) </w:t>
      </w:r>
      <w:r w:rsidRPr="0058138E">
        <w:rPr>
          <w:rFonts w:ascii="Times New Roman" w:hAnsi="Times New Roman" w:cs="Times New Roman"/>
          <w:sz w:val="24"/>
          <w:szCs w:val="24"/>
        </w:rPr>
        <w:t>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нереального</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характера</w:t>
      </w:r>
      <w:r w:rsidRPr="0058138E">
        <w:rPr>
          <w:rFonts w:ascii="Times New Roman" w:hAnsi="Times New Roman" w:cs="Times New Roman"/>
          <w:sz w:val="24"/>
          <w:szCs w:val="24"/>
          <w:lang w:val="en-US"/>
        </w:rPr>
        <w:t xml:space="preserve"> (Conditional II – If I were you, I would start learning French);</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предложения с конструкцией I wish (I wish I had my own room);</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употреблять</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речи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предложения</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с</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конструкцией</w:t>
      </w:r>
      <w:r w:rsidRPr="0058138E">
        <w:rPr>
          <w:rFonts w:ascii="Times New Roman" w:hAnsi="Times New Roman" w:cs="Times New Roman"/>
          <w:sz w:val="24"/>
          <w:szCs w:val="24"/>
          <w:lang w:val="en-US"/>
        </w:rPr>
        <w:t xml:space="preserve"> so/such (I was so busy that I forgot to phone my parents);</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употреблять</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речи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конструкции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с</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герундием</w:t>
      </w:r>
      <w:r w:rsidRPr="0058138E">
        <w:rPr>
          <w:rFonts w:ascii="Times New Roman" w:hAnsi="Times New Roman" w:cs="Times New Roman"/>
          <w:sz w:val="24"/>
          <w:szCs w:val="24"/>
          <w:lang w:val="en-US"/>
        </w:rPr>
        <w:t>: to love / hate doing something; stop talking;</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конструкции с инфинитивом: want to do, learn to speak;</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употреблять</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речи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инфинитив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цели</w:t>
      </w:r>
      <w:r w:rsidRPr="0058138E">
        <w:rPr>
          <w:rFonts w:ascii="Times New Roman" w:hAnsi="Times New Roman" w:cs="Times New Roman"/>
          <w:sz w:val="24"/>
          <w:szCs w:val="24"/>
          <w:lang w:val="en-US"/>
        </w:rPr>
        <w:t xml:space="preserve"> (I called to cancel our lesson);</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употреблять</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речи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конструкцию</w:t>
      </w:r>
      <w:r w:rsidRPr="0058138E">
        <w:rPr>
          <w:rFonts w:ascii="Times New Roman" w:hAnsi="Times New Roman" w:cs="Times New Roman"/>
          <w:sz w:val="24"/>
          <w:szCs w:val="24"/>
          <w:lang w:val="en-US"/>
        </w:rPr>
        <w:t xml:space="preserve"> it takes me … to do something;</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использовать</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косвенную</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речь</w:t>
      </w:r>
      <w:r w:rsidRPr="0058138E">
        <w:rPr>
          <w:rFonts w:ascii="Times New Roman" w:hAnsi="Times New Roman" w:cs="Times New Roman"/>
          <w:sz w:val="24"/>
          <w:szCs w:val="24"/>
          <w:lang w:val="en-US"/>
        </w:rPr>
        <w:t>;</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использовать</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речи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глаголы</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наиболее</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употребляемых</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временных</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формах</w:t>
      </w:r>
      <w:r w:rsidRPr="0058138E">
        <w:rPr>
          <w:rFonts w:ascii="Times New Roman" w:hAnsi="Times New Roman" w:cs="Times New Roman"/>
          <w:sz w:val="24"/>
          <w:szCs w:val="24"/>
          <w:lang w:val="en-US"/>
        </w:rPr>
        <w:t>: Present Simple, Present Continuous, Future Simple, Past Simple, Past Continuous, Present Perfect, Present Perfect Continuous, Past Perfect;</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употреблять</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речи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страдательный</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залог</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формах</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наиболее</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используемых</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времен</w:t>
      </w:r>
      <w:r w:rsidRPr="0058138E">
        <w:rPr>
          <w:rFonts w:ascii="Times New Roman" w:hAnsi="Times New Roman" w:cs="Times New Roman"/>
          <w:sz w:val="24"/>
          <w:szCs w:val="24"/>
          <w:lang w:val="en-US"/>
        </w:rPr>
        <w:t>: Present Simple, Present Continuous, Past Simple, Present Perfect;</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различные грамматические средства для выражения будущего времени – to be going to, Present Continuous; Present Simple;</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употреблять</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речи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модальные</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глаголы</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их</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эквиваленты</w:t>
      </w:r>
      <w:r w:rsidRPr="0058138E">
        <w:rPr>
          <w:rFonts w:ascii="Times New Roman" w:hAnsi="Times New Roman" w:cs="Times New Roman"/>
          <w:sz w:val="24"/>
          <w:szCs w:val="24"/>
          <w:lang w:val="en-US"/>
        </w:rPr>
        <w:t xml:space="preserve"> (may, can/be able to, must/have to/should; need, shall, could, might, would);</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согласовывать времена в рамках сложного предложения в плане настоящего и прошлого;</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определенный/неопределенный/нулевой артикль;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личные, притяжательные, указательные, неопределенные, относительные, вопросительные местоимения;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предлоги, выражающие направление движения, время и место действия.</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37D18" w:rsidRDefault="0058138E" w:rsidP="0058138E">
      <w:pPr>
        <w:spacing w:after="0" w:line="240" w:lineRule="auto"/>
        <w:jc w:val="both"/>
        <w:rPr>
          <w:rFonts w:ascii="Times New Roman" w:hAnsi="Times New Roman" w:cs="Times New Roman"/>
          <w:b/>
          <w:i/>
          <w:sz w:val="24"/>
          <w:szCs w:val="24"/>
          <w:u w:val="single"/>
        </w:rPr>
      </w:pPr>
      <w:r w:rsidRPr="00F37D18">
        <w:rPr>
          <w:rFonts w:ascii="Times New Roman" w:hAnsi="Times New Roman" w:cs="Times New Roman"/>
          <w:b/>
          <w:i/>
          <w:sz w:val="24"/>
          <w:szCs w:val="24"/>
          <w:u w:val="single"/>
        </w:rPr>
        <w:t>Выпускник на базовом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Коммуникативные умения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Говорение, диалогическая речь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подготовленное интервью, проверяя и получая подтверждение какой-либо информации;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обмениваться информацией, проверять и подтверждать собранную фактическую информацию.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Говорение, монологическая речь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Резюмировать прослушанный/прочитанный текст;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обобщать информацию на основе прочитанного/прослушанного текста.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Аудирование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Полно и точно воспринимать информацию в распространенных коммуникативных ситуациях;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обобщать прослушанную информацию и выявлять факты в соответствии с поставленной задачей/вопросом.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Чтение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Читать и понимать несложные аутентичные тексты различных стилей и жанров и отвечать на ряд уточняющих вопросов.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Письмо</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Писать краткий отзыв на фильм, книгу или пьесу.</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Языковые навыки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Фонетическая сторона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Произносить звуки английского языка четко, естественным произношением, не допуская ярко выраженного акцента.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Орфография и пунктуация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орфографическими навыками;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расставлять в тексте знаки препинания в соответствии с нормами пунктуации.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Лексическая сторона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фразовые глаголы по широкому спектру тем, уместно употребляя их в соответствии со стилем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узнавать и использовать в речи устойчивые выражения и фразы (collocations).</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Грамматическая сторона речи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в речи модальные глаголы для выражения возможности или вероятности в прошедшем времени (could + have done; might + have done);</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структуру have/get + something + Participle II (causative form) как эквивалент страдательного залога;</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 xml:space="preserve">употреблять в речи эмфатические конструкции типа It’s him who… </w:t>
      </w:r>
      <w:r w:rsidRPr="0058138E">
        <w:rPr>
          <w:rFonts w:ascii="Times New Roman" w:hAnsi="Times New Roman" w:cs="Times New Roman"/>
          <w:sz w:val="24"/>
          <w:szCs w:val="24"/>
          <w:lang w:val="en-US"/>
        </w:rPr>
        <w:t>It’s time you did smth;</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все формы страдательного залога;</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употреблять</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речи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времена</w:t>
      </w:r>
      <w:r w:rsidRPr="0058138E">
        <w:rPr>
          <w:rFonts w:ascii="Times New Roman" w:hAnsi="Times New Roman" w:cs="Times New Roman"/>
          <w:sz w:val="24"/>
          <w:szCs w:val="24"/>
          <w:lang w:val="en-US"/>
        </w:rPr>
        <w:t xml:space="preserve"> Past Perfect </w:t>
      </w:r>
      <w:r w:rsidRPr="0058138E">
        <w:rPr>
          <w:rFonts w:ascii="Times New Roman" w:hAnsi="Times New Roman" w:cs="Times New Roman"/>
          <w:sz w:val="24"/>
          <w:szCs w:val="24"/>
        </w:rPr>
        <w:t>и</w:t>
      </w:r>
      <w:r w:rsidRPr="0058138E">
        <w:rPr>
          <w:rFonts w:ascii="Times New Roman" w:hAnsi="Times New Roman" w:cs="Times New Roman"/>
          <w:sz w:val="24"/>
          <w:szCs w:val="24"/>
          <w:lang w:val="en-US"/>
        </w:rPr>
        <w:t xml:space="preserve"> Past Perfect Continuous;</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условные предложения нереального характера (Conditional 3);</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употреблять</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речи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структуру</w:t>
      </w:r>
      <w:r w:rsidRPr="0058138E">
        <w:rPr>
          <w:rFonts w:ascii="Times New Roman" w:hAnsi="Times New Roman" w:cs="Times New Roman"/>
          <w:sz w:val="24"/>
          <w:szCs w:val="24"/>
          <w:lang w:val="en-US"/>
        </w:rPr>
        <w:t xml:space="preserve"> to be/get + used to + verb;</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употреблять в речи структуру used to / would + verb для обозначения регулярных действий в прошлом;</w:t>
      </w:r>
    </w:p>
    <w:p w:rsidR="0058138E" w:rsidRPr="0058138E" w:rsidRDefault="0058138E" w:rsidP="0058138E">
      <w:pPr>
        <w:spacing w:after="0" w:line="240" w:lineRule="auto"/>
        <w:jc w:val="both"/>
        <w:rPr>
          <w:rFonts w:ascii="Times New Roman" w:hAnsi="Times New Roman" w:cs="Times New Roman"/>
          <w:sz w:val="24"/>
          <w:szCs w:val="24"/>
          <w:lang w:val="en-US"/>
        </w:rPr>
      </w:pPr>
      <w:r w:rsidRPr="0058138E">
        <w:rPr>
          <w:rFonts w:ascii="Times New Roman" w:hAnsi="Times New Roman" w:cs="Times New Roman"/>
          <w:sz w:val="24"/>
          <w:szCs w:val="24"/>
        </w:rPr>
        <w:t>употреблять</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в</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речи</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предложения</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с</w:t>
      </w:r>
      <w:r w:rsidRPr="0058138E">
        <w:rPr>
          <w:rFonts w:ascii="Times New Roman" w:hAnsi="Times New Roman" w:cs="Times New Roman"/>
          <w:sz w:val="24"/>
          <w:szCs w:val="24"/>
          <w:lang w:val="en-US"/>
        </w:rPr>
        <w:t xml:space="preserve"> </w:t>
      </w:r>
      <w:r w:rsidRPr="0058138E">
        <w:rPr>
          <w:rFonts w:ascii="Times New Roman" w:hAnsi="Times New Roman" w:cs="Times New Roman"/>
          <w:sz w:val="24"/>
          <w:szCs w:val="24"/>
        </w:rPr>
        <w:t>конструкциями</w:t>
      </w:r>
      <w:r w:rsidRPr="0058138E">
        <w:rPr>
          <w:rFonts w:ascii="Times New Roman" w:hAnsi="Times New Roman" w:cs="Times New Roman"/>
          <w:sz w:val="24"/>
          <w:szCs w:val="24"/>
          <w:lang w:val="en-US"/>
        </w:rPr>
        <w:t xml:space="preserve"> as … as; not so … as; either … or; neither … nor;</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широкий спектр союзов для выражения противопоставления и различия в сложных предложениях.</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37D18" w:rsidRDefault="0058138E" w:rsidP="00F37D18">
      <w:pPr>
        <w:spacing w:after="0" w:line="240" w:lineRule="auto"/>
        <w:jc w:val="center"/>
        <w:rPr>
          <w:rFonts w:ascii="Times New Roman" w:hAnsi="Times New Roman" w:cs="Times New Roman"/>
          <w:b/>
          <w:sz w:val="28"/>
          <w:szCs w:val="24"/>
        </w:rPr>
      </w:pPr>
      <w:bookmarkStart w:id="21" w:name="_Toc434850660"/>
      <w:bookmarkStart w:id="22" w:name="_Toc435412679"/>
      <w:bookmarkStart w:id="23" w:name="_Toc453968151"/>
      <w:r w:rsidRPr="00F37D18">
        <w:rPr>
          <w:rFonts w:ascii="Times New Roman" w:hAnsi="Times New Roman" w:cs="Times New Roman"/>
          <w:b/>
          <w:sz w:val="28"/>
          <w:szCs w:val="24"/>
        </w:rPr>
        <w:t>История</w:t>
      </w:r>
      <w:bookmarkEnd w:id="21"/>
      <w:bookmarkEnd w:id="22"/>
      <w:bookmarkEnd w:id="23"/>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результате изучения учебного предмета «История» на уровне среднего общего образования:</w:t>
      </w:r>
    </w:p>
    <w:p w:rsidR="0058138E" w:rsidRPr="00F37D18" w:rsidRDefault="0058138E" w:rsidP="0058138E">
      <w:pPr>
        <w:spacing w:after="0" w:line="240" w:lineRule="auto"/>
        <w:jc w:val="both"/>
        <w:rPr>
          <w:rFonts w:ascii="Times New Roman" w:hAnsi="Times New Roman" w:cs="Times New Roman"/>
          <w:b/>
          <w:i/>
          <w:sz w:val="24"/>
          <w:szCs w:val="24"/>
        </w:rPr>
      </w:pPr>
      <w:r w:rsidRPr="00F37D18">
        <w:rPr>
          <w:rFonts w:ascii="Times New Roman" w:hAnsi="Times New Roman" w:cs="Times New Roman"/>
          <w:b/>
          <w:i/>
          <w:sz w:val="24"/>
          <w:szCs w:val="24"/>
        </w:rPr>
        <w:t>Выпускник на базовом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рассматривать историю России как неотъемлемую часть мирового исторического процесса;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знать основные даты и временные периоды всеобщей и отечественной истории из раздела дидактических единиц;</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последовательность и длительность исторических событий, явлений, процессов;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место, обстоятельства, участников, результаты важнейших исторических событий;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представлять культурное наследие России и других стран;</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работать с историческими документами;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сравнивать различные исторические документы, давать им общую характеристику;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критически анализировать информацию из различных источников;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соотносить иллюстративный материал с историческими событиями, явлениями, процессами, персоналиями;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статистическую (информационную) таблицу, график, диаграмму как источники информации;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аудиовизуальный ряд как источник информации;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описание исторических объектов и памятников на основе текста, иллюстраций, макетов, интернет-ресурсов;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работать с хронологическими таблицами, картами и схемами;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читать легенду исторической карты;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основной современной терминологией исторической науки, предусмотренной программой;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демонстрировать умение вести диалог, участвовать в дискуссии по исторической тематике;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роль личности в отечественной истории ХХ 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58138E" w:rsidRPr="00F37D18" w:rsidRDefault="0058138E" w:rsidP="0058138E">
      <w:pPr>
        <w:spacing w:after="0" w:line="240" w:lineRule="auto"/>
        <w:jc w:val="both"/>
        <w:rPr>
          <w:rFonts w:ascii="Times New Roman" w:hAnsi="Times New Roman" w:cs="Times New Roman"/>
          <w:b/>
          <w:i/>
          <w:sz w:val="24"/>
          <w:szCs w:val="24"/>
        </w:rPr>
      </w:pPr>
      <w:r w:rsidRPr="00F37D18">
        <w:rPr>
          <w:rFonts w:ascii="Times New Roman" w:hAnsi="Times New Roman" w:cs="Times New Roman"/>
          <w:b/>
          <w:i/>
          <w:sz w:val="24"/>
          <w:szCs w:val="24"/>
        </w:rPr>
        <w:t>Выпускник на базовом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устанавливать аналогии и оценивать вклад разных стран в сокровищницу мировой культуры;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место и время создания исторических документов;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современные версии и трактовки важнейших проблем отечественной и всемирной истории;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представлять историческую информацию в виде таблиц, схем, графиков и др., заполнять контурную карту;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соотносить историческое время, исторические события, действия и поступки исторических личностей ХХ 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и оценивать исторические события местного масштаба в контексте общероссийской и мировой истории ХХ 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аргументы и примеры в защиту своей точки зрения;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полученные знания при анализе современной политики России;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элементами проектной деятельности.</w:t>
      </w:r>
    </w:p>
    <w:p w:rsidR="0058138E" w:rsidRPr="00F37D18" w:rsidRDefault="0058138E" w:rsidP="00F37D18">
      <w:pPr>
        <w:spacing w:after="0" w:line="240" w:lineRule="auto"/>
        <w:jc w:val="center"/>
        <w:rPr>
          <w:rFonts w:ascii="Times New Roman" w:hAnsi="Times New Roman" w:cs="Times New Roman"/>
          <w:b/>
          <w:sz w:val="28"/>
          <w:szCs w:val="24"/>
        </w:rPr>
      </w:pPr>
      <w:bookmarkStart w:id="24" w:name="_Toc434850663"/>
      <w:bookmarkStart w:id="25" w:name="_Toc435412680"/>
      <w:bookmarkStart w:id="26" w:name="_Toc453968152"/>
      <w:r w:rsidRPr="00F37D18">
        <w:rPr>
          <w:rFonts w:ascii="Times New Roman" w:hAnsi="Times New Roman" w:cs="Times New Roman"/>
          <w:b/>
          <w:sz w:val="28"/>
          <w:szCs w:val="24"/>
        </w:rPr>
        <w:t>География</w:t>
      </w:r>
      <w:bookmarkEnd w:id="24"/>
      <w:bookmarkEnd w:id="25"/>
      <w:bookmarkEnd w:id="26"/>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результате изучения учебного предмета «География» на уровне среднего общего образования:</w:t>
      </w:r>
    </w:p>
    <w:p w:rsidR="0058138E" w:rsidRPr="00F37D18" w:rsidRDefault="0058138E" w:rsidP="0058138E">
      <w:pPr>
        <w:spacing w:after="0" w:line="240" w:lineRule="auto"/>
        <w:jc w:val="both"/>
        <w:rPr>
          <w:rFonts w:ascii="Times New Roman" w:hAnsi="Times New Roman" w:cs="Times New Roman"/>
          <w:b/>
          <w:i/>
          <w:sz w:val="24"/>
          <w:szCs w:val="24"/>
        </w:rPr>
      </w:pPr>
      <w:r w:rsidRPr="00F37D18">
        <w:rPr>
          <w:rFonts w:ascii="Times New Roman" w:hAnsi="Times New Roman" w:cs="Times New Roman"/>
          <w:b/>
          <w:i/>
          <w:sz w:val="24"/>
          <w:szCs w:val="24"/>
        </w:rPr>
        <w:t>Выпускник на базовом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значение географии как науки и объяснять ее роль в решении проблем человечества;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сравнивать географические объекты между собой по заданным критериям;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причинно-следственные связи природно-хозяйственных явлений и процессов;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и объяснять существенные признаки географических объектов и явлений;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и объяснять географические аспекты различных текущих событий и ситуаций;</w:t>
      </w:r>
    </w:p>
    <w:p w:rsidR="0058138E" w:rsidRPr="0058138E" w:rsidRDefault="0058138E" w:rsidP="0058138E">
      <w:pPr>
        <w:spacing w:after="0" w:line="240" w:lineRule="auto"/>
        <w:jc w:val="both"/>
        <w:rPr>
          <w:rFonts w:ascii="Times New Roman" w:hAnsi="Times New Roman" w:cs="Times New Roman"/>
          <w:sz w:val="24"/>
          <w:szCs w:val="24"/>
        </w:rPr>
      </w:pPr>
      <w:bookmarkStart w:id="27" w:name="h.2suumq8qn9ny" w:colFirst="0" w:colLast="0"/>
      <w:bookmarkEnd w:id="27"/>
      <w:r w:rsidRPr="0058138E">
        <w:rPr>
          <w:rFonts w:ascii="Times New Roman" w:hAnsi="Times New Roman" w:cs="Times New Roman"/>
          <w:sz w:val="24"/>
          <w:szCs w:val="24"/>
        </w:rPr>
        <w:t>описывать изменения геосистем в результате природных и антропогенных воздействий;</w:t>
      </w:r>
    </w:p>
    <w:p w:rsidR="0058138E" w:rsidRPr="0058138E" w:rsidRDefault="0058138E" w:rsidP="0058138E">
      <w:pPr>
        <w:spacing w:after="0" w:line="240" w:lineRule="auto"/>
        <w:jc w:val="both"/>
        <w:rPr>
          <w:rFonts w:ascii="Times New Roman" w:hAnsi="Times New Roman" w:cs="Times New Roman"/>
          <w:sz w:val="24"/>
          <w:szCs w:val="24"/>
        </w:rPr>
      </w:pPr>
      <w:bookmarkStart w:id="28" w:name="h.acvnlygo8lhv" w:colFirst="0" w:colLast="0"/>
      <w:bookmarkEnd w:id="28"/>
      <w:r w:rsidRPr="0058138E">
        <w:rPr>
          <w:rFonts w:ascii="Times New Roman" w:hAnsi="Times New Roman" w:cs="Times New Roman"/>
          <w:sz w:val="24"/>
          <w:szCs w:val="24"/>
        </w:rPr>
        <w:t>решать задачи по определению состояния окружающей среды, ее пригодности для жизни человека;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демографическую ситуацию, процессы урбанизации, миграции в странах и регионах мира;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состав, структуру и закономерности размещения населения мира, регионов, стран и их частей;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географию рынка труда;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рассчитывать численность населения с учетом естественного движения и миграции населения стран, регионов мира;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факторы и объяснять закономерности размещения отраслей хозяйства отдельных стран и регионов мира;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отраслевую структуру хозяйства отдельных стран и регионов мира;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объясняющие географическое разделение труда;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место отдельных стран и регионов в мировом хозяйстве;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роль России в мировом хозяйстве, системе международных финансово-экономических и политических отношений;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влияние глобальных проблем человечества на жизнь населения и развитие мирового хозяйства.</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37D18" w:rsidRDefault="0058138E" w:rsidP="0058138E">
      <w:pPr>
        <w:spacing w:after="0" w:line="240" w:lineRule="auto"/>
        <w:jc w:val="both"/>
        <w:rPr>
          <w:rFonts w:ascii="Times New Roman" w:hAnsi="Times New Roman" w:cs="Times New Roman"/>
          <w:b/>
          <w:i/>
          <w:sz w:val="24"/>
          <w:szCs w:val="24"/>
          <w:u w:val="single"/>
        </w:rPr>
      </w:pPr>
      <w:r w:rsidRPr="00F37D18">
        <w:rPr>
          <w:rFonts w:ascii="Times New Roman" w:hAnsi="Times New Roman" w:cs="Times New Roman"/>
          <w:b/>
          <w:i/>
          <w:sz w:val="24"/>
          <w:szCs w:val="24"/>
          <w:u w:val="single"/>
        </w:rPr>
        <w:t>Выпускник на базовом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географические описания населения, хозяйства и экологической обстановки отдельных стран и регионов мира;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делать прогнозы развития географических систем и комплексов в результате изменения их компонентов;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наиболее важные экологические, социально-экономические проблемы;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давать научное объяснение процессам, явлениям, закономерностям, протекающим в географической оболочке;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и характеризовать причины возникновения процессов и явлений, влияющих на безопасность окружающей среды;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сущность интеграционных процессов в мировом сообществе;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прогнозировать и оценивать изменения политической карты мира под влиянием международных отношений;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социально-экономические последствия изменения современной политической карты мира;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геополитические риски, вызванные социально-экономическими и геоэкологическими процессами, происходящими в мире;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изменение отраслевой структуры отдельных стран и регионов мира;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влияние отдельных стран и регионов на мировое хозяйство;</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региональную политику отдельных стран и регионов;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основные направления международных исследований малоизученных территорий;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58138E" w:rsidRPr="0058138E" w:rsidRDefault="0058138E" w:rsidP="0058138E">
      <w:pPr>
        <w:spacing w:after="0" w:line="240" w:lineRule="auto"/>
        <w:jc w:val="both"/>
        <w:rPr>
          <w:rFonts w:ascii="Times New Roman" w:hAnsi="Times New Roman" w:cs="Times New Roman"/>
          <w:sz w:val="24"/>
          <w:szCs w:val="24"/>
        </w:rPr>
      </w:pPr>
      <w:bookmarkStart w:id="29" w:name="h.6t3mrq4bbd2k" w:colFirst="0" w:colLast="0"/>
      <w:bookmarkEnd w:id="29"/>
      <w:r w:rsidRPr="0058138E">
        <w:rPr>
          <w:rFonts w:ascii="Times New Roman" w:hAnsi="Times New Roman" w:cs="Times New Roman"/>
          <w:sz w:val="24"/>
          <w:szCs w:val="24"/>
        </w:rPr>
        <w:t>давать оценку международной деятельности, направленной на решение глобальных проблем человечества.</w:t>
      </w:r>
    </w:p>
    <w:p w:rsidR="0058138E" w:rsidRPr="0058138E" w:rsidRDefault="0058138E" w:rsidP="0058138E">
      <w:pPr>
        <w:spacing w:after="0" w:line="240" w:lineRule="auto"/>
        <w:jc w:val="both"/>
        <w:rPr>
          <w:rFonts w:ascii="Times New Roman" w:hAnsi="Times New Roman" w:cs="Times New Roman"/>
          <w:sz w:val="24"/>
          <w:szCs w:val="24"/>
        </w:rPr>
      </w:pPr>
      <w:bookmarkStart w:id="30" w:name="h.msinstug8ch5" w:colFirst="0" w:colLast="0"/>
      <w:bookmarkEnd w:id="30"/>
    </w:p>
    <w:p w:rsidR="0058138E" w:rsidRPr="00F37D18" w:rsidRDefault="0058138E" w:rsidP="00F37D18">
      <w:pPr>
        <w:spacing w:after="0" w:line="240" w:lineRule="auto"/>
        <w:jc w:val="center"/>
        <w:rPr>
          <w:rFonts w:ascii="Times New Roman" w:hAnsi="Times New Roman" w:cs="Times New Roman"/>
          <w:b/>
          <w:sz w:val="28"/>
          <w:szCs w:val="24"/>
        </w:rPr>
      </w:pPr>
      <w:bookmarkStart w:id="31" w:name="_Toc434850670"/>
      <w:bookmarkStart w:id="32" w:name="_Toc435412682"/>
      <w:bookmarkStart w:id="33" w:name="_Toc453968154"/>
      <w:r w:rsidRPr="00F37D18">
        <w:rPr>
          <w:rFonts w:ascii="Times New Roman" w:hAnsi="Times New Roman" w:cs="Times New Roman"/>
          <w:b/>
          <w:sz w:val="28"/>
          <w:szCs w:val="24"/>
        </w:rPr>
        <w:t>Право</w:t>
      </w:r>
      <w:bookmarkEnd w:id="31"/>
      <w:bookmarkEnd w:id="32"/>
      <w:bookmarkEnd w:id="33"/>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результате изучения учебного предмета «Право» на уровне среднего общего образования:</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37D18" w:rsidRDefault="0058138E" w:rsidP="0058138E">
      <w:pPr>
        <w:spacing w:after="0" w:line="240" w:lineRule="auto"/>
        <w:jc w:val="both"/>
        <w:rPr>
          <w:rFonts w:ascii="Times New Roman" w:hAnsi="Times New Roman" w:cs="Times New Roman"/>
          <w:b/>
          <w:i/>
          <w:sz w:val="24"/>
          <w:szCs w:val="24"/>
        </w:rPr>
      </w:pPr>
      <w:r w:rsidRPr="00F37D18">
        <w:rPr>
          <w:rFonts w:ascii="Times New Roman" w:hAnsi="Times New Roman" w:cs="Times New Roman"/>
          <w:b/>
          <w:i/>
          <w:sz w:val="24"/>
          <w:szCs w:val="24"/>
        </w:rPr>
        <w:t>Выпускник на углубленном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содержание различных теорий происхождения государства;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сравнивать различные формы государства;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различных элементов государственного механизма и их место в общей структуре;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соотносить основные черты гражданского общества и правового государства;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роль и значение права как важного социального регулятора и элемента культуры общества;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сравнивать и выделять особенности и достоинства различных правовых систем (семей);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особенности системы российского права;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формы реализации права;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зависимость уровня правосознания от уровня правовой культуры;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собственный возможный вклад в становление и развитие правопорядка и законности в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общественную опасность коррупции для гражданина, общества и государства;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сравнивать воинскую обязанность и альтернативную гражданскую службу;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систему органов государственной власти Российской Федерации в их единстве и системном взаимодействии;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дифференцировать функции Совета Федерации и Государственной Думы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судебную систему и систему правоохранительных органов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этапы законодательного процесса и субъектов законодательной инициативы;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особенности избирательного процесса в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систему органов местного самоуправления как одну из основ конституционного строя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место международного права в отраслевой системе права; характеризовать субъектов международного права;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способы мирного разрешения споров;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социальную значимость соблюдения прав человека;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дифференцировать участников вооруженных конфликтов;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структурные элементы системы российского законодательства;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различные гражданско-правовые явления, юридические факты и правоотношения в сфере гражданского права;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целостно описывать порядок заключения гражданско-правового договора;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формы наследования;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виды и формы сделок в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условия вступления в брак, характеризовать порядок и условия регистрации и расторжения брака;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формы воспитания детей, оставшихся без попечения родителей;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права и обязанности членов семьи;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сравнительный анализ гражданско-правового и трудового договоров;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рабочее время и время отдыха, разрешать трудовые споры правовыми способами;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дифференцировать уголовные и административные правонарушения и наказание за них;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целостно описывать структуру банковской системы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соотносить виды налоговых правонарушений с ответственностью за их совершение;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нормы жилищного законодательства в процессе осуществления своего права на жилище;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дифференцировать права и обязанности участников образовательного процесса;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давать на примерах квалификацию возникающих в сфере процессуального права правоотношений;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особенности и специфику различных юридических профессий.</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37D18" w:rsidRDefault="0058138E" w:rsidP="0058138E">
      <w:pPr>
        <w:spacing w:after="0" w:line="240" w:lineRule="auto"/>
        <w:jc w:val="both"/>
        <w:rPr>
          <w:rFonts w:ascii="Times New Roman" w:hAnsi="Times New Roman" w:cs="Times New Roman"/>
          <w:b/>
          <w:i/>
          <w:sz w:val="24"/>
          <w:szCs w:val="24"/>
          <w:u w:val="single"/>
        </w:rPr>
      </w:pPr>
      <w:r w:rsidRPr="00F37D18">
        <w:rPr>
          <w:rFonts w:ascii="Times New Roman" w:hAnsi="Times New Roman" w:cs="Times New Roman"/>
          <w:b/>
          <w:i/>
          <w:sz w:val="24"/>
          <w:szCs w:val="24"/>
          <w:u w:val="single"/>
        </w:rPr>
        <w:t>Выпускник на углубленном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сравнительный анализ различных теорий государства и права;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дифференцировать теории сущности государства по источнику государственной власти;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сравнивать достоинства и недостатки различных видов и способов толкования права;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тенденции развития государства и права на современном этапе;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необходимость правового воспитания и противодействия правовому нигилизму;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классифицировать виды конституций по форме выражения, по субъектам принятия, по порядку принятия и изменения;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толковать государственно-правовые явления и процессы;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сравнительный анализ особенностей российской правовой системы и правовых систем других государств;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принципы и виды правотворчества;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этапы становления парламентаризма в России;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сравнивать различные виды избирательных систем;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с точки зрения международного права проблемы, возникающие в современных международных отношениях;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институт международно-правового признания;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особенности международно-правовой ответственности;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роль неправительственных организаций в деятельности по защите прав человека в условиях военного времени;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формулировать особенности страхования в Российской Федерации, различать виды страхования;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опеку и попечительство;</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наиболее оптимальные варианты разрешения правовых споров, возникающих в процессе трудовой деятельности;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применимость норм финансового права в конкретной правовой ситуации;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аудит как деятельность по проведению проверки финансовой отчетности;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судебную компетенцию, стратегию и тактику ведения процесса.</w:t>
      </w:r>
    </w:p>
    <w:p w:rsidR="0058138E" w:rsidRPr="00F37D18" w:rsidRDefault="0058138E" w:rsidP="00F37D18">
      <w:pPr>
        <w:spacing w:after="0" w:line="240" w:lineRule="auto"/>
        <w:jc w:val="center"/>
        <w:rPr>
          <w:rFonts w:ascii="Times New Roman" w:hAnsi="Times New Roman" w:cs="Times New Roman"/>
          <w:b/>
          <w:sz w:val="28"/>
          <w:szCs w:val="24"/>
        </w:rPr>
      </w:pPr>
      <w:bookmarkStart w:id="34" w:name="_Toc453968155"/>
      <w:bookmarkStart w:id="35" w:name="_Toc434850674"/>
      <w:bookmarkStart w:id="36" w:name="_Toc435412683"/>
      <w:r w:rsidRPr="00F37D18">
        <w:rPr>
          <w:rFonts w:ascii="Times New Roman" w:hAnsi="Times New Roman" w:cs="Times New Roman"/>
          <w:b/>
          <w:sz w:val="28"/>
          <w:szCs w:val="24"/>
        </w:rPr>
        <w:t>Обществознание</w:t>
      </w:r>
      <w:bookmarkEnd w:id="34"/>
    </w:p>
    <w:p w:rsidR="0058138E" w:rsidRPr="0058138E" w:rsidRDefault="00F37D18" w:rsidP="005813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138E" w:rsidRPr="0058138E">
        <w:rPr>
          <w:rFonts w:ascii="Times New Roman" w:hAnsi="Times New Roman" w:cs="Times New Roman"/>
          <w:sz w:val="24"/>
          <w:szCs w:val="24"/>
        </w:rPr>
        <w:t>В результате изучения учебного предмета «Обществознание» на уровне среднего общего образования:</w:t>
      </w:r>
    </w:p>
    <w:p w:rsidR="0058138E" w:rsidRPr="00F37D18" w:rsidRDefault="0058138E" w:rsidP="0058138E">
      <w:pPr>
        <w:spacing w:after="0" w:line="240" w:lineRule="auto"/>
        <w:jc w:val="both"/>
        <w:rPr>
          <w:rFonts w:ascii="Times New Roman" w:hAnsi="Times New Roman" w:cs="Times New Roman"/>
          <w:b/>
          <w:i/>
          <w:sz w:val="24"/>
          <w:szCs w:val="24"/>
        </w:rPr>
      </w:pPr>
      <w:r w:rsidRPr="00F37D18">
        <w:rPr>
          <w:rFonts w:ascii="Times New Roman" w:hAnsi="Times New Roman" w:cs="Times New Roman"/>
          <w:b/>
          <w:i/>
          <w:sz w:val="24"/>
          <w:szCs w:val="24"/>
        </w:rPr>
        <w:t>Выпускник на базовом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highlight w:val="white"/>
        </w:rPr>
        <w:t>Человек. Человек в системе общественных отношений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черты социальной сущности человека;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роль духовных ценностей в обществе;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формы культуры по их признакам, иллюстрировать их примерами;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виды искусства;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соотносить поступки и отношения с принятыми нормами морали;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сущностные характеристики религии и ее роль в культурной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роль агентов социализации на основных этапах социализации индивида;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связь между мышлением и деятельностью;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виды деятельности, приводить примеры основных видов деятельности;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и соотносить цели, средства и результаты деятельности;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различные ситуации свободного выбора, выявлять его основания и последствия;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формы чувственного и рационального познания, поясняя их примерами;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особенности научного познания;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абсолютную и относительную истины;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иллюстрировать конкретными примерами роль мировоззрения в жизни человека;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выражать и аргументировать собственное отношение к роли образования и самообразования в жизни человека.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Общество как сложная динамическая система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прогрессивных и регрессивных общественных изменений, аргументировать свои суждения, выводы;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Экономика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взаимосвязь экономики с другими сферами жизни общества;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конкретизировать примерами основные факторы производства и факторные доходы;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механизм свободного ценообразования, приводить примеры действия законов спроса и предложения;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влияние конкуренции и монополии на экономическую жизнь, поведение основных участников экономики;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формы бизнеса;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извлекать социальную информацию из источников различного типа о тенденциях развития современной рыночной экономики;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экономические и бухгалтерские издержки;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постоянных и переменных издержек производства;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объекты спроса и предложения на рынке труда, описывать механизм их взаимодействия;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причины безработицы, различать ее виды;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высказывать обоснованные суждения о направлениях государственной политики в области занятости;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практические ситуации, связанные с реализацией гражданами своих экономических интересов;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участия государства в регулировании рыночной экономики;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и сравнивать пути достижения экономического роста.</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Социальные отношения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критерии социальной стратификации;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социальную информацию из адаптированных источников о структуре общества и направлениях ее изменения;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особенности молодежи как социально-демографической группы, раскрывать на примерах социальные роли юношества;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причины социальных конфликтов, моделировать ситуации разрешения конфликтов;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конкретизировать примерами виды социальных норм;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виды социального контроля и их социальную роль, различать санкции социального контроля;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и оценивать возможную модель собственного поведения в конкретной ситуации с точки зрения социальных норм;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виды социальной мобильности, конкретизировать примерами;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причины и последствия этносоциальных конфликтов, приводить примеры способов их разрешения;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основные принципы национальной политики России на современном этапе;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социальные институты семьи и брака; раскрывать факторы, влияющие на формирование института современной семьи;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семью как социальный институт, раскрывать роль семьи в современном обществе;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высказывать обоснованные суждения о факторах, влияющих на демографическую ситуацию в стране;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собственные отношения и взаимодействие с другими людьми с позиций толерантности.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Политика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субъектов политической деятельности и объекты политического воздействия;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политическую власть и другие виды власти;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устанавливать связи между социальными интересами, целями и методами политической деятельности;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высказывать аргументированные суждения о соотношении средств и целей в политике;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роль и функции политической системы;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государство как центральный институт политической системы;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типы политических режимов, давать оценку роли политических режимов различных типов в общественном развитии;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обобщать и систематизировать информацию о сущности (ценностях, принципах, признаках, роли в общественном развитии) демократии;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демократическую избирательную систему;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мажоритарную, пропорциональную, смешанную избирательные системы;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роль политической элиты и политического лидера в современном обществе;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конкретизировать примерами роль политической идеологии;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на примерах функционирование различных партийных систем;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формулировать суждение о значении многопартийности и идеологического плюрализма в современном обществе;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роль СМИ в современной политической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иллюстрировать примерами основные этапы политического процесса;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highlight w:val="white"/>
        </w:rPr>
        <w:t>Правовое регулирование общественных отношений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Сравнивать правовые нормы с другими социальными нормами;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основные элементы системы права;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выстраивать иерархию нормативных актов;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основные стадии законотворческого процесса в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аргументировать важность соблюдения норм экологического права и характеризовать способы защиты экологических прав;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содержание гражданских правоотношений;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организационно-правовые формы предприятий;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порядок рассмотрения гражданских споров;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условия заключения, изменения и расторжения трудового договора;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иллюстрировать примерами виды социальной защиты и социального обеспечения;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основные идеи международных документов, направленных на защиту прав человека.</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37D18" w:rsidRDefault="0058138E" w:rsidP="0058138E">
      <w:pPr>
        <w:spacing w:after="0" w:line="240" w:lineRule="auto"/>
        <w:jc w:val="both"/>
        <w:rPr>
          <w:rFonts w:ascii="Times New Roman" w:hAnsi="Times New Roman" w:cs="Times New Roman"/>
          <w:b/>
          <w:i/>
          <w:sz w:val="24"/>
          <w:szCs w:val="24"/>
          <w:u w:val="single"/>
        </w:rPr>
      </w:pPr>
      <w:r w:rsidRPr="00F37D18">
        <w:rPr>
          <w:rFonts w:ascii="Times New Roman" w:hAnsi="Times New Roman" w:cs="Times New Roman"/>
          <w:b/>
          <w:i/>
          <w:sz w:val="24"/>
          <w:szCs w:val="24"/>
          <w:u w:val="single"/>
        </w:rPr>
        <w:t>Выпускник на базовом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highlight w:val="white"/>
        </w:rPr>
        <w:t>Человек. Человек в системе общественных отношений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знания о методах познания социальных явлений и процессов в учебной деятельности и повседневной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разнообразные явления и процессы общественного развития;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основные методы научного познания;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особенности социального познания;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типы мировоззрений;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специфику взаимовлияния двух миров социального и природного в понимании природы человека и его мировоззрения;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выражать собственную позицию по вопросу познаваемости мира и аргументировать ее.</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Общество как сложная динамическая система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Устанавливать причинно-следственные связи между состоянием различных сфер жизни общества и общественным развитием в целом;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опираясь на теоретические положения и материалы СМИ, тенденции и перспективы общественного развития;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Экономика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и формулировать характерные особенности рыночных структур;</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противоречия рынка;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роль и место фондового рынка в рыночных структурах;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возможности финансирования малых и крупных фирм;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обосновывать выбор форм бизнеса в конкретных ситуациях;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источники финансирования малых и крупных предприятий;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практическое назначение основных функций менеджмента;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место маркетинга в деятельности организации;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полученные знания для выполнения социальных ролей работника и производителя;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свои возможности трудоустройства в условиях рынка труда;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фазы экономического цикла;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Социальные отношения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причины социального неравенства в истории и современном обществе;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высказывать обоснованное суждение о факторах, обеспечивающих успешность самореализации молодежи в современных условиях;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ситуации, связанные с различными способами разрешения социальных конфликтов;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выражать собственное отношение к различным способам разрешения социальных конфликтов;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и анализировать социальную информацию о тенденциях развития семьи в современном обществе;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численность населения и динамику ее изменений в мире и в России.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Политика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выделять основные этапы избирательной кампании;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перспективе осознанно участвовать в избирательных кампаниях;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отбирать и систематизировать информацию СМИ о функциях и значении местного самоуправления;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самостоятельно давать аргументированную оценку личных качеств и деятельности политических лидеров;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особенности политического процесса в России;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основные тенденции современного политического процесса.</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Правовое регулирование общественных отношений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Действовать в пределах правовых норм для успешного решения жизненных задач в разных сферах общественных отношений;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перечислять участников законотворческого процесса и раскрывать их функции;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механизм судебной защиты прав человека и гражданина в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ориентироваться в предпринимательских правоотношениях;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общественную опасность коррупции для гражданина, общества и государства;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знание основных норм права в ситуациях повседневной жизни, прогнозировать последствия принимаемых решений;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происходящие события и поведение людей с точки зрения соответствия закону;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58138E" w:rsidRPr="00F37D18" w:rsidRDefault="0058138E" w:rsidP="00F37D18">
      <w:pPr>
        <w:spacing w:after="0" w:line="240" w:lineRule="auto"/>
        <w:jc w:val="center"/>
        <w:rPr>
          <w:rFonts w:ascii="Times New Roman" w:hAnsi="Times New Roman" w:cs="Times New Roman"/>
          <w:b/>
          <w:sz w:val="28"/>
          <w:szCs w:val="24"/>
        </w:rPr>
      </w:pPr>
      <w:r w:rsidRPr="00F37D18">
        <w:rPr>
          <w:rFonts w:ascii="Times New Roman" w:hAnsi="Times New Roman" w:cs="Times New Roman"/>
          <w:b/>
          <w:sz w:val="28"/>
          <w:szCs w:val="24"/>
        </w:rPr>
        <w:t>Экономика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результате изучения учебного предмета «Экономика» на уровне среднего общего образования:</w:t>
      </w:r>
    </w:p>
    <w:p w:rsidR="0058138E" w:rsidRPr="00F37D18" w:rsidRDefault="0058138E" w:rsidP="0058138E">
      <w:pPr>
        <w:spacing w:after="0" w:line="240" w:lineRule="auto"/>
        <w:jc w:val="both"/>
        <w:rPr>
          <w:rFonts w:ascii="Times New Roman" w:hAnsi="Times New Roman" w:cs="Times New Roman"/>
          <w:b/>
          <w:i/>
          <w:sz w:val="24"/>
          <w:szCs w:val="24"/>
        </w:rPr>
      </w:pPr>
      <w:r w:rsidRPr="00F37D18">
        <w:rPr>
          <w:rFonts w:ascii="Times New Roman" w:hAnsi="Times New Roman" w:cs="Times New Roman"/>
          <w:b/>
          <w:i/>
          <w:sz w:val="24"/>
          <w:szCs w:val="24"/>
        </w:rPr>
        <w:t xml:space="preserve">Выпускник на базовом уровне научится: </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1) знать представления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2) владеть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3) владеть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4)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5) применять систему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rsidR="0058138E" w:rsidRPr="0058138E" w:rsidRDefault="0058138E" w:rsidP="0058138E">
      <w:pPr>
        <w:spacing w:after="0" w:line="240" w:lineRule="auto"/>
        <w:jc w:val="both"/>
        <w:rPr>
          <w:rFonts w:ascii="Times New Roman" w:hAnsi="Times New Roman" w:cs="Times New Roman"/>
          <w:sz w:val="24"/>
          <w:szCs w:val="24"/>
        </w:rPr>
      </w:pPr>
    </w:p>
    <w:bookmarkEnd w:id="35"/>
    <w:bookmarkEnd w:id="36"/>
    <w:p w:rsidR="00F37D18" w:rsidRPr="00F37D18" w:rsidRDefault="00F37D18" w:rsidP="00F37D18">
      <w:pPr>
        <w:spacing w:after="0" w:line="240" w:lineRule="auto"/>
        <w:jc w:val="both"/>
        <w:rPr>
          <w:rFonts w:ascii="Times New Roman" w:hAnsi="Times New Roman" w:cs="Times New Roman"/>
          <w:i/>
          <w:sz w:val="24"/>
          <w:szCs w:val="24"/>
          <w:u w:val="single"/>
        </w:rPr>
      </w:pPr>
      <w:r w:rsidRPr="00F37D18">
        <w:rPr>
          <w:rFonts w:ascii="Times New Roman" w:eastAsia="Times New Roman" w:hAnsi="Times New Roman" w:cs="Times New Roman"/>
          <w:b/>
          <w:i/>
          <w:sz w:val="24"/>
          <w:szCs w:val="24"/>
          <w:u w:val="single"/>
        </w:rPr>
        <w:t>Выпускник на базовом уровне получит возможность научиться:</w:t>
      </w:r>
    </w:p>
    <w:p w:rsidR="00F37D18" w:rsidRPr="00F37D18" w:rsidRDefault="00F37D18" w:rsidP="00F37D18">
      <w:pPr>
        <w:spacing w:after="0" w:line="240" w:lineRule="auto"/>
        <w:jc w:val="both"/>
        <w:rPr>
          <w:rFonts w:ascii="Times New Roman" w:hAnsi="Times New Roman" w:cs="Times New Roman"/>
          <w:i/>
          <w:sz w:val="24"/>
          <w:szCs w:val="24"/>
        </w:rPr>
      </w:pPr>
      <w:r w:rsidRPr="00F37D18">
        <w:rPr>
          <w:rFonts w:ascii="Times New Roman" w:eastAsia="Times New Roman" w:hAnsi="Times New Roman" w:cs="Times New Roman"/>
          <w:b/>
          <w:i/>
          <w:sz w:val="24"/>
          <w:szCs w:val="24"/>
        </w:rPr>
        <w:t>Основные концепции экономики</w:t>
      </w:r>
    </w:p>
    <w:p w:rsidR="00F37D18" w:rsidRPr="00F37D18" w:rsidRDefault="00F37D18" w:rsidP="00F37D18">
      <w:pPr>
        <w:pStyle w:val="a"/>
        <w:spacing w:line="240" w:lineRule="auto"/>
        <w:rPr>
          <w:i/>
          <w:sz w:val="24"/>
          <w:szCs w:val="24"/>
        </w:rPr>
      </w:pPr>
      <w:r w:rsidRPr="00F37D18">
        <w:rPr>
          <w:i/>
          <w:sz w:val="24"/>
          <w:szCs w:val="24"/>
        </w:rPr>
        <w:t>Проводить анализ достоинств и недостатков типов экономических систем;</w:t>
      </w:r>
    </w:p>
    <w:p w:rsidR="00F37D18" w:rsidRPr="00F37D18" w:rsidRDefault="00F37D18" w:rsidP="00F37D18">
      <w:pPr>
        <w:pStyle w:val="a"/>
        <w:spacing w:line="240" w:lineRule="auto"/>
        <w:rPr>
          <w:i/>
          <w:sz w:val="24"/>
          <w:szCs w:val="24"/>
        </w:rPr>
      </w:pPr>
      <w:r w:rsidRPr="00F37D18">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F37D18" w:rsidRPr="00F37D18" w:rsidRDefault="00F37D18" w:rsidP="00F37D18">
      <w:pPr>
        <w:pStyle w:val="a"/>
        <w:spacing w:line="240" w:lineRule="auto"/>
        <w:rPr>
          <w:i/>
          <w:sz w:val="24"/>
          <w:szCs w:val="24"/>
        </w:rPr>
      </w:pPr>
      <w:r w:rsidRPr="00F37D18">
        <w:rPr>
          <w:i/>
          <w:sz w:val="24"/>
          <w:szCs w:val="24"/>
        </w:rPr>
        <w:t>применять теоретические знания по экономике для практической деятельности и повседневной жизни;</w:t>
      </w:r>
    </w:p>
    <w:p w:rsidR="00F37D18" w:rsidRPr="00F37D18" w:rsidRDefault="00F37D18" w:rsidP="00F37D18">
      <w:pPr>
        <w:pStyle w:val="a"/>
        <w:spacing w:line="240" w:lineRule="auto"/>
        <w:rPr>
          <w:i/>
          <w:sz w:val="24"/>
          <w:szCs w:val="24"/>
        </w:rPr>
      </w:pPr>
      <w:r w:rsidRPr="00F37D18">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F37D18" w:rsidRPr="00F37D18" w:rsidRDefault="00F37D18" w:rsidP="00F37D18">
      <w:pPr>
        <w:pStyle w:val="a"/>
        <w:spacing w:line="240" w:lineRule="auto"/>
        <w:rPr>
          <w:i/>
          <w:sz w:val="24"/>
          <w:szCs w:val="24"/>
        </w:rPr>
      </w:pPr>
      <w:r w:rsidRPr="00F37D18">
        <w:rPr>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F37D18" w:rsidRPr="00F37D18" w:rsidRDefault="00F37D18" w:rsidP="00F37D18">
      <w:pPr>
        <w:pStyle w:val="a"/>
        <w:spacing w:line="240" w:lineRule="auto"/>
        <w:rPr>
          <w:i/>
          <w:sz w:val="24"/>
          <w:szCs w:val="24"/>
        </w:rPr>
      </w:pPr>
      <w:r w:rsidRPr="00F37D18">
        <w:rPr>
          <w:i/>
          <w:sz w:val="24"/>
          <w:szCs w:val="24"/>
        </w:rPr>
        <w:t>находить информацию по предмету экономической теории из источников различного типа;</w:t>
      </w:r>
    </w:p>
    <w:p w:rsidR="00F37D18" w:rsidRPr="00F37D18" w:rsidRDefault="00F37D18" w:rsidP="00F37D18">
      <w:pPr>
        <w:pStyle w:val="a"/>
        <w:spacing w:line="240" w:lineRule="auto"/>
        <w:rPr>
          <w:i/>
          <w:sz w:val="24"/>
          <w:szCs w:val="24"/>
        </w:rPr>
      </w:pPr>
      <w:r w:rsidRPr="00F37D18">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F37D18" w:rsidRPr="00F37D18" w:rsidRDefault="00F37D18" w:rsidP="00F37D18">
      <w:pPr>
        <w:spacing w:after="0" w:line="240" w:lineRule="auto"/>
        <w:jc w:val="both"/>
        <w:rPr>
          <w:rFonts w:ascii="Times New Roman" w:hAnsi="Times New Roman" w:cs="Times New Roman"/>
          <w:i/>
          <w:sz w:val="24"/>
          <w:szCs w:val="24"/>
        </w:rPr>
      </w:pPr>
    </w:p>
    <w:p w:rsidR="00F37D18" w:rsidRPr="00F37D18" w:rsidRDefault="00F37D18" w:rsidP="00F37D18">
      <w:pPr>
        <w:spacing w:after="0" w:line="240" w:lineRule="auto"/>
        <w:jc w:val="both"/>
        <w:rPr>
          <w:rFonts w:ascii="Times New Roman" w:hAnsi="Times New Roman" w:cs="Times New Roman"/>
          <w:i/>
          <w:sz w:val="24"/>
          <w:szCs w:val="24"/>
        </w:rPr>
      </w:pPr>
      <w:r w:rsidRPr="00F37D18">
        <w:rPr>
          <w:rFonts w:ascii="Times New Roman" w:eastAsia="Times New Roman" w:hAnsi="Times New Roman" w:cs="Times New Roman"/>
          <w:b/>
          <w:i/>
          <w:sz w:val="24"/>
          <w:szCs w:val="24"/>
        </w:rPr>
        <w:t>Микроэкономика</w:t>
      </w:r>
    </w:p>
    <w:p w:rsidR="00F37D18" w:rsidRPr="00F37D18" w:rsidRDefault="00F37D18" w:rsidP="00F37D18">
      <w:pPr>
        <w:pStyle w:val="a"/>
        <w:spacing w:line="240" w:lineRule="auto"/>
        <w:rPr>
          <w:i/>
          <w:sz w:val="24"/>
          <w:szCs w:val="24"/>
        </w:rPr>
      </w:pPr>
      <w:r w:rsidRPr="00F37D18">
        <w:rPr>
          <w:i/>
          <w:sz w:val="24"/>
          <w:szCs w:val="24"/>
        </w:rPr>
        <w:t>Применять полученные теоретические и практические знания для определения экономически рационального поведения;</w:t>
      </w:r>
    </w:p>
    <w:p w:rsidR="00F37D18" w:rsidRPr="00F37D18" w:rsidRDefault="00F37D18" w:rsidP="00F37D18">
      <w:pPr>
        <w:pStyle w:val="a"/>
        <w:spacing w:line="240" w:lineRule="auto"/>
        <w:rPr>
          <w:i/>
          <w:sz w:val="24"/>
          <w:szCs w:val="24"/>
        </w:rPr>
      </w:pPr>
      <w:r w:rsidRPr="00F37D18">
        <w:rPr>
          <w:i/>
          <w:sz w:val="24"/>
          <w:szCs w:val="24"/>
        </w:rPr>
        <w:t>использовать приобретенные знания для экономически грамотного поведения в современном мире;</w:t>
      </w:r>
    </w:p>
    <w:p w:rsidR="00F37D18" w:rsidRPr="00F37D18" w:rsidRDefault="00F37D18" w:rsidP="00F37D18">
      <w:pPr>
        <w:pStyle w:val="a"/>
        <w:spacing w:line="240" w:lineRule="auto"/>
        <w:rPr>
          <w:i/>
          <w:sz w:val="24"/>
          <w:szCs w:val="24"/>
        </w:rPr>
      </w:pPr>
      <w:r w:rsidRPr="00F37D18">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F37D18" w:rsidRPr="00F37D18" w:rsidRDefault="00F37D18" w:rsidP="00F37D18">
      <w:pPr>
        <w:pStyle w:val="a"/>
        <w:spacing w:line="240" w:lineRule="auto"/>
        <w:rPr>
          <w:i/>
          <w:sz w:val="24"/>
          <w:szCs w:val="24"/>
        </w:rPr>
      </w:pPr>
      <w:r w:rsidRPr="00F37D18">
        <w:rPr>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F37D18" w:rsidRPr="00F37D18" w:rsidRDefault="00F37D18" w:rsidP="00F37D18">
      <w:pPr>
        <w:pStyle w:val="a"/>
        <w:spacing w:line="240" w:lineRule="auto"/>
        <w:rPr>
          <w:i/>
          <w:sz w:val="24"/>
          <w:szCs w:val="24"/>
        </w:rPr>
      </w:pPr>
      <w:r w:rsidRPr="00F37D18">
        <w:rPr>
          <w:i/>
          <w:sz w:val="24"/>
          <w:szCs w:val="24"/>
        </w:rPr>
        <w:t>объективно оценивать эффективность деятельности предприятия;</w:t>
      </w:r>
    </w:p>
    <w:p w:rsidR="00F37D18" w:rsidRPr="00F37D18" w:rsidRDefault="00F37D18" w:rsidP="00F37D18">
      <w:pPr>
        <w:pStyle w:val="a"/>
        <w:spacing w:line="240" w:lineRule="auto"/>
        <w:rPr>
          <w:i/>
          <w:sz w:val="24"/>
          <w:szCs w:val="24"/>
        </w:rPr>
      </w:pPr>
      <w:r w:rsidRPr="00F37D18">
        <w:rPr>
          <w:i/>
          <w:sz w:val="24"/>
          <w:szCs w:val="24"/>
        </w:rPr>
        <w:t>проводить анализ организационно-правовых форм крупного и малого бизнеса;</w:t>
      </w:r>
    </w:p>
    <w:p w:rsidR="00F37D18" w:rsidRPr="00F37D18" w:rsidRDefault="00F37D18" w:rsidP="00F37D18">
      <w:pPr>
        <w:pStyle w:val="a"/>
        <w:spacing w:line="240" w:lineRule="auto"/>
        <w:rPr>
          <w:i/>
          <w:sz w:val="24"/>
          <w:szCs w:val="24"/>
        </w:rPr>
      </w:pPr>
      <w:r w:rsidRPr="00F37D18">
        <w:rPr>
          <w:i/>
          <w:sz w:val="24"/>
          <w:szCs w:val="24"/>
        </w:rPr>
        <w:t>объяснять практическое назначение франчайзинга и сферы его применения;</w:t>
      </w:r>
    </w:p>
    <w:p w:rsidR="00F37D18" w:rsidRPr="00F37D18" w:rsidRDefault="00F37D18" w:rsidP="00F37D18">
      <w:pPr>
        <w:pStyle w:val="a"/>
        <w:spacing w:line="240" w:lineRule="auto"/>
        <w:rPr>
          <w:i/>
          <w:sz w:val="24"/>
          <w:szCs w:val="24"/>
        </w:rPr>
      </w:pPr>
      <w:r w:rsidRPr="00F37D18">
        <w:rPr>
          <w:i/>
          <w:sz w:val="24"/>
          <w:szCs w:val="24"/>
        </w:rPr>
        <w:t>выявлять и сопоставлять различия между менеджментом и предпринимательством;</w:t>
      </w:r>
    </w:p>
    <w:p w:rsidR="00F37D18" w:rsidRPr="00F37D18" w:rsidRDefault="00F37D18" w:rsidP="00F37D18">
      <w:pPr>
        <w:pStyle w:val="a"/>
        <w:spacing w:line="240" w:lineRule="auto"/>
        <w:rPr>
          <w:i/>
          <w:sz w:val="24"/>
          <w:szCs w:val="24"/>
        </w:rPr>
      </w:pPr>
      <w:r w:rsidRPr="00F37D18">
        <w:rPr>
          <w:i/>
          <w:sz w:val="24"/>
          <w:szCs w:val="24"/>
        </w:rPr>
        <w:t>определять практическое назначение основных функций менеджмента;</w:t>
      </w:r>
    </w:p>
    <w:p w:rsidR="00F37D18" w:rsidRPr="00F37D18" w:rsidRDefault="00F37D18" w:rsidP="00F37D18">
      <w:pPr>
        <w:pStyle w:val="a"/>
        <w:spacing w:line="240" w:lineRule="auto"/>
        <w:rPr>
          <w:i/>
          <w:sz w:val="24"/>
          <w:szCs w:val="24"/>
        </w:rPr>
      </w:pPr>
      <w:r w:rsidRPr="00F37D18">
        <w:rPr>
          <w:i/>
          <w:sz w:val="24"/>
          <w:szCs w:val="24"/>
        </w:rPr>
        <w:t>определять место маркетинга в деятельности организации;</w:t>
      </w:r>
    </w:p>
    <w:p w:rsidR="00F37D18" w:rsidRPr="00F37D18" w:rsidRDefault="00F37D18" w:rsidP="00F37D18">
      <w:pPr>
        <w:pStyle w:val="a"/>
        <w:spacing w:line="240" w:lineRule="auto"/>
        <w:rPr>
          <w:i/>
          <w:sz w:val="24"/>
          <w:szCs w:val="24"/>
        </w:rPr>
      </w:pPr>
      <w:r w:rsidRPr="00F37D18">
        <w:rPr>
          <w:i/>
          <w:sz w:val="24"/>
          <w:szCs w:val="24"/>
        </w:rPr>
        <w:t>определять эффективность рекламы на основе ключевых принципов ее создания;</w:t>
      </w:r>
    </w:p>
    <w:p w:rsidR="00F37D18" w:rsidRPr="00F37D18" w:rsidRDefault="00F37D18" w:rsidP="00F37D18">
      <w:pPr>
        <w:pStyle w:val="a"/>
        <w:spacing w:line="240" w:lineRule="auto"/>
        <w:rPr>
          <w:i/>
          <w:sz w:val="24"/>
          <w:szCs w:val="24"/>
        </w:rPr>
      </w:pPr>
      <w:r w:rsidRPr="00F37D18">
        <w:rPr>
          <w:i/>
          <w:sz w:val="24"/>
          <w:szCs w:val="24"/>
        </w:rPr>
        <w:t>сравнивать рынки с интенсивной и несовершенной конкуренцией;</w:t>
      </w:r>
    </w:p>
    <w:p w:rsidR="00F37D18" w:rsidRPr="00F37D18" w:rsidRDefault="00F37D18" w:rsidP="00F37D18">
      <w:pPr>
        <w:pStyle w:val="a"/>
        <w:spacing w:line="240" w:lineRule="auto"/>
        <w:rPr>
          <w:i/>
          <w:sz w:val="24"/>
          <w:szCs w:val="24"/>
        </w:rPr>
      </w:pPr>
      <w:r w:rsidRPr="00F37D18">
        <w:rPr>
          <w:i/>
          <w:sz w:val="24"/>
          <w:szCs w:val="24"/>
        </w:rPr>
        <w:t>понимать необходимость соблюдения предписаний, предлагаемых в договорах по кредитам, ипотеке и в  трудовых договорах;</w:t>
      </w:r>
    </w:p>
    <w:p w:rsidR="00F37D18" w:rsidRPr="00F37D18" w:rsidRDefault="00F37D18" w:rsidP="00F37D18">
      <w:pPr>
        <w:pStyle w:val="a"/>
        <w:spacing w:line="240" w:lineRule="auto"/>
        <w:rPr>
          <w:i/>
          <w:sz w:val="24"/>
          <w:szCs w:val="24"/>
        </w:rPr>
      </w:pPr>
      <w:r w:rsidRPr="00F37D18">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F37D18" w:rsidRPr="00F37D18" w:rsidRDefault="00F37D18" w:rsidP="00F37D18">
      <w:pPr>
        <w:pStyle w:val="a"/>
        <w:spacing w:line="240" w:lineRule="auto"/>
        <w:rPr>
          <w:i/>
          <w:sz w:val="24"/>
          <w:szCs w:val="24"/>
        </w:rPr>
      </w:pPr>
      <w:r w:rsidRPr="00F37D18">
        <w:rPr>
          <w:i/>
          <w:sz w:val="24"/>
          <w:szCs w:val="24"/>
        </w:rPr>
        <w:t>использовать знания о формах предпринимательства в реальной жизни;</w:t>
      </w:r>
    </w:p>
    <w:p w:rsidR="00F37D18" w:rsidRPr="00F37D18" w:rsidRDefault="00F37D18" w:rsidP="00F37D18">
      <w:pPr>
        <w:pStyle w:val="a"/>
        <w:spacing w:line="240" w:lineRule="auto"/>
        <w:rPr>
          <w:i/>
          <w:sz w:val="24"/>
          <w:szCs w:val="24"/>
        </w:rPr>
      </w:pPr>
      <w:r w:rsidRPr="00F37D18">
        <w:rPr>
          <w:i/>
          <w:sz w:val="24"/>
          <w:szCs w:val="24"/>
        </w:rPr>
        <w:t>выявлять предпринимательские способности;</w:t>
      </w:r>
    </w:p>
    <w:p w:rsidR="00F37D18" w:rsidRPr="00F37D18" w:rsidRDefault="00F37D18" w:rsidP="00F37D18">
      <w:pPr>
        <w:pStyle w:val="a"/>
        <w:spacing w:line="240" w:lineRule="auto"/>
        <w:rPr>
          <w:i/>
          <w:sz w:val="24"/>
          <w:szCs w:val="24"/>
        </w:rPr>
      </w:pPr>
      <w:r w:rsidRPr="00F37D18">
        <w:rPr>
          <w:i/>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F37D18" w:rsidRPr="00F37D18" w:rsidRDefault="00F37D18" w:rsidP="00F37D18">
      <w:pPr>
        <w:pStyle w:val="a"/>
        <w:spacing w:line="240" w:lineRule="auto"/>
        <w:rPr>
          <w:i/>
          <w:sz w:val="24"/>
          <w:szCs w:val="24"/>
        </w:rPr>
      </w:pPr>
      <w:r w:rsidRPr="00F37D18">
        <w:rPr>
          <w:i/>
          <w:sz w:val="24"/>
          <w:szCs w:val="24"/>
        </w:rPr>
        <w:t>объективно оценивать и критически относиться к недобросовестной рекламе в средствах массовой информации;</w:t>
      </w:r>
    </w:p>
    <w:p w:rsidR="00F37D18" w:rsidRPr="00F37D18" w:rsidRDefault="00F37D18" w:rsidP="00F37D18">
      <w:pPr>
        <w:pStyle w:val="a"/>
        <w:spacing w:line="240" w:lineRule="auto"/>
        <w:rPr>
          <w:i/>
          <w:sz w:val="24"/>
          <w:szCs w:val="24"/>
        </w:rPr>
      </w:pPr>
      <w:r w:rsidRPr="00F37D18">
        <w:rPr>
          <w:i/>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F37D18" w:rsidRPr="00F37D18" w:rsidRDefault="00F37D18" w:rsidP="00F37D18">
      <w:pPr>
        <w:spacing w:after="0" w:line="240" w:lineRule="auto"/>
        <w:jc w:val="both"/>
        <w:rPr>
          <w:rFonts w:ascii="Times New Roman" w:hAnsi="Times New Roman" w:cs="Times New Roman"/>
          <w:i/>
          <w:sz w:val="24"/>
          <w:szCs w:val="24"/>
        </w:rPr>
      </w:pPr>
    </w:p>
    <w:p w:rsidR="00F37D18" w:rsidRPr="00F37D18" w:rsidRDefault="00F37D18" w:rsidP="00F37D18">
      <w:pPr>
        <w:spacing w:after="0" w:line="240" w:lineRule="auto"/>
        <w:jc w:val="both"/>
        <w:rPr>
          <w:rFonts w:ascii="Times New Roman" w:hAnsi="Times New Roman" w:cs="Times New Roman"/>
          <w:i/>
          <w:sz w:val="24"/>
          <w:szCs w:val="24"/>
        </w:rPr>
      </w:pPr>
      <w:r w:rsidRPr="00F37D18">
        <w:rPr>
          <w:rFonts w:ascii="Times New Roman" w:eastAsia="Times New Roman" w:hAnsi="Times New Roman" w:cs="Times New Roman"/>
          <w:b/>
          <w:i/>
          <w:sz w:val="24"/>
          <w:szCs w:val="24"/>
        </w:rPr>
        <w:t>Макроэкономика</w:t>
      </w:r>
    </w:p>
    <w:p w:rsidR="00F37D18" w:rsidRPr="00F37D18" w:rsidRDefault="00F37D18" w:rsidP="00F37D18">
      <w:pPr>
        <w:pStyle w:val="a"/>
        <w:spacing w:line="240" w:lineRule="auto"/>
        <w:rPr>
          <w:i/>
          <w:sz w:val="24"/>
          <w:szCs w:val="24"/>
        </w:rPr>
      </w:pPr>
      <w:r w:rsidRPr="00F37D18">
        <w:rPr>
          <w:i/>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F37D18" w:rsidRPr="00F37D18" w:rsidRDefault="00F37D18" w:rsidP="00F37D18">
      <w:pPr>
        <w:pStyle w:val="a"/>
        <w:spacing w:line="240" w:lineRule="auto"/>
        <w:rPr>
          <w:i/>
          <w:sz w:val="24"/>
          <w:szCs w:val="24"/>
        </w:rPr>
      </w:pPr>
      <w:r w:rsidRPr="00F37D18">
        <w:rPr>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F37D18" w:rsidRPr="00F37D18" w:rsidRDefault="00F37D18" w:rsidP="00F37D18">
      <w:pPr>
        <w:pStyle w:val="a"/>
        <w:spacing w:line="240" w:lineRule="auto"/>
        <w:rPr>
          <w:i/>
          <w:sz w:val="24"/>
          <w:szCs w:val="24"/>
        </w:rPr>
      </w:pPr>
      <w:r w:rsidRPr="00F37D18">
        <w:rPr>
          <w:i/>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F37D18" w:rsidRPr="00F37D18" w:rsidRDefault="00F37D18" w:rsidP="00F37D18">
      <w:pPr>
        <w:pStyle w:val="a"/>
        <w:spacing w:line="240" w:lineRule="auto"/>
        <w:rPr>
          <w:i/>
          <w:sz w:val="24"/>
          <w:szCs w:val="24"/>
        </w:rPr>
      </w:pPr>
      <w:r w:rsidRPr="00F37D18">
        <w:rPr>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F37D18" w:rsidRPr="00F37D18" w:rsidRDefault="00F37D18" w:rsidP="00F37D18">
      <w:pPr>
        <w:pStyle w:val="a"/>
        <w:spacing w:line="240" w:lineRule="auto"/>
        <w:rPr>
          <w:i/>
          <w:sz w:val="24"/>
          <w:szCs w:val="24"/>
        </w:rPr>
      </w:pPr>
      <w:r w:rsidRPr="00F37D18">
        <w:rPr>
          <w:i/>
          <w:sz w:val="24"/>
          <w:szCs w:val="24"/>
        </w:rPr>
        <w:t>определять на основе различных параметров возможные уровни оплаты труда;</w:t>
      </w:r>
    </w:p>
    <w:p w:rsidR="00F37D18" w:rsidRPr="00F37D18" w:rsidRDefault="00F37D18" w:rsidP="00F37D18">
      <w:pPr>
        <w:pStyle w:val="a"/>
        <w:spacing w:line="240" w:lineRule="auto"/>
        <w:rPr>
          <w:i/>
          <w:sz w:val="24"/>
          <w:szCs w:val="24"/>
        </w:rPr>
      </w:pPr>
      <w:r w:rsidRPr="00F37D18">
        <w:rPr>
          <w:i/>
          <w:sz w:val="24"/>
          <w:szCs w:val="24"/>
        </w:rPr>
        <w:t>на примерах объяснять разницу между основными формами заработной платы и стимулирования труда;</w:t>
      </w:r>
    </w:p>
    <w:p w:rsidR="00F37D18" w:rsidRPr="00F37D18" w:rsidRDefault="00F37D18" w:rsidP="00F37D18">
      <w:pPr>
        <w:pStyle w:val="a"/>
        <w:spacing w:line="240" w:lineRule="auto"/>
        <w:rPr>
          <w:i/>
          <w:sz w:val="24"/>
          <w:szCs w:val="24"/>
        </w:rPr>
      </w:pPr>
      <w:r w:rsidRPr="00F37D18">
        <w:rPr>
          <w:i/>
          <w:sz w:val="24"/>
          <w:szCs w:val="24"/>
        </w:rPr>
        <w:t>применять теоретические знания по макроэкономике для практической деятельности и повседневной жизни;</w:t>
      </w:r>
    </w:p>
    <w:p w:rsidR="00F37D18" w:rsidRPr="00F37D18" w:rsidRDefault="00F37D18" w:rsidP="00F37D18">
      <w:pPr>
        <w:pStyle w:val="a"/>
        <w:spacing w:line="240" w:lineRule="auto"/>
        <w:rPr>
          <w:i/>
          <w:sz w:val="24"/>
          <w:szCs w:val="24"/>
        </w:rPr>
      </w:pPr>
      <w:r w:rsidRPr="00F37D18">
        <w:rPr>
          <w:i/>
          <w:sz w:val="24"/>
          <w:szCs w:val="24"/>
        </w:rPr>
        <w:t>оценивать влияние инфляции и безработицы на экономическое развитие государства;</w:t>
      </w:r>
    </w:p>
    <w:p w:rsidR="00F37D18" w:rsidRPr="00F37D18" w:rsidRDefault="00F37D18" w:rsidP="00F37D18">
      <w:pPr>
        <w:pStyle w:val="a"/>
        <w:spacing w:line="240" w:lineRule="auto"/>
        <w:rPr>
          <w:i/>
          <w:sz w:val="24"/>
          <w:szCs w:val="24"/>
        </w:rPr>
      </w:pPr>
      <w:r w:rsidRPr="00F37D18">
        <w:rPr>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F37D18" w:rsidRPr="00F37D18" w:rsidRDefault="00F37D18" w:rsidP="00F37D18">
      <w:pPr>
        <w:pStyle w:val="a"/>
        <w:spacing w:line="240" w:lineRule="auto"/>
        <w:rPr>
          <w:i/>
          <w:sz w:val="24"/>
          <w:szCs w:val="24"/>
        </w:rPr>
      </w:pPr>
      <w:r w:rsidRPr="00F37D18">
        <w:rPr>
          <w:i/>
          <w:sz w:val="24"/>
          <w:szCs w:val="24"/>
        </w:rPr>
        <w:t>грамотно обращаться с деньгами в повседневной жизни;</w:t>
      </w:r>
    </w:p>
    <w:p w:rsidR="00F37D18" w:rsidRPr="00F37D18" w:rsidRDefault="00F37D18" w:rsidP="00F37D18">
      <w:pPr>
        <w:pStyle w:val="a"/>
        <w:spacing w:line="240" w:lineRule="auto"/>
        <w:rPr>
          <w:i/>
          <w:sz w:val="24"/>
          <w:szCs w:val="24"/>
        </w:rPr>
      </w:pPr>
      <w:r w:rsidRPr="00F37D18">
        <w:rPr>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F37D18" w:rsidRPr="00F37D18" w:rsidRDefault="00F37D18" w:rsidP="00F37D18">
      <w:pPr>
        <w:pStyle w:val="a"/>
        <w:spacing w:line="240" w:lineRule="auto"/>
        <w:rPr>
          <w:i/>
          <w:sz w:val="24"/>
          <w:szCs w:val="24"/>
        </w:rPr>
      </w:pPr>
      <w:r w:rsidRPr="00F37D18">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F37D18" w:rsidRPr="00F37D18" w:rsidRDefault="00F37D18" w:rsidP="00F37D18">
      <w:pPr>
        <w:pStyle w:val="a"/>
        <w:spacing w:line="240" w:lineRule="auto"/>
        <w:rPr>
          <w:i/>
          <w:sz w:val="24"/>
          <w:szCs w:val="24"/>
        </w:rPr>
      </w:pPr>
      <w:r w:rsidRPr="00F37D18">
        <w:rPr>
          <w:i/>
          <w:sz w:val="24"/>
          <w:szCs w:val="24"/>
        </w:rPr>
        <w:t>использовать экономические понятия по макроэкономике в проектной деятельности;</w:t>
      </w:r>
    </w:p>
    <w:p w:rsidR="00F37D18" w:rsidRPr="00F37D18" w:rsidRDefault="00F37D18" w:rsidP="00F37D18">
      <w:pPr>
        <w:pStyle w:val="a"/>
        <w:spacing w:line="240" w:lineRule="auto"/>
        <w:rPr>
          <w:i/>
          <w:sz w:val="24"/>
          <w:szCs w:val="24"/>
        </w:rPr>
      </w:pPr>
      <w:r w:rsidRPr="00F37D18">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F37D18" w:rsidRPr="00F37D18" w:rsidRDefault="00F37D18" w:rsidP="00F37D18">
      <w:pPr>
        <w:spacing w:after="0" w:line="240" w:lineRule="auto"/>
        <w:jc w:val="both"/>
        <w:rPr>
          <w:rFonts w:ascii="Times New Roman" w:hAnsi="Times New Roman" w:cs="Times New Roman"/>
          <w:i/>
          <w:sz w:val="24"/>
          <w:szCs w:val="24"/>
        </w:rPr>
      </w:pPr>
      <w:r w:rsidRPr="00F37D18">
        <w:rPr>
          <w:rFonts w:ascii="Times New Roman" w:eastAsia="Times New Roman" w:hAnsi="Times New Roman" w:cs="Times New Roman"/>
          <w:b/>
          <w:i/>
          <w:sz w:val="24"/>
          <w:szCs w:val="24"/>
        </w:rPr>
        <w:t>Международная экономика</w:t>
      </w:r>
    </w:p>
    <w:p w:rsidR="00F37D18" w:rsidRPr="00F37D18" w:rsidRDefault="00F37D18" w:rsidP="00F37D18">
      <w:pPr>
        <w:pStyle w:val="a"/>
        <w:spacing w:line="240" w:lineRule="auto"/>
        <w:rPr>
          <w:i/>
          <w:sz w:val="24"/>
          <w:szCs w:val="24"/>
        </w:rPr>
      </w:pPr>
      <w:r w:rsidRPr="00F37D18">
        <w:rPr>
          <w:i/>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F37D18" w:rsidRPr="00F37D18" w:rsidRDefault="00F37D18" w:rsidP="00F37D18">
      <w:pPr>
        <w:pStyle w:val="a"/>
        <w:spacing w:line="240" w:lineRule="auto"/>
        <w:rPr>
          <w:i/>
          <w:sz w:val="24"/>
          <w:szCs w:val="24"/>
        </w:rPr>
      </w:pPr>
      <w:r w:rsidRPr="00F37D18">
        <w:rPr>
          <w:i/>
          <w:sz w:val="24"/>
          <w:szCs w:val="24"/>
        </w:rPr>
        <w:t>применять теоретические знания по международной экономике для практической деятельности и повседневной жизни;</w:t>
      </w:r>
    </w:p>
    <w:p w:rsidR="00F37D18" w:rsidRPr="00F37D18" w:rsidRDefault="00F37D18" w:rsidP="00F37D18">
      <w:pPr>
        <w:pStyle w:val="a"/>
        <w:spacing w:line="240" w:lineRule="auto"/>
        <w:rPr>
          <w:i/>
          <w:sz w:val="24"/>
          <w:szCs w:val="24"/>
        </w:rPr>
      </w:pPr>
      <w:r w:rsidRPr="00F37D18">
        <w:rPr>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F37D18" w:rsidRPr="00F37D18" w:rsidRDefault="00F37D18" w:rsidP="00F37D18">
      <w:pPr>
        <w:pStyle w:val="a"/>
        <w:spacing w:line="240" w:lineRule="auto"/>
        <w:rPr>
          <w:i/>
          <w:sz w:val="24"/>
          <w:szCs w:val="24"/>
        </w:rPr>
      </w:pPr>
      <w:r w:rsidRPr="00F37D18">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F37D18" w:rsidRPr="00F37D18" w:rsidRDefault="00F37D18" w:rsidP="00F37D18">
      <w:pPr>
        <w:pStyle w:val="a"/>
        <w:spacing w:line="240" w:lineRule="auto"/>
        <w:rPr>
          <w:i/>
          <w:sz w:val="24"/>
          <w:szCs w:val="24"/>
        </w:rPr>
      </w:pPr>
      <w:r w:rsidRPr="00F37D18">
        <w:rPr>
          <w:i/>
          <w:sz w:val="24"/>
          <w:szCs w:val="24"/>
        </w:rPr>
        <w:t>использовать экономические понятия в проектной деятельности;</w:t>
      </w:r>
    </w:p>
    <w:p w:rsidR="00F37D18" w:rsidRPr="00F37D18" w:rsidRDefault="00F37D18" w:rsidP="00F37D18">
      <w:pPr>
        <w:pStyle w:val="a"/>
        <w:spacing w:line="240" w:lineRule="auto"/>
        <w:rPr>
          <w:i/>
          <w:sz w:val="24"/>
          <w:szCs w:val="24"/>
        </w:rPr>
      </w:pPr>
      <w:r w:rsidRPr="00F37D18">
        <w:rPr>
          <w:i/>
          <w:sz w:val="24"/>
          <w:szCs w:val="24"/>
        </w:rPr>
        <w:t>определять влияние факторов, влияющих на валютный курс;</w:t>
      </w:r>
    </w:p>
    <w:p w:rsidR="00F37D18" w:rsidRPr="00F37D18" w:rsidRDefault="00F37D18" w:rsidP="00F37D18">
      <w:pPr>
        <w:pStyle w:val="a"/>
        <w:spacing w:line="240" w:lineRule="auto"/>
        <w:rPr>
          <w:i/>
          <w:sz w:val="24"/>
          <w:szCs w:val="24"/>
        </w:rPr>
      </w:pPr>
      <w:r w:rsidRPr="00F37D18">
        <w:rPr>
          <w:i/>
          <w:sz w:val="24"/>
          <w:szCs w:val="24"/>
        </w:rPr>
        <w:t>приводить примеры использования различных форм международных расчетов;</w:t>
      </w:r>
    </w:p>
    <w:p w:rsidR="00F37D18" w:rsidRPr="00F37D18" w:rsidRDefault="00F37D18" w:rsidP="00F37D18">
      <w:pPr>
        <w:pStyle w:val="a"/>
        <w:spacing w:line="240" w:lineRule="auto"/>
        <w:rPr>
          <w:i/>
          <w:sz w:val="24"/>
          <w:szCs w:val="24"/>
        </w:rPr>
      </w:pPr>
      <w:r w:rsidRPr="00F37D18">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F37D18" w:rsidRPr="00F37D18" w:rsidRDefault="00F37D18" w:rsidP="00F37D18">
      <w:pPr>
        <w:pStyle w:val="a"/>
        <w:spacing w:line="240" w:lineRule="auto"/>
        <w:rPr>
          <w:i/>
          <w:sz w:val="24"/>
          <w:szCs w:val="24"/>
        </w:rPr>
      </w:pPr>
      <w:r w:rsidRPr="00F37D18">
        <w:rPr>
          <w:i/>
          <w:sz w:val="24"/>
          <w:szCs w:val="24"/>
        </w:rPr>
        <w:t>анализировать текст экономического содержания по международной экономике.</w:t>
      </w:r>
    </w:p>
    <w:p w:rsidR="00F37D18" w:rsidRPr="00F37D18" w:rsidRDefault="00F37D18" w:rsidP="00F37D18">
      <w:pPr>
        <w:spacing w:after="0" w:line="240" w:lineRule="auto"/>
        <w:jc w:val="both"/>
        <w:rPr>
          <w:rFonts w:ascii="Times New Roman" w:hAnsi="Times New Roman" w:cs="Times New Roman"/>
          <w:i/>
          <w:sz w:val="24"/>
          <w:szCs w:val="24"/>
        </w:rPr>
      </w:pPr>
    </w:p>
    <w:p w:rsidR="00F37D18" w:rsidRPr="00F37D18" w:rsidRDefault="00F37D18" w:rsidP="00F37D18">
      <w:pPr>
        <w:spacing w:after="0" w:line="240" w:lineRule="auto"/>
        <w:jc w:val="both"/>
        <w:rPr>
          <w:rFonts w:ascii="Times New Roman" w:hAnsi="Times New Roman" w:cs="Times New Roman"/>
          <w:i/>
          <w:sz w:val="24"/>
          <w:szCs w:val="24"/>
        </w:rPr>
      </w:pPr>
      <w:r w:rsidRPr="00F37D18">
        <w:rPr>
          <w:rFonts w:ascii="Times New Roman" w:eastAsia="Times New Roman" w:hAnsi="Times New Roman" w:cs="Times New Roman"/>
          <w:b/>
          <w:i/>
          <w:sz w:val="24"/>
          <w:szCs w:val="24"/>
        </w:rPr>
        <w:t>Выпускник на углубленном уровне научится:</w:t>
      </w:r>
    </w:p>
    <w:p w:rsidR="00F37D18" w:rsidRPr="00F37D18" w:rsidRDefault="00F37D18" w:rsidP="00F37D18">
      <w:pPr>
        <w:spacing w:after="0" w:line="240" w:lineRule="auto"/>
        <w:jc w:val="both"/>
        <w:rPr>
          <w:rFonts w:ascii="Times New Roman" w:hAnsi="Times New Roman" w:cs="Times New Roman"/>
          <w:sz w:val="24"/>
          <w:szCs w:val="24"/>
        </w:rPr>
      </w:pPr>
      <w:r w:rsidRPr="00F37D18">
        <w:rPr>
          <w:rFonts w:ascii="Times New Roman" w:eastAsia="Times New Roman" w:hAnsi="Times New Roman" w:cs="Times New Roman"/>
          <w:b/>
          <w:sz w:val="24"/>
          <w:szCs w:val="24"/>
        </w:rPr>
        <w:t>Основные концепции экономики</w:t>
      </w:r>
    </w:p>
    <w:p w:rsidR="00F37D18" w:rsidRPr="00F37D18" w:rsidRDefault="00F37D18" w:rsidP="00F37D18">
      <w:pPr>
        <w:pStyle w:val="a"/>
        <w:spacing w:line="240" w:lineRule="auto"/>
        <w:rPr>
          <w:sz w:val="24"/>
          <w:szCs w:val="24"/>
        </w:rPr>
      </w:pPr>
      <w:r w:rsidRPr="00F37D18">
        <w:rPr>
          <w:sz w:val="24"/>
          <w:szCs w:val="24"/>
        </w:rPr>
        <w:t>Определять границы применимости методов экономической теории;</w:t>
      </w:r>
    </w:p>
    <w:p w:rsidR="00F37D18" w:rsidRPr="00F37D18" w:rsidRDefault="00F37D18" w:rsidP="00F37D18">
      <w:pPr>
        <w:pStyle w:val="a"/>
        <w:spacing w:line="240" w:lineRule="auto"/>
        <w:rPr>
          <w:sz w:val="24"/>
          <w:szCs w:val="24"/>
        </w:rPr>
      </w:pPr>
      <w:r w:rsidRPr="00F37D18">
        <w:rPr>
          <w:sz w:val="24"/>
          <w:szCs w:val="24"/>
        </w:rPr>
        <w:t>анализировать проблему альтернативной стоимости;</w:t>
      </w:r>
    </w:p>
    <w:p w:rsidR="00F37D18" w:rsidRPr="00F37D18" w:rsidRDefault="00F37D18" w:rsidP="00F37D18">
      <w:pPr>
        <w:pStyle w:val="a"/>
        <w:spacing w:line="240" w:lineRule="auto"/>
        <w:rPr>
          <w:sz w:val="24"/>
          <w:szCs w:val="24"/>
        </w:rPr>
      </w:pPr>
      <w:r w:rsidRPr="00F37D18">
        <w:rPr>
          <w:sz w:val="24"/>
          <w:szCs w:val="24"/>
        </w:rPr>
        <w:t>объяснять проблему ограниченности экономических ресурсов;</w:t>
      </w:r>
    </w:p>
    <w:p w:rsidR="00F37D18" w:rsidRPr="00F37D18" w:rsidRDefault="00F37D18" w:rsidP="00F37D18">
      <w:pPr>
        <w:pStyle w:val="a"/>
        <w:spacing w:line="240" w:lineRule="auto"/>
        <w:rPr>
          <w:sz w:val="24"/>
          <w:szCs w:val="24"/>
        </w:rPr>
      </w:pPr>
      <w:r w:rsidRPr="00F37D18">
        <w:rPr>
          <w:sz w:val="24"/>
          <w:szCs w:val="24"/>
        </w:rPr>
        <w:t>представлять в виде инфографики кривую производственных возможностей и характеризовать ее;</w:t>
      </w:r>
    </w:p>
    <w:p w:rsidR="00F37D18" w:rsidRPr="00F37D18" w:rsidRDefault="00F37D18" w:rsidP="00F37D18">
      <w:pPr>
        <w:pStyle w:val="a"/>
        <w:spacing w:line="240" w:lineRule="auto"/>
        <w:rPr>
          <w:sz w:val="24"/>
          <w:szCs w:val="24"/>
        </w:rPr>
      </w:pPr>
      <w:r w:rsidRPr="00F37D18">
        <w:rPr>
          <w:sz w:val="24"/>
          <w:szCs w:val="24"/>
        </w:rPr>
        <w:t>иллюстрировать примерами факторы производства;</w:t>
      </w:r>
    </w:p>
    <w:p w:rsidR="00F37D18" w:rsidRPr="00F37D18" w:rsidRDefault="00F37D18" w:rsidP="00F37D18">
      <w:pPr>
        <w:pStyle w:val="a"/>
        <w:spacing w:line="240" w:lineRule="auto"/>
        <w:rPr>
          <w:sz w:val="24"/>
          <w:szCs w:val="24"/>
        </w:rPr>
      </w:pPr>
      <w:r w:rsidRPr="00F37D18">
        <w:rPr>
          <w:sz w:val="24"/>
          <w:szCs w:val="24"/>
        </w:rPr>
        <w:t>характеризовать типы экономических систем;</w:t>
      </w:r>
    </w:p>
    <w:p w:rsidR="00F37D18" w:rsidRPr="00F37D18" w:rsidRDefault="00F37D18" w:rsidP="00F37D18">
      <w:pPr>
        <w:pStyle w:val="a"/>
        <w:spacing w:line="240" w:lineRule="auto"/>
        <w:rPr>
          <w:sz w:val="24"/>
          <w:szCs w:val="24"/>
        </w:rPr>
      </w:pPr>
      <w:r w:rsidRPr="00F37D18">
        <w:rPr>
          <w:sz w:val="24"/>
          <w:szCs w:val="24"/>
        </w:rPr>
        <w:t>различать абсолютные и сравнительные преимущества в издержках производства.</w:t>
      </w:r>
    </w:p>
    <w:p w:rsidR="00F37D18" w:rsidRPr="00F37D18" w:rsidRDefault="00F37D18" w:rsidP="00F37D18">
      <w:pPr>
        <w:spacing w:after="0" w:line="240" w:lineRule="auto"/>
        <w:jc w:val="both"/>
        <w:rPr>
          <w:rFonts w:ascii="Times New Roman" w:hAnsi="Times New Roman" w:cs="Times New Roman"/>
          <w:sz w:val="24"/>
          <w:szCs w:val="24"/>
        </w:rPr>
      </w:pPr>
    </w:p>
    <w:p w:rsidR="00F37D18" w:rsidRPr="00F37D18" w:rsidRDefault="00F37D18" w:rsidP="00F37D18">
      <w:pPr>
        <w:spacing w:after="0" w:line="240" w:lineRule="auto"/>
        <w:jc w:val="both"/>
        <w:rPr>
          <w:rFonts w:ascii="Times New Roman" w:hAnsi="Times New Roman" w:cs="Times New Roman"/>
          <w:sz w:val="24"/>
          <w:szCs w:val="24"/>
        </w:rPr>
      </w:pPr>
      <w:r w:rsidRPr="00F37D18">
        <w:rPr>
          <w:rFonts w:ascii="Times New Roman" w:eastAsia="Times New Roman" w:hAnsi="Times New Roman" w:cs="Times New Roman"/>
          <w:b/>
          <w:sz w:val="24"/>
          <w:szCs w:val="24"/>
        </w:rPr>
        <w:t>Микроэкономика</w:t>
      </w:r>
    </w:p>
    <w:p w:rsidR="00F37D18" w:rsidRPr="00F37D18" w:rsidRDefault="00F37D18" w:rsidP="00F37D18">
      <w:pPr>
        <w:pStyle w:val="a"/>
        <w:spacing w:line="240" w:lineRule="auto"/>
        <w:rPr>
          <w:sz w:val="24"/>
          <w:szCs w:val="24"/>
        </w:rPr>
      </w:pPr>
      <w:r w:rsidRPr="00F37D18">
        <w:rPr>
          <w:sz w:val="24"/>
          <w:szCs w:val="24"/>
        </w:rPr>
        <w:t>Анализировать структуру бюджета собственной семьи;</w:t>
      </w:r>
    </w:p>
    <w:p w:rsidR="00F37D18" w:rsidRPr="00F37D18" w:rsidRDefault="00F37D18" w:rsidP="00F37D18">
      <w:pPr>
        <w:pStyle w:val="a"/>
        <w:spacing w:line="240" w:lineRule="auto"/>
        <w:rPr>
          <w:sz w:val="24"/>
          <w:szCs w:val="24"/>
        </w:rPr>
      </w:pPr>
      <w:r w:rsidRPr="00F37D18">
        <w:rPr>
          <w:sz w:val="24"/>
          <w:szCs w:val="24"/>
        </w:rPr>
        <w:t>строить личный финансовый план;</w:t>
      </w:r>
    </w:p>
    <w:p w:rsidR="00F37D18" w:rsidRPr="00F37D18" w:rsidRDefault="00F37D18" w:rsidP="00F37D18">
      <w:pPr>
        <w:pStyle w:val="a"/>
        <w:spacing w:line="240" w:lineRule="auto"/>
        <w:rPr>
          <w:sz w:val="24"/>
          <w:szCs w:val="24"/>
        </w:rPr>
      </w:pPr>
      <w:r w:rsidRPr="00F37D18">
        <w:rPr>
          <w:sz w:val="24"/>
          <w:szCs w:val="24"/>
        </w:rPr>
        <w:t>анализировать ситуацию на реальных рынках с точки зрения продавцов и покупателей;</w:t>
      </w:r>
    </w:p>
    <w:p w:rsidR="00F37D18" w:rsidRPr="00F37D18" w:rsidRDefault="00F37D18" w:rsidP="00F37D18">
      <w:pPr>
        <w:pStyle w:val="a"/>
        <w:spacing w:line="240" w:lineRule="auto"/>
        <w:rPr>
          <w:sz w:val="24"/>
          <w:szCs w:val="24"/>
        </w:rPr>
      </w:pPr>
      <w:r w:rsidRPr="00F37D18">
        <w:rPr>
          <w:sz w:val="24"/>
          <w:szCs w:val="24"/>
        </w:rPr>
        <w:t>принимать рациональные решения в условиях относительной ограниченности доступных ресурсов;</w:t>
      </w:r>
    </w:p>
    <w:p w:rsidR="00F37D18" w:rsidRPr="00F37D18" w:rsidRDefault="00F37D18" w:rsidP="00F37D18">
      <w:pPr>
        <w:pStyle w:val="a"/>
        <w:spacing w:line="240" w:lineRule="auto"/>
        <w:rPr>
          <w:sz w:val="24"/>
          <w:szCs w:val="24"/>
        </w:rPr>
      </w:pPr>
      <w:r w:rsidRPr="00F37D18">
        <w:rPr>
          <w:sz w:val="24"/>
          <w:szCs w:val="24"/>
        </w:rPr>
        <w:t>анализировать собственное потребительское поведение;</w:t>
      </w:r>
    </w:p>
    <w:p w:rsidR="00F37D18" w:rsidRPr="00F37D18" w:rsidRDefault="00F37D18" w:rsidP="00F37D18">
      <w:pPr>
        <w:pStyle w:val="a"/>
        <w:spacing w:line="240" w:lineRule="auto"/>
        <w:rPr>
          <w:sz w:val="24"/>
          <w:szCs w:val="24"/>
        </w:rPr>
      </w:pPr>
      <w:r w:rsidRPr="00F37D18">
        <w:rPr>
          <w:sz w:val="24"/>
          <w:szCs w:val="24"/>
        </w:rPr>
        <w:t>определять роль кредита в современной экономике;</w:t>
      </w:r>
    </w:p>
    <w:p w:rsidR="00F37D18" w:rsidRPr="00F37D18" w:rsidRDefault="00F37D18" w:rsidP="00F37D18">
      <w:pPr>
        <w:pStyle w:val="a"/>
        <w:spacing w:line="240" w:lineRule="auto"/>
        <w:rPr>
          <w:sz w:val="24"/>
          <w:szCs w:val="24"/>
        </w:rPr>
      </w:pPr>
      <w:r w:rsidRPr="00F37D18">
        <w:rPr>
          <w:sz w:val="24"/>
          <w:szCs w:val="24"/>
        </w:rPr>
        <w:t>применять навыки расчета сумм кредита и ипотеки в реальной жизни;</w:t>
      </w:r>
    </w:p>
    <w:p w:rsidR="00F37D18" w:rsidRPr="00F37D18" w:rsidRDefault="00F37D18" w:rsidP="00F37D18">
      <w:pPr>
        <w:pStyle w:val="a"/>
        <w:spacing w:line="240" w:lineRule="auto"/>
        <w:rPr>
          <w:sz w:val="24"/>
          <w:szCs w:val="24"/>
        </w:rPr>
      </w:pPr>
      <w:r w:rsidRPr="00F37D18">
        <w:rPr>
          <w:sz w:val="24"/>
          <w:szCs w:val="24"/>
        </w:rPr>
        <w:t>объяснять на примерах и представлять в виде инфографики законы спроса и предложения;</w:t>
      </w:r>
    </w:p>
    <w:p w:rsidR="00F37D18" w:rsidRPr="00F37D18" w:rsidRDefault="00F37D18" w:rsidP="00F37D18">
      <w:pPr>
        <w:pStyle w:val="a"/>
        <w:spacing w:line="240" w:lineRule="auto"/>
        <w:rPr>
          <w:sz w:val="24"/>
          <w:szCs w:val="24"/>
        </w:rPr>
      </w:pPr>
      <w:r w:rsidRPr="00F37D18">
        <w:rPr>
          <w:sz w:val="24"/>
          <w:szCs w:val="24"/>
        </w:rPr>
        <w:t>определять значимость и классифицировать условия, влияющие на спрос и предложение;</w:t>
      </w:r>
    </w:p>
    <w:p w:rsidR="00F37D18" w:rsidRPr="00F37D18" w:rsidRDefault="00F37D18" w:rsidP="00F37D18">
      <w:pPr>
        <w:pStyle w:val="a"/>
        <w:spacing w:line="240" w:lineRule="auto"/>
        <w:rPr>
          <w:sz w:val="24"/>
          <w:szCs w:val="24"/>
        </w:rPr>
      </w:pPr>
      <w:r w:rsidRPr="00F37D18">
        <w:rPr>
          <w:sz w:val="24"/>
          <w:szCs w:val="24"/>
        </w:rPr>
        <w:t>приводить примеры товаров Гиффена;</w:t>
      </w:r>
    </w:p>
    <w:p w:rsidR="00F37D18" w:rsidRPr="00F37D18" w:rsidRDefault="00F37D18" w:rsidP="00F37D18">
      <w:pPr>
        <w:pStyle w:val="a"/>
        <w:spacing w:line="240" w:lineRule="auto"/>
        <w:rPr>
          <w:sz w:val="24"/>
          <w:szCs w:val="24"/>
        </w:rPr>
      </w:pPr>
      <w:r w:rsidRPr="00F37D18">
        <w:rPr>
          <w:sz w:val="24"/>
          <w:szCs w:val="24"/>
        </w:rPr>
        <w:t>объяснять на примерах эластичность спроса и предложения;</w:t>
      </w:r>
    </w:p>
    <w:p w:rsidR="00F37D18" w:rsidRPr="00F37D18" w:rsidRDefault="00F37D18" w:rsidP="00F37D18">
      <w:pPr>
        <w:pStyle w:val="a"/>
        <w:spacing w:line="240" w:lineRule="auto"/>
        <w:rPr>
          <w:sz w:val="24"/>
          <w:szCs w:val="24"/>
        </w:rPr>
      </w:pPr>
      <w:r w:rsidRPr="00F37D18">
        <w:rPr>
          <w:sz w:val="24"/>
          <w:szCs w:val="24"/>
        </w:rPr>
        <w:t>объяснять и отличать организационно-правовые формы предпринимательской деятельности;</w:t>
      </w:r>
    </w:p>
    <w:p w:rsidR="00F37D18" w:rsidRPr="00F37D18" w:rsidRDefault="00F37D18" w:rsidP="00F37D18">
      <w:pPr>
        <w:pStyle w:val="a"/>
        <w:spacing w:line="240" w:lineRule="auto"/>
        <w:rPr>
          <w:sz w:val="24"/>
          <w:szCs w:val="24"/>
        </w:rPr>
      </w:pPr>
      <w:r w:rsidRPr="00F37D18">
        <w:rPr>
          <w:sz w:val="24"/>
          <w:szCs w:val="24"/>
        </w:rPr>
        <w:t>приводить примеры российских предприятий разных организационно-правовых форм;</w:t>
      </w:r>
    </w:p>
    <w:p w:rsidR="00F37D18" w:rsidRPr="00F37D18" w:rsidRDefault="00F37D18" w:rsidP="00F37D18">
      <w:pPr>
        <w:pStyle w:val="a"/>
        <w:spacing w:line="240" w:lineRule="auto"/>
        <w:rPr>
          <w:sz w:val="24"/>
          <w:szCs w:val="24"/>
        </w:rPr>
      </w:pPr>
      <w:r w:rsidRPr="00F37D18">
        <w:rPr>
          <w:sz w:val="24"/>
          <w:szCs w:val="24"/>
        </w:rPr>
        <w:t>объяснять практическое назначение франчайзинга и сферы его применения;</w:t>
      </w:r>
    </w:p>
    <w:p w:rsidR="00F37D18" w:rsidRPr="00F37D18" w:rsidRDefault="00F37D18" w:rsidP="00F37D18">
      <w:pPr>
        <w:pStyle w:val="a"/>
        <w:spacing w:line="240" w:lineRule="auto"/>
        <w:rPr>
          <w:sz w:val="24"/>
          <w:szCs w:val="24"/>
        </w:rPr>
      </w:pPr>
      <w:r w:rsidRPr="00F37D18">
        <w:rPr>
          <w:sz w:val="24"/>
          <w:szCs w:val="24"/>
        </w:rPr>
        <w:t>различать и представлять посредством инфографики виды издержек производства;</w:t>
      </w:r>
    </w:p>
    <w:p w:rsidR="00F37D18" w:rsidRPr="00F37D18" w:rsidRDefault="00F37D18" w:rsidP="00F37D18">
      <w:pPr>
        <w:pStyle w:val="a"/>
        <w:spacing w:line="240" w:lineRule="auto"/>
        <w:rPr>
          <w:sz w:val="24"/>
          <w:szCs w:val="24"/>
        </w:rPr>
      </w:pPr>
      <w:r w:rsidRPr="00F37D18">
        <w:rPr>
          <w:sz w:val="24"/>
          <w:szCs w:val="24"/>
        </w:rPr>
        <w:t>анализировать издержки, выручку и прибыль фирмы;</w:t>
      </w:r>
    </w:p>
    <w:p w:rsidR="00F37D18" w:rsidRPr="00F37D18" w:rsidRDefault="00F37D18" w:rsidP="00F37D18">
      <w:pPr>
        <w:pStyle w:val="a"/>
        <w:spacing w:line="240" w:lineRule="auto"/>
        <w:rPr>
          <w:sz w:val="24"/>
          <w:szCs w:val="24"/>
        </w:rPr>
      </w:pPr>
      <w:r w:rsidRPr="00F37D18">
        <w:rPr>
          <w:sz w:val="24"/>
          <w:szCs w:val="24"/>
        </w:rPr>
        <w:t>объяснять эффект масштабирования и мультиплицирования для экономики государства;</w:t>
      </w:r>
    </w:p>
    <w:p w:rsidR="00F37D18" w:rsidRPr="00F37D18" w:rsidRDefault="00F37D18" w:rsidP="00F37D18">
      <w:pPr>
        <w:pStyle w:val="a"/>
        <w:spacing w:line="240" w:lineRule="auto"/>
        <w:rPr>
          <w:sz w:val="24"/>
          <w:szCs w:val="24"/>
        </w:rPr>
      </w:pPr>
      <w:r w:rsidRPr="00F37D18">
        <w:rPr>
          <w:sz w:val="24"/>
          <w:szCs w:val="24"/>
        </w:rPr>
        <w:t>объяснять социально-экономическую роль и функции предпринимательства;</w:t>
      </w:r>
    </w:p>
    <w:p w:rsidR="00F37D18" w:rsidRPr="00F37D18" w:rsidRDefault="00F37D18" w:rsidP="00F37D18">
      <w:pPr>
        <w:pStyle w:val="a"/>
        <w:spacing w:line="240" w:lineRule="auto"/>
        <w:rPr>
          <w:sz w:val="24"/>
          <w:szCs w:val="24"/>
        </w:rPr>
      </w:pPr>
      <w:r w:rsidRPr="00F37D18">
        <w:rPr>
          <w:sz w:val="24"/>
          <w:szCs w:val="24"/>
        </w:rPr>
        <w:t>сравнивать виды ценных бумаг;</w:t>
      </w:r>
    </w:p>
    <w:p w:rsidR="00F37D18" w:rsidRPr="00F37D18" w:rsidRDefault="00F37D18" w:rsidP="00F37D18">
      <w:pPr>
        <w:pStyle w:val="a"/>
        <w:spacing w:line="240" w:lineRule="auto"/>
        <w:rPr>
          <w:sz w:val="24"/>
          <w:szCs w:val="24"/>
        </w:rPr>
      </w:pPr>
      <w:r w:rsidRPr="00F37D18">
        <w:rPr>
          <w:sz w:val="24"/>
          <w:szCs w:val="24"/>
        </w:rPr>
        <w:t>анализировать страховые услуги;</w:t>
      </w:r>
    </w:p>
    <w:p w:rsidR="00F37D18" w:rsidRPr="00F37D18" w:rsidRDefault="00F37D18" w:rsidP="00F37D18">
      <w:pPr>
        <w:pStyle w:val="a"/>
        <w:spacing w:line="240" w:lineRule="auto"/>
        <w:rPr>
          <w:sz w:val="24"/>
          <w:szCs w:val="24"/>
        </w:rPr>
      </w:pPr>
      <w:r w:rsidRPr="00F37D18">
        <w:rPr>
          <w:sz w:val="24"/>
          <w:szCs w:val="24"/>
        </w:rPr>
        <w:t>определять практическое назначение основных функций менеджмента;</w:t>
      </w:r>
    </w:p>
    <w:p w:rsidR="00F37D18" w:rsidRPr="00F37D18" w:rsidRDefault="00F37D18" w:rsidP="00F37D18">
      <w:pPr>
        <w:pStyle w:val="a"/>
        <w:spacing w:line="240" w:lineRule="auto"/>
        <w:rPr>
          <w:sz w:val="24"/>
          <w:szCs w:val="24"/>
        </w:rPr>
      </w:pPr>
      <w:r w:rsidRPr="00F37D18">
        <w:rPr>
          <w:sz w:val="24"/>
          <w:szCs w:val="24"/>
        </w:rPr>
        <w:t>определять место маркетинга в деятельности организации;</w:t>
      </w:r>
    </w:p>
    <w:p w:rsidR="00F37D18" w:rsidRPr="00F37D18" w:rsidRDefault="00F37D18" w:rsidP="00F37D18">
      <w:pPr>
        <w:pStyle w:val="a"/>
        <w:spacing w:line="240" w:lineRule="auto"/>
        <w:rPr>
          <w:sz w:val="24"/>
          <w:szCs w:val="24"/>
        </w:rPr>
      </w:pPr>
      <w:r w:rsidRPr="00F37D18">
        <w:rPr>
          <w:sz w:val="24"/>
          <w:szCs w:val="24"/>
        </w:rPr>
        <w:t>приводить примеры эффективной рекламы;</w:t>
      </w:r>
    </w:p>
    <w:p w:rsidR="00F37D18" w:rsidRPr="00F37D18" w:rsidRDefault="00F37D18" w:rsidP="00F37D18">
      <w:pPr>
        <w:pStyle w:val="a"/>
        <w:spacing w:line="240" w:lineRule="auto"/>
        <w:rPr>
          <w:sz w:val="24"/>
          <w:szCs w:val="24"/>
        </w:rPr>
      </w:pPr>
      <w:r w:rsidRPr="00F37D18">
        <w:rPr>
          <w:sz w:val="24"/>
          <w:szCs w:val="24"/>
        </w:rPr>
        <w:t>разрабатывать бизнес-план;</w:t>
      </w:r>
    </w:p>
    <w:p w:rsidR="00F37D18" w:rsidRPr="00F37D18" w:rsidRDefault="00F37D18" w:rsidP="00F37D18">
      <w:pPr>
        <w:pStyle w:val="a"/>
        <w:spacing w:line="240" w:lineRule="auto"/>
        <w:rPr>
          <w:sz w:val="24"/>
          <w:szCs w:val="24"/>
        </w:rPr>
      </w:pPr>
      <w:r w:rsidRPr="00F37D18">
        <w:rPr>
          <w:sz w:val="24"/>
          <w:szCs w:val="24"/>
        </w:rPr>
        <w:t>сравнивать рынки с интенсивной и несовершенной конкуренцией;</w:t>
      </w:r>
    </w:p>
    <w:p w:rsidR="00F37D18" w:rsidRPr="00F37D18" w:rsidRDefault="00F37D18" w:rsidP="00F37D18">
      <w:pPr>
        <w:pStyle w:val="a"/>
        <w:spacing w:line="240" w:lineRule="auto"/>
        <w:rPr>
          <w:sz w:val="24"/>
          <w:szCs w:val="24"/>
        </w:rPr>
      </w:pPr>
      <w:r w:rsidRPr="00F37D18">
        <w:rPr>
          <w:sz w:val="24"/>
          <w:szCs w:val="24"/>
        </w:rPr>
        <w:t>называть цели антимонопольной политики государства;</w:t>
      </w:r>
    </w:p>
    <w:p w:rsidR="00F37D18" w:rsidRPr="00F37D18" w:rsidRDefault="00F37D18" w:rsidP="00F37D18">
      <w:pPr>
        <w:pStyle w:val="a"/>
        <w:spacing w:line="240" w:lineRule="auto"/>
        <w:rPr>
          <w:sz w:val="24"/>
          <w:szCs w:val="24"/>
        </w:rPr>
      </w:pPr>
      <w:r w:rsidRPr="00F37D18">
        <w:rPr>
          <w:sz w:val="24"/>
          <w:szCs w:val="24"/>
        </w:rPr>
        <w:t>объяснять взаимосвязь факторов производства и факторов дохода;</w:t>
      </w:r>
    </w:p>
    <w:p w:rsidR="00F37D18" w:rsidRPr="00F37D18" w:rsidRDefault="00F37D18" w:rsidP="00F37D18">
      <w:pPr>
        <w:pStyle w:val="a"/>
        <w:spacing w:line="240" w:lineRule="auto"/>
        <w:rPr>
          <w:sz w:val="24"/>
          <w:szCs w:val="24"/>
        </w:rPr>
      </w:pPr>
      <w:r w:rsidRPr="00F37D18">
        <w:rPr>
          <w:sz w:val="24"/>
          <w:szCs w:val="24"/>
        </w:rPr>
        <w:t>приводить примеры факторов, влияющих на производительность труда.</w:t>
      </w:r>
    </w:p>
    <w:p w:rsidR="00F37D18" w:rsidRPr="00F37D18" w:rsidRDefault="00F37D18" w:rsidP="00F37D18">
      <w:pPr>
        <w:spacing w:after="0" w:line="240" w:lineRule="auto"/>
        <w:jc w:val="both"/>
        <w:rPr>
          <w:rFonts w:ascii="Times New Roman" w:hAnsi="Times New Roman" w:cs="Times New Roman"/>
          <w:sz w:val="24"/>
          <w:szCs w:val="24"/>
        </w:rPr>
      </w:pPr>
    </w:p>
    <w:p w:rsidR="00F37D18" w:rsidRPr="00F37D18" w:rsidRDefault="00F37D18" w:rsidP="00F37D18">
      <w:pPr>
        <w:spacing w:after="0" w:line="240" w:lineRule="auto"/>
        <w:jc w:val="both"/>
        <w:rPr>
          <w:rFonts w:ascii="Times New Roman" w:hAnsi="Times New Roman" w:cs="Times New Roman"/>
          <w:sz w:val="24"/>
          <w:szCs w:val="24"/>
        </w:rPr>
      </w:pPr>
      <w:r w:rsidRPr="00F37D18">
        <w:rPr>
          <w:rFonts w:ascii="Times New Roman" w:eastAsia="Times New Roman" w:hAnsi="Times New Roman" w:cs="Times New Roman"/>
          <w:b/>
          <w:sz w:val="24"/>
          <w:szCs w:val="24"/>
        </w:rPr>
        <w:t>Макроэкономика</w:t>
      </w:r>
    </w:p>
    <w:p w:rsidR="00F37D18" w:rsidRPr="00F37D18" w:rsidRDefault="00F37D18" w:rsidP="00F37D18">
      <w:pPr>
        <w:pStyle w:val="a"/>
        <w:spacing w:line="240" w:lineRule="auto"/>
        <w:rPr>
          <w:sz w:val="24"/>
          <w:szCs w:val="24"/>
        </w:rPr>
      </w:pPr>
      <w:r w:rsidRPr="00F37D18">
        <w:rPr>
          <w:sz w:val="24"/>
          <w:szCs w:val="24"/>
        </w:rPr>
        <w:t>Объяснять на примерах различные роли государства в рыночной экономике;</w:t>
      </w:r>
    </w:p>
    <w:p w:rsidR="00F37D18" w:rsidRPr="00F37D18" w:rsidRDefault="00F37D18" w:rsidP="00F37D18">
      <w:pPr>
        <w:pStyle w:val="a"/>
        <w:spacing w:line="240" w:lineRule="auto"/>
        <w:rPr>
          <w:sz w:val="24"/>
          <w:szCs w:val="24"/>
        </w:rPr>
      </w:pPr>
      <w:r w:rsidRPr="00F37D18">
        <w:rPr>
          <w:sz w:val="24"/>
          <w:szCs w:val="24"/>
        </w:rPr>
        <w:t>характеризовать доходную и расходную части государственного бюджета;</w:t>
      </w:r>
    </w:p>
    <w:p w:rsidR="00F37D18" w:rsidRPr="00F37D18" w:rsidRDefault="00F37D18" w:rsidP="00F37D18">
      <w:pPr>
        <w:pStyle w:val="a"/>
        <w:spacing w:line="240" w:lineRule="auto"/>
        <w:rPr>
          <w:sz w:val="24"/>
          <w:szCs w:val="24"/>
        </w:rPr>
      </w:pPr>
      <w:r w:rsidRPr="00F37D18">
        <w:rPr>
          <w:sz w:val="24"/>
          <w:szCs w:val="24"/>
        </w:rPr>
        <w:t>определять основные виды налогов для различных субъектов и экономических моделей;</w:t>
      </w:r>
    </w:p>
    <w:p w:rsidR="00F37D18" w:rsidRPr="00F37D18" w:rsidRDefault="00F37D18" w:rsidP="00F37D18">
      <w:pPr>
        <w:pStyle w:val="a"/>
        <w:spacing w:line="240" w:lineRule="auto"/>
        <w:rPr>
          <w:sz w:val="24"/>
          <w:szCs w:val="24"/>
        </w:rPr>
      </w:pPr>
      <w:r w:rsidRPr="00F37D18">
        <w:rPr>
          <w:sz w:val="24"/>
          <w:szCs w:val="24"/>
        </w:rPr>
        <w:t>указывать основные последствия макроэкономических проблем;</w:t>
      </w:r>
    </w:p>
    <w:p w:rsidR="00F37D18" w:rsidRPr="00F37D18" w:rsidRDefault="00F37D18" w:rsidP="00F37D18">
      <w:pPr>
        <w:pStyle w:val="a"/>
        <w:spacing w:line="240" w:lineRule="auto"/>
        <w:rPr>
          <w:sz w:val="24"/>
          <w:szCs w:val="24"/>
        </w:rPr>
      </w:pPr>
      <w:r w:rsidRPr="00F37D18">
        <w:rPr>
          <w:sz w:val="24"/>
          <w:szCs w:val="24"/>
        </w:rPr>
        <w:t>объяснять макроэкономическое равновесие в модели «AD-AS»;</w:t>
      </w:r>
    </w:p>
    <w:p w:rsidR="00F37D18" w:rsidRPr="00F37D18" w:rsidRDefault="00F37D18" w:rsidP="00F37D18">
      <w:pPr>
        <w:pStyle w:val="a"/>
        <w:spacing w:line="240" w:lineRule="auto"/>
        <w:rPr>
          <w:sz w:val="24"/>
          <w:szCs w:val="24"/>
        </w:rPr>
      </w:pPr>
      <w:r w:rsidRPr="00F37D18">
        <w:rPr>
          <w:sz w:val="24"/>
          <w:szCs w:val="24"/>
        </w:rPr>
        <w:t>приводить примеры сфер применения показателя ВВП;</w:t>
      </w:r>
    </w:p>
    <w:p w:rsidR="00F37D18" w:rsidRPr="00F37D18" w:rsidRDefault="00F37D18" w:rsidP="00F37D18">
      <w:pPr>
        <w:pStyle w:val="a"/>
        <w:spacing w:line="240" w:lineRule="auto"/>
        <w:rPr>
          <w:sz w:val="24"/>
          <w:szCs w:val="24"/>
        </w:rPr>
      </w:pPr>
      <w:r w:rsidRPr="00F37D18">
        <w:rPr>
          <w:sz w:val="24"/>
          <w:szCs w:val="24"/>
        </w:rPr>
        <w:t>приводить примеры экономической функции денег в реальной жизни;</w:t>
      </w:r>
    </w:p>
    <w:p w:rsidR="00F37D18" w:rsidRPr="00F37D18" w:rsidRDefault="00F37D18" w:rsidP="00F37D18">
      <w:pPr>
        <w:pStyle w:val="a"/>
        <w:spacing w:line="240" w:lineRule="auto"/>
        <w:rPr>
          <w:sz w:val="24"/>
          <w:szCs w:val="24"/>
        </w:rPr>
      </w:pPr>
      <w:r w:rsidRPr="00F37D18">
        <w:rPr>
          <w:sz w:val="24"/>
          <w:szCs w:val="24"/>
        </w:rPr>
        <w:t>различать сферы применения различных форм денег;</w:t>
      </w:r>
    </w:p>
    <w:p w:rsidR="00F37D18" w:rsidRPr="00F37D18" w:rsidRDefault="00F37D18" w:rsidP="00F37D18">
      <w:pPr>
        <w:pStyle w:val="a"/>
        <w:spacing w:line="240" w:lineRule="auto"/>
        <w:rPr>
          <w:sz w:val="24"/>
          <w:szCs w:val="24"/>
        </w:rPr>
      </w:pPr>
      <w:r w:rsidRPr="00F37D18">
        <w:rPr>
          <w:sz w:val="24"/>
          <w:szCs w:val="24"/>
        </w:rPr>
        <w:t>определять денежные агрегаты и факторы, влияющие на формирование величины денежной массы;</w:t>
      </w:r>
    </w:p>
    <w:p w:rsidR="00F37D18" w:rsidRPr="00F37D18" w:rsidRDefault="00F37D18" w:rsidP="00F37D18">
      <w:pPr>
        <w:pStyle w:val="a"/>
        <w:spacing w:line="240" w:lineRule="auto"/>
        <w:rPr>
          <w:sz w:val="24"/>
          <w:szCs w:val="24"/>
        </w:rPr>
      </w:pPr>
      <w:r w:rsidRPr="00F37D18">
        <w:rPr>
          <w:sz w:val="24"/>
          <w:szCs w:val="24"/>
        </w:rPr>
        <w:t>объяснять взаимосвязь основных элементов банковской системы;</w:t>
      </w:r>
    </w:p>
    <w:p w:rsidR="00F37D18" w:rsidRPr="00F37D18" w:rsidRDefault="00F37D18" w:rsidP="00F37D18">
      <w:pPr>
        <w:pStyle w:val="a"/>
        <w:spacing w:line="240" w:lineRule="auto"/>
        <w:rPr>
          <w:sz w:val="24"/>
          <w:szCs w:val="24"/>
        </w:rPr>
      </w:pPr>
      <w:r w:rsidRPr="00F37D18">
        <w:rPr>
          <w:sz w:val="24"/>
          <w:szCs w:val="24"/>
        </w:rPr>
        <w:t>приводить примеры, как банки делают деньги;</w:t>
      </w:r>
    </w:p>
    <w:p w:rsidR="00F37D18" w:rsidRPr="00F37D18" w:rsidRDefault="00F37D18" w:rsidP="00F37D18">
      <w:pPr>
        <w:pStyle w:val="a"/>
        <w:spacing w:line="240" w:lineRule="auto"/>
        <w:rPr>
          <w:sz w:val="24"/>
          <w:szCs w:val="24"/>
        </w:rPr>
      </w:pPr>
      <w:r w:rsidRPr="00F37D18">
        <w:rPr>
          <w:sz w:val="24"/>
          <w:szCs w:val="24"/>
        </w:rPr>
        <w:t>приводить примеры различных видов инфляции;</w:t>
      </w:r>
    </w:p>
    <w:p w:rsidR="00F37D18" w:rsidRPr="00F37D18" w:rsidRDefault="00F37D18" w:rsidP="00F37D18">
      <w:pPr>
        <w:pStyle w:val="a"/>
        <w:spacing w:line="240" w:lineRule="auto"/>
        <w:rPr>
          <w:sz w:val="24"/>
          <w:szCs w:val="24"/>
        </w:rPr>
      </w:pPr>
      <w:r w:rsidRPr="00F37D18">
        <w:rPr>
          <w:sz w:val="24"/>
          <w:szCs w:val="24"/>
        </w:rPr>
        <w:t>находить в реальных ситуациях последствия инфляции;</w:t>
      </w:r>
    </w:p>
    <w:p w:rsidR="00F37D18" w:rsidRPr="00F37D18" w:rsidRDefault="00F37D18" w:rsidP="00F37D18">
      <w:pPr>
        <w:pStyle w:val="a"/>
        <w:spacing w:line="240" w:lineRule="auto"/>
        <w:rPr>
          <w:sz w:val="24"/>
          <w:szCs w:val="24"/>
        </w:rPr>
      </w:pPr>
      <w:r w:rsidRPr="00F37D18">
        <w:rPr>
          <w:sz w:val="24"/>
          <w:szCs w:val="24"/>
        </w:rPr>
        <w:t>применять способы анализа индекса потребительских цен;</w:t>
      </w:r>
    </w:p>
    <w:p w:rsidR="00F37D18" w:rsidRPr="00F37D18" w:rsidRDefault="00F37D18" w:rsidP="00F37D18">
      <w:pPr>
        <w:pStyle w:val="a"/>
        <w:spacing w:line="240" w:lineRule="auto"/>
        <w:rPr>
          <w:sz w:val="24"/>
          <w:szCs w:val="24"/>
        </w:rPr>
      </w:pPr>
      <w:r w:rsidRPr="00F37D18">
        <w:rPr>
          <w:sz w:val="24"/>
          <w:szCs w:val="24"/>
        </w:rPr>
        <w:t>характеризовать основные направления антиинфляционной политики государства;</w:t>
      </w:r>
    </w:p>
    <w:p w:rsidR="00F37D18" w:rsidRPr="00F37D18" w:rsidRDefault="00F37D18" w:rsidP="00F37D18">
      <w:pPr>
        <w:pStyle w:val="a"/>
        <w:spacing w:line="240" w:lineRule="auto"/>
        <w:rPr>
          <w:sz w:val="24"/>
          <w:szCs w:val="24"/>
        </w:rPr>
      </w:pPr>
      <w:r w:rsidRPr="00F37D18">
        <w:rPr>
          <w:sz w:val="24"/>
          <w:szCs w:val="24"/>
        </w:rPr>
        <w:t>различать виды безработицы;</w:t>
      </w:r>
    </w:p>
    <w:p w:rsidR="00F37D18" w:rsidRPr="00F37D18" w:rsidRDefault="00F37D18" w:rsidP="00F37D18">
      <w:pPr>
        <w:pStyle w:val="a"/>
        <w:spacing w:line="240" w:lineRule="auto"/>
        <w:rPr>
          <w:sz w:val="24"/>
          <w:szCs w:val="24"/>
        </w:rPr>
      </w:pPr>
      <w:r w:rsidRPr="00F37D18">
        <w:rPr>
          <w:sz w:val="24"/>
          <w:szCs w:val="24"/>
        </w:rPr>
        <w:t>находить в реальных условиях причины и последствия безработицы;</w:t>
      </w:r>
    </w:p>
    <w:p w:rsidR="00F37D18" w:rsidRPr="00F37D18" w:rsidRDefault="00F37D18" w:rsidP="00F37D18">
      <w:pPr>
        <w:pStyle w:val="a"/>
        <w:spacing w:line="240" w:lineRule="auto"/>
        <w:rPr>
          <w:sz w:val="24"/>
          <w:szCs w:val="24"/>
        </w:rPr>
      </w:pPr>
      <w:r w:rsidRPr="00F37D18">
        <w:rPr>
          <w:sz w:val="24"/>
          <w:szCs w:val="24"/>
        </w:rPr>
        <w:t>определять целесообразность мер государственной политики для снижения уровня безработицы;</w:t>
      </w:r>
    </w:p>
    <w:p w:rsidR="00F37D18" w:rsidRPr="00F37D18" w:rsidRDefault="00F37D18" w:rsidP="00F37D18">
      <w:pPr>
        <w:pStyle w:val="a"/>
        <w:spacing w:line="240" w:lineRule="auto"/>
        <w:rPr>
          <w:sz w:val="24"/>
          <w:szCs w:val="24"/>
        </w:rPr>
      </w:pPr>
      <w:r w:rsidRPr="00F37D18">
        <w:rPr>
          <w:sz w:val="24"/>
          <w:szCs w:val="24"/>
        </w:rPr>
        <w:t>приводить примеры факторов, влияющих на экономический рост;</w:t>
      </w:r>
    </w:p>
    <w:p w:rsidR="00F37D18" w:rsidRPr="00F37D18" w:rsidRDefault="00F37D18" w:rsidP="00F37D18">
      <w:pPr>
        <w:pStyle w:val="a"/>
        <w:spacing w:line="240" w:lineRule="auto"/>
        <w:rPr>
          <w:sz w:val="24"/>
          <w:szCs w:val="24"/>
        </w:rPr>
      </w:pPr>
      <w:r w:rsidRPr="00F37D18">
        <w:rPr>
          <w:sz w:val="24"/>
          <w:szCs w:val="24"/>
        </w:rPr>
        <w:t>приводить примеры экономических циклов в разные исторические эпохи.</w:t>
      </w:r>
    </w:p>
    <w:p w:rsidR="00F37D18" w:rsidRPr="00F37D18" w:rsidRDefault="00F37D18" w:rsidP="00F37D18">
      <w:pPr>
        <w:spacing w:after="0" w:line="240" w:lineRule="auto"/>
        <w:jc w:val="both"/>
        <w:rPr>
          <w:rFonts w:ascii="Times New Roman" w:hAnsi="Times New Roman" w:cs="Times New Roman"/>
          <w:sz w:val="24"/>
          <w:szCs w:val="24"/>
        </w:rPr>
      </w:pPr>
    </w:p>
    <w:p w:rsidR="00F37D18" w:rsidRPr="00F37D18" w:rsidRDefault="00F37D18" w:rsidP="00F37D18">
      <w:pPr>
        <w:spacing w:after="0" w:line="240" w:lineRule="auto"/>
        <w:jc w:val="both"/>
        <w:rPr>
          <w:rFonts w:ascii="Times New Roman" w:hAnsi="Times New Roman" w:cs="Times New Roman"/>
          <w:sz w:val="24"/>
          <w:szCs w:val="24"/>
        </w:rPr>
      </w:pPr>
      <w:r w:rsidRPr="00F37D18">
        <w:rPr>
          <w:rFonts w:ascii="Times New Roman" w:eastAsia="Times New Roman" w:hAnsi="Times New Roman" w:cs="Times New Roman"/>
          <w:b/>
          <w:sz w:val="24"/>
          <w:szCs w:val="24"/>
        </w:rPr>
        <w:t>Международная экономика</w:t>
      </w:r>
    </w:p>
    <w:p w:rsidR="00F37D18" w:rsidRPr="00F37D18" w:rsidRDefault="00F37D18" w:rsidP="00F37D18">
      <w:pPr>
        <w:pStyle w:val="a"/>
        <w:spacing w:line="240" w:lineRule="auto"/>
        <w:rPr>
          <w:sz w:val="24"/>
          <w:szCs w:val="24"/>
        </w:rPr>
      </w:pPr>
      <w:r w:rsidRPr="00F37D18">
        <w:rPr>
          <w:sz w:val="24"/>
          <w:szCs w:val="24"/>
        </w:rPr>
        <w:t>Объяснять назначение международной торговли;</w:t>
      </w:r>
    </w:p>
    <w:p w:rsidR="00F37D18" w:rsidRPr="00F37D18" w:rsidRDefault="00F37D18" w:rsidP="00F37D18">
      <w:pPr>
        <w:pStyle w:val="a"/>
        <w:spacing w:line="240" w:lineRule="auto"/>
        <w:rPr>
          <w:sz w:val="24"/>
          <w:szCs w:val="24"/>
        </w:rPr>
      </w:pPr>
      <w:r w:rsidRPr="00F37D18">
        <w:rPr>
          <w:sz w:val="24"/>
          <w:szCs w:val="24"/>
        </w:rPr>
        <w:t>анализировать систему регулирования внешней торговли на государственном уровне;</w:t>
      </w:r>
    </w:p>
    <w:p w:rsidR="00F37D18" w:rsidRPr="00F37D18" w:rsidRDefault="00F37D18" w:rsidP="00F37D18">
      <w:pPr>
        <w:pStyle w:val="a"/>
        <w:spacing w:line="240" w:lineRule="auto"/>
        <w:rPr>
          <w:sz w:val="24"/>
          <w:szCs w:val="24"/>
        </w:rPr>
      </w:pPr>
      <w:r w:rsidRPr="00F37D18">
        <w:rPr>
          <w:sz w:val="24"/>
          <w:szCs w:val="24"/>
        </w:rPr>
        <w:t>различать экспорт и импорт;</w:t>
      </w:r>
    </w:p>
    <w:p w:rsidR="00F37D18" w:rsidRPr="00F37D18" w:rsidRDefault="00F37D18" w:rsidP="00F37D18">
      <w:pPr>
        <w:pStyle w:val="a"/>
        <w:spacing w:line="240" w:lineRule="auto"/>
        <w:rPr>
          <w:sz w:val="24"/>
          <w:szCs w:val="24"/>
        </w:rPr>
      </w:pPr>
      <w:r w:rsidRPr="00F37D18">
        <w:rPr>
          <w:sz w:val="24"/>
          <w:szCs w:val="24"/>
        </w:rPr>
        <w:t>анализировать курсы мировых валют;</w:t>
      </w:r>
    </w:p>
    <w:p w:rsidR="00F37D18" w:rsidRPr="00F37D18" w:rsidRDefault="00F37D18" w:rsidP="00F37D18">
      <w:pPr>
        <w:pStyle w:val="a"/>
        <w:spacing w:line="240" w:lineRule="auto"/>
        <w:rPr>
          <w:sz w:val="24"/>
          <w:szCs w:val="24"/>
        </w:rPr>
      </w:pPr>
      <w:r w:rsidRPr="00F37D18">
        <w:rPr>
          <w:sz w:val="24"/>
          <w:szCs w:val="24"/>
        </w:rPr>
        <w:t>объяснять влияние международных экономических факторов на валютный курс;</w:t>
      </w:r>
    </w:p>
    <w:p w:rsidR="00F37D18" w:rsidRPr="00F37D18" w:rsidRDefault="00F37D18" w:rsidP="00F37D18">
      <w:pPr>
        <w:pStyle w:val="a"/>
        <w:spacing w:line="240" w:lineRule="auto"/>
        <w:rPr>
          <w:sz w:val="24"/>
          <w:szCs w:val="24"/>
        </w:rPr>
      </w:pPr>
      <w:r w:rsidRPr="00F37D18">
        <w:rPr>
          <w:sz w:val="24"/>
          <w:szCs w:val="24"/>
        </w:rPr>
        <w:t>различать виды международных расчетов;</w:t>
      </w:r>
    </w:p>
    <w:p w:rsidR="00F37D18" w:rsidRPr="00F37D18" w:rsidRDefault="00F37D18" w:rsidP="00F37D18">
      <w:pPr>
        <w:pStyle w:val="a"/>
        <w:spacing w:line="240" w:lineRule="auto"/>
        <w:rPr>
          <w:sz w:val="24"/>
          <w:szCs w:val="24"/>
        </w:rPr>
      </w:pPr>
      <w:r w:rsidRPr="00F37D18">
        <w:rPr>
          <w:sz w:val="24"/>
          <w:szCs w:val="24"/>
        </w:rPr>
        <w:t>анализировать глобальные проблемы международных экономических отношений;</w:t>
      </w:r>
    </w:p>
    <w:p w:rsidR="00F37D18" w:rsidRPr="00F37D18" w:rsidRDefault="00F37D18" w:rsidP="00F37D18">
      <w:pPr>
        <w:pStyle w:val="a"/>
        <w:spacing w:line="240" w:lineRule="auto"/>
        <w:rPr>
          <w:sz w:val="24"/>
          <w:szCs w:val="24"/>
        </w:rPr>
      </w:pPr>
      <w:r w:rsidRPr="00F37D18">
        <w:rPr>
          <w:sz w:val="24"/>
          <w:szCs w:val="24"/>
        </w:rPr>
        <w:t>объяснять роль экономических организаций в социально-экономическом развитии общества;</w:t>
      </w:r>
    </w:p>
    <w:p w:rsidR="00F37D18" w:rsidRPr="00F37D18" w:rsidRDefault="00F37D18" w:rsidP="00F37D18">
      <w:pPr>
        <w:pStyle w:val="a"/>
        <w:spacing w:line="240" w:lineRule="auto"/>
        <w:rPr>
          <w:sz w:val="24"/>
          <w:szCs w:val="24"/>
        </w:rPr>
      </w:pPr>
      <w:r w:rsidRPr="00F37D18">
        <w:rPr>
          <w:sz w:val="24"/>
          <w:szCs w:val="24"/>
        </w:rPr>
        <w:t>объяснять особенности современной экономики России.</w:t>
      </w:r>
    </w:p>
    <w:p w:rsidR="00F37D18" w:rsidRPr="00F37D18" w:rsidRDefault="00F37D18" w:rsidP="00F37D18">
      <w:pPr>
        <w:spacing w:after="0" w:line="240" w:lineRule="auto"/>
        <w:jc w:val="both"/>
        <w:rPr>
          <w:rFonts w:ascii="Times New Roman" w:hAnsi="Times New Roman" w:cs="Times New Roman"/>
          <w:sz w:val="24"/>
          <w:szCs w:val="24"/>
        </w:rPr>
      </w:pPr>
    </w:p>
    <w:p w:rsidR="00F37D18" w:rsidRPr="00F37D18" w:rsidRDefault="00F37D18" w:rsidP="00F37D18">
      <w:pPr>
        <w:spacing w:after="0" w:line="240" w:lineRule="auto"/>
        <w:jc w:val="both"/>
        <w:rPr>
          <w:rFonts w:ascii="Times New Roman" w:hAnsi="Times New Roman" w:cs="Times New Roman"/>
          <w:i/>
          <w:sz w:val="24"/>
          <w:szCs w:val="24"/>
          <w:u w:val="single"/>
        </w:rPr>
      </w:pPr>
      <w:r w:rsidRPr="00F37D18">
        <w:rPr>
          <w:rFonts w:ascii="Times New Roman" w:eastAsia="Times New Roman" w:hAnsi="Times New Roman" w:cs="Times New Roman"/>
          <w:b/>
          <w:i/>
          <w:sz w:val="24"/>
          <w:szCs w:val="24"/>
          <w:u w:val="single"/>
        </w:rPr>
        <w:t>Выпускник на углубленном уровне получит возможность научиться:</w:t>
      </w:r>
    </w:p>
    <w:p w:rsidR="00F37D18" w:rsidRPr="00F37D18" w:rsidRDefault="00F37D18" w:rsidP="00F37D18">
      <w:pPr>
        <w:spacing w:after="0" w:line="240" w:lineRule="auto"/>
        <w:jc w:val="both"/>
        <w:rPr>
          <w:rFonts w:ascii="Times New Roman" w:hAnsi="Times New Roman" w:cs="Times New Roman"/>
          <w:i/>
          <w:sz w:val="24"/>
          <w:szCs w:val="24"/>
        </w:rPr>
      </w:pPr>
      <w:r w:rsidRPr="00F37D18">
        <w:rPr>
          <w:rFonts w:ascii="Times New Roman" w:eastAsia="Times New Roman" w:hAnsi="Times New Roman" w:cs="Times New Roman"/>
          <w:b/>
          <w:i/>
          <w:sz w:val="24"/>
          <w:szCs w:val="24"/>
        </w:rPr>
        <w:t>Основные концепции экономики</w:t>
      </w:r>
    </w:p>
    <w:p w:rsidR="00F37D18" w:rsidRPr="00F37D18" w:rsidRDefault="00F37D18" w:rsidP="00F37D18">
      <w:pPr>
        <w:pStyle w:val="a"/>
        <w:spacing w:line="240" w:lineRule="auto"/>
        <w:rPr>
          <w:i/>
          <w:sz w:val="24"/>
          <w:szCs w:val="24"/>
        </w:rPr>
      </w:pPr>
      <w:r w:rsidRPr="00F37D18">
        <w:rPr>
          <w:i/>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F37D18" w:rsidRPr="00F37D18" w:rsidRDefault="00F37D18" w:rsidP="00F37D18">
      <w:pPr>
        <w:pStyle w:val="a"/>
        <w:spacing w:line="240" w:lineRule="auto"/>
        <w:rPr>
          <w:i/>
          <w:sz w:val="24"/>
          <w:szCs w:val="24"/>
        </w:rPr>
      </w:pPr>
      <w:r w:rsidRPr="00F37D18">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F37D18" w:rsidRPr="00F37D18" w:rsidRDefault="00F37D18" w:rsidP="00F37D18">
      <w:pPr>
        <w:pStyle w:val="a"/>
        <w:spacing w:line="240" w:lineRule="auto"/>
        <w:rPr>
          <w:i/>
          <w:sz w:val="24"/>
          <w:szCs w:val="24"/>
        </w:rPr>
      </w:pPr>
      <w:r w:rsidRPr="00F37D18">
        <w:rPr>
          <w:i/>
          <w:sz w:val="24"/>
          <w:szCs w:val="24"/>
        </w:rPr>
        <w:t>владеть приемами работы с аналитической экономической информацией;</w:t>
      </w:r>
    </w:p>
    <w:p w:rsidR="00F37D18" w:rsidRPr="00F37D18" w:rsidRDefault="00F37D18" w:rsidP="00F37D18">
      <w:pPr>
        <w:pStyle w:val="a"/>
        <w:spacing w:line="240" w:lineRule="auto"/>
        <w:rPr>
          <w:i/>
          <w:sz w:val="24"/>
          <w:szCs w:val="24"/>
        </w:rPr>
      </w:pPr>
      <w:r w:rsidRPr="00F37D18">
        <w:rPr>
          <w:i/>
          <w:sz w:val="24"/>
          <w:szCs w:val="24"/>
        </w:rPr>
        <w:t>оценивать происходящие события и поведение людей с экономической точки зрения;</w:t>
      </w:r>
    </w:p>
    <w:p w:rsidR="00F37D18" w:rsidRPr="00F37D18" w:rsidRDefault="00F37D18" w:rsidP="00F37D18">
      <w:pPr>
        <w:pStyle w:val="a"/>
        <w:spacing w:line="240" w:lineRule="auto"/>
        <w:rPr>
          <w:i/>
          <w:sz w:val="24"/>
          <w:szCs w:val="24"/>
        </w:rPr>
      </w:pPr>
      <w:r w:rsidRPr="00F37D18">
        <w:rPr>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F37D18" w:rsidRPr="00F37D18" w:rsidRDefault="00F37D18" w:rsidP="00F37D18">
      <w:pPr>
        <w:pStyle w:val="a"/>
        <w:spacing w:line="240" w:lineRule="auto"/>
        <w:rPr>
          <w:i/>
          <w:sz w:val="24"/>
          <w:szCs w:val="24"/>
        </w:rPr>
      </w:pPr>
      <w:r w:rsidRPr="00F37D18">
        <w:rPr>
          <w:i/>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F37D18" w:rsidRPr="00F37D18" w:rsidRDefault="00F37D18" w:rsidP="00F37D18">
      <w:pPr>
        <w:spacing w:after="0" w:line="240" w:lineRule="auto"/>
        <w:jc w:val="both"/>
        <w:rPr>
          <w:rFonts w:ascii="Times New Roman" w:hAnsi="Times New Roman" w:cs="Times New Roman"/>
          <w:i/>
          <w:sz w:val="24"/>
          <w:szCs w:val="24"/>
        </w:rPr>
      </w:pPr>
    </w:p>
    <w:p w:rsidR="00F37D18" w:rsidRPr="00F37D18" w:rsidRDefault="00F37D18" w:rsidP="00F37D18">
      <w:pPr>
        <w:spacing w:after="0" w:line="240" w:lineRule="auto"/>
        <w:jc w:val="both"/>
        <w:rPr>
          <w:rFonts w:ascii="Times New Roman" w:hAnsi="Times New Roman" w:cs="Times New Roman"/>
          <w:i/>
          <w:sz w:val="24"/>
          <w:szCs w:val="24"/>
        </w:rPr>
      </w:pPr>
      <w:r w:rsidRPr="00F37D18">
        <w:rPr>
          <w:rFonts w:ascii="Times New Roman" w:eastAsia="Times New Roman" w:hAnsi="Times New Roman" w:cs="Times New Roman"/>
          <w:b/>
          <w:i/>
          <w:sz w:val="24"/>
          <w:szCs w:val="24"/>
        </w:rPr>
        <w:t>Микроэкономика</w:t>
      </w:r>
    </w:p>
    <w:p w:rsidR="00F37D18" w:rsidRPr="00F37D18" w:rsidRDefault="00F37D18" w:rsidP="00F37D18">
      <w:pPr>
        <w:pStyle w:val="a"/>
        <w:spacing w:line="240" w:lineRule="auto"/>
        <w:rPr>
          <w:i/>
          <w:sz w:val="24"/>
          <w:szCs w:val="24"/>
        </w:rPr>
      </w:pPr>
      <w:r w:rsidRPr="00F37D18">
        <w:rPr>
          <w:i/>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F37D18" w:rsidRPr="00F37D18" w:rsidRDefault="00F37D18" w:rsidP="00F37D18">
      <w:pPr>
        <w:pStyle w:val="a"/>
        <w:spacing w:line="240" w:lineRule="auto"/>
        <w:rPr>
          <w:i/>
          <w:sz w:val="24"/>
          <w:szCs w:val="24"/>
        </w:rPr>
      </w:pPr>
      <w:r w:rsidRPr="00F37D18">
        <w:rPr>
          <w:i/>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F37D18" w:rsidRPr="00F37D18" w:rsidRDefault="00F37D18" w:rsidP="00F37D18">
      <w:pPr>
        <w:pStyle w:val="a"/>
        <w:spacing w:line="240" w:lineRule="auto"/>
        <w:rPr>
          <w:i/>
          <w:sz w:val="24"/>
          <w:szCs w:val="24"/>
        </w:rPr>
      </w:pPr>
      <w:r w:rsidRPr="00F37D18">
        <w:rPr>
          <w:i/>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F37D18" w:rsidRPr="00F37D18" w:rsidRDefault="00F37D18" w:rsidP="00F37D18">
      <w:pPr>
        <w:pStyle w:val="a"/>
        <w:spacing w:line="240" w:lineRule="auto"/>
        <w:rPr>
          <w:i/>
          <w:sz w:val="24"/>
          <w:szCs w:val="24"/>
        </w:rPr>
      </w:pPr>
      <w:r w:rsidRPr="00F37D18">
        <w:rPr>
          <w:i/>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F37D18" w:rsidRPr="00F37D18" w:rsidRDefault="00F37D18" w:rsidP="00F37D18">
      <w:pPr>
        <w:pStyle w:val="a"/>
        <w:spacing w:line="240" w:lineRule="auto"/>
        <w:rPr>
          <w:i/>
          <w:sz w:val="24"/>
          <w:szCs w:val="24"/>
        </w:rPr>
      </w:pPr>
      <w:r w:rsidRPr="00F37D18">
        <w:rPr>
          <w:i/>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F37D18" w:rsidRPr="00F37D18" w:rsidRDefault="00F37D18" w:rsidP="00F37D18">
      <w:pPr>
        <w:pStyle w:val="a"/>
        <w:spacing w:line="240" w:lineRule="auto"/>
        <w:rPr>
          <w:i/>
          <w:sz w:val="24"/>
          <w:szCs w:val="24"/>
        </w:rPr>
      </w:pPr>
      <w:r w:rsidRPr="00F37D18">
        <w:rPr>
          <w:i/>
          <w:sz w:val="24"/>
          <w:szCs w:val="24"/>
        </w:rPr>
        <w:t>применять теоретические знания по микроэкономике для практической деятельности и повседневной жизни;</w:t>
      </w:r>
    </w:p>
    <w:p w:rsidR="00F37D18" w:rsidRPr="00F37D18" w:rsidRDefault="00F37D18" w:rsidP="00F37D18">
      <w:pPr>
        <w:pStyle w:val="a"/>
        <w:spacing w:line="240" w:lineRule="auto"/>
        <w:rPr>
          <w:i/>
          <w:sz w:val="24"/>
          <w:szCs w:val="24"/>
        </w:rPr>
      </w:pPr>
      <w:r w:rsidRPr="00F37D18">
        <w:rPr>
          <w:i/>
          <w:sz w:val="24"/>
          <w:szCs w:val="24"/>
        </w:rPr>
        <w:t>понимать необходимость соблюдения предписаний, предлагаемых в договорах по кредитам, ипотеке, вкладам и др.;</w:t>
      </w:r>
    </w:p>
    <w:p w:rsidR="00F37D18" w:rsidRPr="00F37D18" w:rsidRDefault="00F37D18" w:rsidP="00F37D18">
      <w:pPr>
        <w:pStyle w:val="a"/>
        <w:spacing w:line="240" w:lineRule="auto"/>
        <w:rPr>
          <w:i/>
          <w:sz w:val="24"/>
          <w:szCs w:val="24"/>
        </w:rPr>
      </w:pPr>
      <w:r w:rsidRPr="00F37D18">
        <w:rPr>
          <w:i/>
          <w:sz w:val="24"/>
          <w:szCs w:val="24"/>
        </w:rPr>
        <w:t>оценивать происходящие события и поведение людей с экономической точки зрения;</w:t>
      </w:r>
    </w:p>
    <w:p w:rsidR="00F37D18" w:rsidRPr="00F37D18" w:rsidRDefault="00F37D18" w:rsidP="00F37D18">
      <w:pPr>
        <w:pStyle w:val="a"/>
        <w:spacing w:line="240" w:lineRule="auto"/>
        <w:rPr>
          <w:i/>
          <w:sz w:val="24"/>
          <w:szCs w:val="24"/>
        </w:rPr>
      </w:pPr>
      <w:r w:rsidRPr="00F37D18">
        <w:rPr>
          <w:i/>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F37D18" w:rsidRPr="00F37D18" w:rsidRDefault="00F37D18" w:rsidP="00F37D18">
      <w:pPr>
        <w:pStyle w:val="a"/>
        <w:spacing w:line="240" w:lineRule="auto"/>
        <w:rPr>
          <w:i/>
          <w:sz w:val="24"/>
          <w:szCs w:val="24"/>
        </w:rPr>
      </w:pPr>
      <w:r w:rsidRPr="00F37D18">
        <w:rPr>
          <w:i/>
          <w:sz w:val="24"/>
          <w:szCs w:val="24"/>
        </w:rPr>
        <w:t>рационально и экономно обращаться с деньгами в повседневной жизни;</w:t>
      </w:r>
    </w:p>
    <w:p w:rsidR="00F37D18" w:rsidRPr="00F37D18" w:rsidRDefault="00F37D18" w:rsidP="00F37D18">
      <w:pPr>
        <w:pStyle w:val="a"/>
        <w:spacing w:line="240" w:lineRule="auto"/>
        <w:rPr>
          <w:i/>
          <w:sz w:val="24"/>
          <w:szCs w:val="24"/>
        </w:rPr>
      </w:pPr>
      <w:r w:rsidRPr="00F37D18">
        <w:rPr>
          <w:i/>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F37D18" w:rsidRPr="00F37D18" w:rsidRDefault="00F37D18" w:rsidP="00F37D18">
      <w:pPr>
        <w:pStyle w:val="a"/>
        <w:spacing w:line="240" w:lineRule="auto"/>
        <w:rPr>
          <w:i/>
          <w:sz w:val="24"/>
          <w:szCs w:val="24"/>
        </w:rPr>
      </w:pPr>
      <w:r w:rsidRPr="00F37D18">
        <w:rPr>
          <w:i/>
          <w:sz w:val="24"/>
          <w:szCs w:val="24"/>
        </w:rPr>
        <w:t>решать с опорой на полученные знания практические задачи, отражающие типичные жизненные ситуации;</w:t>
      </w:r>
    </w:p>
    <w:p w:rsidR="00F37D18" w:rsidRPr="00F37D18" w:rsidRDefault="00F37D18" w:rsidP="00F37D18">
      <w:pPr>
        <w:pStyle w:val="a"/>
        <w:spacing w:line="240" w:lineRule="auto"/>
        <w:rPr>
          <w:i/>
          <w:sz w:val="24"/>
          <w:szCs w:val="24"/>
        </w:rPr>
      </w:pPr>
      <w:r w:rsidRPr="00F37D18">
        <w:rPr>
          <w:i/>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F37D18" w:rsidRPr="00F37D18" w:rsidRDefault="00F37D18" w:rsidP="00F37D18">
      <w:pPr>
        <w:pStyle w:val="a"/>
        <w:spacing w:line="240" w:lineRule="auto"/>
        <w:rPr>
          <w:i/>
          <w:sz w:val="24"/>
          <w:szCs w:val="24"/>
        </w:rPr>
      </w:pPr>
      <w:r w:rsidRPr="00F37D18">
        <w:rPr>
          <w:i/>
          <w:sz w:val="24"/>
          <w:szCs w:val="24"/>
        </w:rPr>
        <w:t>моделировать и рассчитывать проект индивидуального бизнес-плана.</w:t>
      </w:r>
    </w:p>
    <w:p w:rsidR="00F37D18" w:rsidRPr="00F37D18" w:rsidRDefault="00F37D18" w:rsidP="00F37D18">
      <w:pPr>
        <w:spacing w:after="0" w:line="240" w:lineRule="auto"/>
        <w:jc w:val="both"/>
        <w:rPr>
          <w:rFonts w:ascii="Times New Roman" w:hAnsi="Times New Roman" w:cs="Times New Roman"/>
          <w:i/>
          <w:sz w:val="24"/>
          <w:szCs w:val="24"/>
        </w:rPr>
      </w:pPr>
    </w:p>
    <w:p w:rsidR="00F37D18" w:rsidRPr="00F37D18" w:rsidRDefault="00F37D18" w:rsidP="00F37D18">
      <w:pPr>
        <w:spacing w:after="0" w:line="240" w:lineRule="auto"/>
        <w:jc w:val="both"/>
        <w:rPr>
          <w:rFonts w:ascii="Times New Roman" w:hAnsi="Times New Roman" w:cs="Times New Roman"/>
          <w:i/>
          <w:sz w:val="24"/>
          <w:szCs w:val="24"/>
        </w:rPr>
      </w:pPr>
      <w:r w:rsidRPr="00F37D18">
        <w:rPr>
          <w:rFonts w:ascii="Times New Roman" w:eastAsia="Times New Roman" w:hAnsi="Times New Roman" w:cs="Times New Roman"/>
          <w:b/>
          <w:i/>
          <w:sz w:val="24"/>
          <w:szCs w:val="24"/>
        </w:rPr>
        <w:t>Макроэкономика</w:t>
      </w:r>
    </w:p>
    <w:p w:rsidR="00F37D18" w:rsidRPr="00F37D18" w:rsidRDefault="00F37D18" w:rsidP="00F37D18">
      <w:pPr>
        <w:pStyle w:val="a"/>
        <w:spacing w:line="240" w:lineRule="auto"/>
        <w:rPr>
          <w:i/>
          <w:sz w:val="24"/>
          <w:szCs w:val="24"/>
        </w:rPr>
      </w:pPr>
      <w:r w:rsidRPr="00F37D18">
        <w:rPr>
          <w:i/>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F37D18" w:rsidRPr="00F37D18" w:rsidRDefault="00F37D18" w:rsidP="00F37D18">
      <w:pPr>
        <w:pStyle w:val="a"/>
        <w:spacing w:line="240" w:lineRule="auto"/>
        <w:rPr>
          <w:i/>
          <w:sz w:val="24"/>
          <w:szCs w:val="24"/>
        </w:rPr>
      </w:pPr>
      <w:r w:rsidRPr="00F37D18">
        <w:rPr>
          <w:i/>
          <w:sz w:val="24"/>
          <w:szCs w:val="24"/>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F37D18" w:rsidRPr="00F37D18" w:rsidRDefault="00F37D18" w:rsidP="00F37D18">
      <w:pPr>
        <w:pStyle w:val="a"/>
        <w:spacing w:line="240" w:lineRule="auto"/>
        <w:rPr>
          <w:i/>
          <w:sz w:val="24"/>
          <w:szCs w:val="24"/>
        </w:rPr>
      </w:pPr>
      <w:r w:rsidRPr="00F37D18">
        <w:rPr>
          <w:i/>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F37D18" w:rsidRPr="00F37D18" w:rsidRDefault="00F37D18" w:rsidP="00F37D18">
      <w:pPr>
        <w:pStyle w:val="a"/>
        <w:spacing w:line="240" w:lineRule="auto"/>
        <w:rPr>
          <w:i/>
          <w:sz w:val="24"/>
          <w:szCs w:val="24"/>
        </w:rPr>
      </w:pPr>
      <w:r w:rsidRPr="00F37D18">
        <w:rPr>
          <w:i/>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F37D18" w:rsidRPr="00F37D18" w:rsidRDefault="00F37D18" w:rsidP="00F37D18">
      <w:pPr>
        <w:pStyle w:val="a"/>
        <w:spacing w:line="240" w:lineRule="auto"/>
        <w:rPr>
          <w:i/>
          <w:sz w:val="24"/>
          <w:szCs w:val="24"/>
        </w:rPr>
      </w:pPr>
      <w:r w:rsidRPr="00F37D18">
        <w:rPr>
          <w:i/>
          <w:sz w:val="24"/>
          <w:szCs w:val="24"/>
        </w:rPr>
        <w:t>осознавать значение теоретических знаний по макроэкономике для практической деятельности и повседневной жизни;</w:t>
      </w:r>
    </w:p>
    <w:p w:rsidR="00F37D18" w:rsidRPr="00F37D18" w:rsidRDefault="00F37D18" w:rsidP="00F37D18">
      <w:pPr>
        <w:pStyle w:val="a"/>
        <w:spacing w:line="240" w:lineRule="auto"/>
        <w:rPr>
          <w:i/>
          <w:sz w:val="24"/>
          <w:szCs w:val="24"/>
        </w:rPr>
      </w:pPr>
      <w:r w:rsidRPr="00F37D18">
        <w:rPr>
          <w:i/>
          <w:sz w:val="24"/>
          <w:szCs w:val="24"/>
        </w:rPr>
        <w:t>оценивать происходящие мировые события и поведение людей с экономической точки зрения;</w:t>
      </w:r>
    </w:p>
    <w:p w:rsidR="00F37D18" w:rsidRPr="00F37D18" w:rsidRDefault="00F37D18" w:rsidP="00F37D18">
      <w:pPr>
        <w:pStyle w:val="a"/>
        <w:spacing w:line="240" w:lineRule="auto"/>
        <w:rPr>
          <w:i/>
          <w:sz w:val="24"/>
          <w:szCs w:val="24"/>
        </w:rPr>
      </w:pPr>
      <w:r w:rsidRPr="00F37D18">
        <w:rPr>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F37D18" w:rsidRPr="00F37D18" w:rsidRDefault="00F37D18" w:rsidP="00F37D18">
      <w:pPr>
        <w:pStyle w:val="a"/>
        <w:spacing w:line="240" w:lineRule="auto"/>
        <w:rPr>
          <w:i/>
          <w:sz w:val="24"/>
          <w:szCs w:val="24"/>
        </w:rPr>
      </w:pPr>
      <w:r w:rsidRPr="00F37D18">
        <w:rPr>
          <w:i/>
          <w:sz w:val="24"/>
          <w:szCs w:val="24"/>
        </w:rPr>
        <w:t>анализировать динамику основных макроэкономических показателей и современной ситуации в экономике России;</w:t>
      </w:r>
    </w:p>
    <w:p w:rsidR="00F37D18" w:rsidRPr="00F37D18" w:rsidRDefault="00F37D18" w:rsidP="00F37D18">
      <w:pPr>
        <w:pStyle w:val="a"/>
        <w:spacing w:line="240" w:lineRule="auto"/>
        <w:rPr>
          <w:i/>
          <w:sz w:val="24"/>
          <w:szCs w:val="24"/>
        </w:rPr>
      </w:pPr>
      <w:r w:rsidRPr="00F37D18">
        <w:rPr>
          <w:i/>
          <w:sz w:val="24"/>
          <w:szCs w:val="24"/>
        </w:rPr>
        <w:t>решать с опорой на полученные знания практические задачи, отражающие типичные макроэкономические ситуации;</w:t>
      </w:r>
    </w:p>
    <w:p w:rsidR="00F37D18" w:rsidRPr="00F37D18" w:rsidRDefault="00F37D18" w:rsidP="00F37D18">
      <w:pPr>
        <w:pStyle w:val="a"/>
        <w:spacing w:line="240" w:lineRule="auto"/>
        <w:rPr>
          <w:i/>
          <w:sz w:val="24"/>
          <w:szCs w:val="24"/>
        </w:rPr>
      </w:pPr>
      <w:r w:rsidRPr="00F37D18">
        <w:rPr>
          <w:i/>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F37D18" w:rsidRPr="00F37D18" w:rsidRDefault="00F37D18" w:rsidP="00F37D18">
      <w:pPr>
        <w:pStyle w:val="a"/>
        <w:spacing w:line="240" w:lineRule="auto"/>
        <w:rPr>
          <w:i/>
          <w:sz w:val="24"/>
          <w:szCs w:val="24"/>
        </w:rPr>
      </w:pPr>
      <w:r w:rsidRPr="00F37D18">
        <w:rPr>
          <w:i/>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F37D18" w:rsidRPr="00F37D18" w:rsidRDefault="00F37D18" w:rsidP="00F37D18">
      <w:pPr>
        <w:pStyle w:val="a"/>
        <w:spacing w:line="240" w:lineRule="auto"/>
        <w:rPr>
          <w:i/>
          <w:sz w:val="24"/>
          <w:szCs w:val="24"/>
        </w:rPr>
      </w:pPr>
      <w:r w:rsidRPr="00F37D18">
        <w:rPr>
          <w:i/>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F37D18" w:rsidRPr="00F37D18" w:rsidRDefault="00F37D18" w:rsidP="00F37D18">
      <w:pPr>
        <w:spacing w:after="0" w:line="240" w:lineRule="auto"/>
        <w:jc w:val="both"/>
        <w:rPr>
          <w:rFonts w:ascii="Times New Roman" w:hAnsi="Times New Roman" w:cs="Times New Roman"/>
          <w:i/>
          <w:sz w:val="24"/>
          <w:szCs w:val="24"/>
        </w:rPr>
      </w:pPr>
    </w:p>
    <w:p w:rsidR="00F37D18" w:rsidRPr="00F37D18" w:rsidRDefault="00F37D18" w:rsidP="00F37D18">
      <w:pPr>
        <w:spacing w:after="0" w:line="240" w:lineRule="auto"/>
        <w:jc w:val="both"/>
        <w:rPr>
          <w:rFonts w:ascii="Times New Roman" w:hAnsi="Times New Roman" w:cs="Times New Roman"/>
          <w:i/>
          <w:sz w:val="24"/>
          <w:szCs w:val="24"/>
        </w:rPr>
      </w:pPr>
      <w:r w:rsidRPr="00F37D18">
        <w:rPr>
          <w:rFonts w:ascii="Times New Roman" w:eastAsia="Times New Roman" w:hAnsi="Times New Roman" w:cs="Times New Roman"/>
          <w:b/>
          <w:i/>
          <w:sz w:val="24"/>
          <w:szCs w:val="24"/>
        </w:rPr>
        <w:t>Международная экономика</w:t>
      </w:r>
    </w:p>
    <w:p w:rsidR="00F37D18" w:rsidRPr="00F37D18" w:rsidRDefault="00F37D18" w:rsidP="00F37D18">
      <w:pPr>
        <w:pStyle w:val="a"/>
        <w:spacing w:line="240" w:lineRule="auto"/>
        <w:rPr>
          <w:i/>
          <w:sz w:val="24"/>
          <w:szCs w:val="24"/>
        </w:rPr>
      </w:pPr>
      <w:r w:rsidRPr="00F37D18">
        <w:rPr>
          <w:i/>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F37D18" w:rsidRPr="00F37D18" w:rsidRDefault="00F37D18" w:rsidP="00F37D18">
      <w:pPr>
        <w:pStyle w:val="a"/>
        <w:spacing w:line="240" w:lineRule="auto"/>
        <w:rPr>
          <w:i/>
          <w:sz w:val="24"/>
          <w:szCs w:val="24"/>
        </w:rPr>
      </w:pPr>
      <w:r w:rsidRPr="00F37D18">
        <w:rPr>
          <w:i/>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F37D18" w:rsidRPr="00F37D18" w:rsidRDefault="00F37D18" w:rsidP="00F37D18">
      <w:pPr>
        <w:pStyle w:val="a"/>
        <w:spacing w:line="240" w:lineRule="auto"/>
        <w:rPr>
          <w:i/>
          <w:sz w:val="24"/>
          <w:szCs w:val="24"/>
        </w:rPr>
      </w:pPr>
      <w:r w:rsidRPr="00F37D18">
        <w:rPr>
          <w:i/>
          <w:sz w:val="24"/>
          <w:szCs w:val="24"/>
        </w:rPr>
        <w:t>оценивать происходящие мировые события с экономической точки зрения;</w:t>
      </w:r>
    </w:p>
    <w:p w:rsidR="00F37D18" w:rsidRPr="00F37D18" w:rsidRDefault="00F37D18" w:rsidP="00F37D18">
      <w:pPr>
        <w:pStyle w:val="a"/>
        <w:spacing w:line="240" w:lineRule="auto"/>
        <w:rPr>
          <w:i/>
          <w:sz w:val="24"/>
          <w:szCs w:val="24"/>
        </w:rPr>
      </w:pPr>
      <w:r w:rsidRPr="00F37D18">
        <w:rPr>
          <w:i/>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F37D18" w:rsidRPr="00F37D18" w:rsidRDefault="00F37D18" w:rsidP="00F37D18">
      <w:pPr>
        <w:pStyle w:val="a"/>
        <w:spacing w:line="240" w:lineRule="auto"/>
        <w:rPr>
          <w:i/>
          <w:sz w:val="24"/>
          <w:szCs w:val="24"/>
        </w:rPr>
      </w:pPr>
      <w:r w:rsidRPr="00F37D18">
        <w:rPr>
          <w:i/>
          <w:sz w:val="24"/>
          <w:szCs w:val="24"/>
        </w:rPr>
        <w:t>создавать алгоритмы для совершенствования собственной познавательной деятельности творческого и поискового характера;</w:t>
      </w:r>
    </w:p>
    <w:p w:rsidR="00F37D18" w:rsidRPr="00F37D18" w:rsidRDefault="00F37D18" w:rsidP="00F37D18">
      <w:pPr>
        <w:pStyle w:val="a"/>
        <w:spacing w:line="240" w:lineRule="auto"/>
        <w:rPr>
          <w:i/>
          <w:sz w:val="24"/>
          <w:szCs w:val="24"/>
        </w:rPr>
      </w:pPr>
      <w:r w:rsidRPr="00F37D18">
        <w:rPr>
          <w:i/>
          <w:sz w:val="24"/>
          <w:szCs w:val="24"/>
        </w:rPr>
        <w:t>решать с опорой на полученные знания практические задачи, отражающие типичные жизненные ситуации;</w:t>
      </w:r>
    </w:p>
    <w:p w:rsidR="00F37D18" w:rsidRPr="00F37D18" w:rsidRDefault="00F37D18" w:rsidP="00F37D18">
      <w:pPr>
        <w:pStyle w:val="a"/>
        <w:spacing w:line="240" w:lineRule="auto"/>
        <w:rPr>
          <w:i/>
          <w:sz w:val="24"/>
          <w:szCs w:val="24"/>
        </w:rPr>
      </w:pPr>
      <w:r w:rsidRPr="00F37D18">
        <w:rPr>
          <w:i/>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F37D18" w:rsidRPr="00F37D18" w:rsidRDefault="00F37D18" w:rsidP="00F37D18">
      <w:pPr>
        <w:pStyle w:val="a"/>
        <w:spacing w:line="240" w:lineRule="auto"/>
        <w:rPr>
          <w:i/>
          <w:sz w:val="24"/>
          <w:szCs w:val="24"/>
        </w:rPr>
      </w:pPr>
      <w:r w:rsidRPr="00F37D18">
        <w:rPr>
          <w:i/>
          <w:sz w:val="24"/>
          <w:szCs w:val="24"/>
        </w:rPr>
        <w:t>использовать экономические знания и опыт самостоятельной исследовательской деятельности в области экономики;</w:t>
      </w:r>
    </w:p>
    <w:p w:rsidR="00F37D18" w:rsidRPr="00F37D18" w:rsidRDefault="00F37D18" w:rsidP="00F37D18">
      <w:pPr>
        <w:pStyle w:val="a"/>
        <w:spacing w:line="240" w:lineRule="auto"/>
        <w:rPr>
          <w:i/>
          <w:sz w:val="24"/>
          <w:szCs w:val="24"/>
        </w:rPr>
      </w:pPr>
      <w:r w:rsidRPr="00F37D18">
        <w:rPr>
          <w:i/>
          <w:sz w:val="24"/>
          <w:szCs w:val="24"/>
        </w:rPr>
        <w:t>владеть пониманием особенностей формирования рыночной экономики и роли государства в современном мире.</w:t>
      </w:r>
    </w:p>
    <w:p w:rsidR="00F37D18" w:rsidRDefault="00F37D18" w:rsidP="00F37D18"/>
    <w:p w:rsidR="00F37D18" w:rsidRDefault="00F37D18" w:rsidP="00F37D18"/>
    <w:p w:rsidR="0058138E" w:rsidRPr="0058138E" w:rsidRDefault="00F37D18" w:rsidP="00F37D18">
      <w:pPr>
        <w:spacing w:after="0" w:line="240" w:lineRule="auto"/>
        <w:jc w:val="both"/>
        <w:rPr>
          <w:rFonts w:ascii="Times New Roman" w:hAnsi="Times New Roman" w:cs="Times New Roman"/>
          <w:sz w:val="24"/>
          <w:szCs w:val="24"/>
        </w:rPr>
        <w:sectPr w:rsidR="0058138E" w:rsidRPr="0058138E" w:rsidSect="00627B68">
          <w:footerReference w:type="default" r:id="rId9"/>
          <w:footnotePr>
            <w:numRestart w:val="eachPage"/>
          </w:footnotePr>
          <w:pgSz w:w="11906" w:h="16838"/>
          <w:pgMar w:top="851" w:right="567" w:bottom="567" w:left="1418" w:header="709" w:footer="709" w:gutter="0"/>
          <w:cols w:space="708"/>
          <w:titlePg/>
          <w:docGrid w:linePitch="381"/>
        </w:sectPr>
      </w:pPr>
      <w:r>
        <w:br w:type="page"/>
      </w:r>
    </w:p>
    <w:p w:rsidR="0058138E" w:rsidRPr="00F37D18" w:rsidRDefault="0058138E" w:rsidP="00F37D18">
      <w:pPr>
        <w:spacing w:after="0" w:line="240" w:lineRule="auto"/>
        <w:jc w:val="center"/>
        <w:rPr>
          <w:rFonts w:ascii="Times New Roman" w:hAnsi="Times New Roman" w:cs="Times New Roman"/>
          <w:b/>
          <w:sz w:val="28"/>
          <w:szCs w:val="24"/>
        </w:rPr>
      </w:pPr>
      <w:bookmarkStart w:id="37" w:name="_Toc453968157"/>
      <w:r w:rsidRPr="00F37D18">
        <w:rPr>
          <w:rFonts w:ascii="Times New Roman" w:hAnsi="Times New Roman" w:cs="Times New Roman"/>
          <w:b/>
          <w:sz w:val="28"/>
          <w:szCs w:val="24"/>
        </w:rPr>
        <w:t>Математика: алгебра и начала математического анализа, геометрия</w:t>
      </w:r>
      <w:bookmarkEnd w:id="37"/>
    </w:p>
    <w:p w:rsidR="0058138E" w:rsidRPr="0058138E" w:rsidRDefault="0058138E" w:rsidP="0058138E">
      <w:pPr>
        <w:spacing w:after="0" w:line="240" w:lineRule="auto"/>
        <w:jc w:val="both"/>
        <w:rPr>
          <w:rFonts w:ascii="Times New Roman" w:hAnsi="Times New Roman" w:cs="Times New Roman"/>
          <w:sz w:val="24"/>
          <w:szCs w:val="24"/>
        </w:rPr>
      </w:pPr>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288"/>
        <w:gridCol w:w="3288"/>
      </w:tblGrid>
      <w:tr w:rsidR="0058138E" w:rsidRPr="00F37D18" w:rsidTr="00C933CF">
        <w:tc>
          <w:tcPr>
            <w:tcW w:w="1526" w:type="dxa"/>
            <w:gridSpan w:val="2"/>
            <w:vAlign w:val="bottom"/>
          </w:tcPr>
          <w:p w:rsidR="0058138E" w:rsidRPr="00F37D18" w:rsidRDefault="0058138E" w:rsidP="00F37D18">
            <w:pPr>
              <w:spacing w:after="0" w:line="240" w:lineRule="auto"/>
              <w:jc w:val="center"/>
              <w:rPr>
                <w:rFonts w:ascii="Times New Roman" w:hAnsi="Times New Roman" w:cs="Times New Roman"/>
                <w:b/>
                <w:sz w:val="24"/>
                <w:szCs w:val="24"/>
              </w:rPr>
            </w:pPr>
          </w:p>
        </w:tc>
        <w:tc>
          <w:tcPr>
            <w:tcW w:w="6723" w:type="dxa"/>
            <w:gridSpan w:val="3"/>
          </w:tcPr>
          <w:p w:rsidR="0058138E" w:rsidRPr="00F37D18" w:rsidRDefault="0058138E" w:rsidP="00F37D18">
            <w:pPr>
              <w:spacing w:after="0" w:line="240" w:lineRule="auto"/>
              <w:jc w:val="center"/>
              <w:rPr>
                <w:rFonts w:ascii="Times New Roman" w:hAnsi="Times New Roman" w:cs="Times New Roman"/>
                <w:b/>
                <w:sz w:val="24"/>
                <w:szCs w:val="24"/>
              </w:rPr>
            </w:pPr>
            <w:r w:rsidRPr="00F37D18">
              <w:rPr>
                <w:rFonts w:ascii="Times New Roman" w:hAnsi="Times New Roman" w:cs="Times New Roman"/>
                <w:b/>
                <w:sz w:val="24"/>
                <w:szCs w:val="24"/>
              </w:rPr>
              <w:t>Базовый уровень</w:t>
            </w:r>
          </w:p>
          <w:p w:rsidR="0058138E" w:rsidRPr="00F37D18" w:rsidRDefault="0058138E" w:rsidP="00F37D18">
            <w:pPr>
              <w:spacing w:after="0" w:line="240" w:lineRule="auto"/>
              <w:jc w:val="center"/>
              <w:rPr>
                <w:rFonts w:ascii="Times New Roman" w:hAnsi="Times New Roman" w:cs="Times New Roman"/>
                <w:b/>
                <w:sz w:val="24"/>
                <w:szCs w:val="24"/>
              </w:rPr>
            </w:pPr>
            <w:r w:rsidRPr="00F37D18">
              <w:rPr>
                <w:rFonts w:ascii="Times New Roman" w:hAnsi="Times New Roman" w:cs="Times New Roman"/>
                <w:b/>
                <w:sz w:val="24"/>
                <w:szCs w:val="24"/>
              </w:rPr>
              <w:t>«Проблемно-функциональные результаты»</w:t>
            </w:r>
          </w:p>
        </w:tc>
        <w:tc>
          <w:tcPr>
            <w:tcW w:w="6576" w:type="dxa"/>
            <w:gridSpan w:val="2"/>
          </w:tcPr>
          <w:p w:rsidR="0058138E" w:rsidRPr="00F37D18" w:rsidRDefault="0058138E" w:rsidP="00F37D18">
            <w:pPr>
              <w:spacing w:after="0" w:line="240" w:lineRule="auto"/>
              <w:jc w:val="center"/>
              <w:rPr>
                <w:rFonts w:ascii="Times New Roman" w:hAnsi="Times New Roman" w:cs="Times New Roman"/>
                <w:b/>
                <w:sz w:val="24"/>
                <w:szCs w:val="24"/>
              </w:rPr>
            </w:pPr>
            <w:r w:rsidRPr="00F37D18">
              <w:rPr>
                <w:rFonts w:ascii="Times New Roman" w:hAnsi="Times New Roman" w:cs="Times New Roman"/>
                <w:b/>
                <w:sz w:val="24"/>
                <w:szCs w:val="24"/>
              </w:rPr>
              <w:t>Углубленный уровень</w:t>
            </w:r>
          </w:p>
          <w:p w:rsidR="0058138E" w:rsidRPr="00F37D18" w:rsidRDefault="0058138E" w:rsidP="00F37D18">
            <w:pPr>
              <w:spacing w:after="0" w:line="240" w:lineRule="auto"/>
              <w:jc w:val="center"/>
              <w:rPr>
                <w:rFonts w:ascii="Times New Roman" w:hAnsi="Times New Roman" w:cs="Times New Roman"/>
                <w:b/>
                <w:sz w:val="24"/>
                <w:szCs w:val="24"/>
              </w:rPr>
            </w:pPr>
            <w:r w:rsidRPr="00F37D18">
              <w:rPr>
                <w:rFonts w:ascii="Times New Roman" w:hAnsi="Times New Roman" w:cs="Times New Roman"/>
                <w:b/>
                <w:sz w:val="24"/>
                <w:szCs w:val="24"/>
              </w:rPr>
              <w:t>«Системно-теоретические результаты»</w:t>
            </w:r>
          </w:p>
        </w:tc>
      </w:tr>
      <w:tr w:rsidR="0058138E" w:rsidRPr="0058138E" w:rsidTr="00C933CF">
        <w:tc>
          <w:tcPr>
            <w:tcW w:w="1526"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Раздел</w:t>
            </w:r>
          </w:p>
        </w:tc>
        <w:tc>
          <w:tcPr>
            <w:tcW w:w="3435"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I. Выпускник научится</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III. Выпускник получит возможность научиться</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II. Выпускник научится</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IV. Выпускник получит возможность научиться</w:t>
            </w:r>
          </w:p>
        </w:tc>
      </w:tr>
      <w:tr w:rsidR="0058138E" w:rsidRPr="0058138E" w:rsidTr="00C933CF">
        <w:tc>
          <w:tcPr>
            <w:tcW w:w="1526"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Цели освоения предмета</w:t>
            </w:r>
          </w:p>
        </w:tc>
        <w:tc>
          <w:tcPr>
            <w:tcW w:w="3435"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58138E" w:rsidRPr="0058138E" w:rsidRDefault="0058138E" w:rsidP="0058138E">
            <w:pPr>
              <w:spacing w:after="0" w:line="240" w:lineRule="auto"/>
              <w:jc w:val="both"/>
              <w:rPr>
                <w:rFonts w:ascii="Times New Roman" w:hAnsi="Times New Roman" w:cs="Times New Roman"/>
                <w:sz w:val="24"/>
                <w:szCs w:val="24"/>
              </w:rPr>
            </w:pP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Для развития мышления, использования в повседневной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Для успешного продолжения образования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 специальностям, связанным с прикладным использованием математики</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58138E" w:rsidRPr="0058138E" w:rsidTr="00C933CF">
        <w:tc>
          <w:tcPr>
            <w:tcW w:w="1526" w:type="dxa"/>
            <w:gridSpan w:val="2"/>
            <w:vAlign w:val="bottom"/>
          </w:tcPr>
          <w:p w:rsidR="0058138E" w:rsidRPr="0058138E" w:rsidRDefault="0058138E" w:rsidP="0058138E">
            <w:pPr>
              <w:spacing w:after="0" w:line="240" w:lineRule="auto"/>
              <w:jc w:val="both"/>
              <w:rPr>
                <w:rFonts w:ascii="Times New Roman" w:hAnsi="Times New Roman" w:cs="Times New Roman"/>
                <w:sz w:val="24"/>
                <w:szCs w:val="24"/>
              </w:rPr>
            </w:pPr>
          </w:p>
        </w:tc>
        <w:tc>
          <w:tcPr>
            <w:tcW w:w="13299" w:type="dxa"/>
            <w:gridSpan w:val="5"/>
            <w:vAlign w:val="center"/>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Требования к результатам</w:t>
            </w:r>
          </w:p>
        </w:tc>
      </w:tr>
      <w:tr w:rsidR="0058138E" w:rsidRPr="0058138E" w:rsidTr="00C933CF">
        <w:tc>
          <w:tcPr>
            <w:tcW w:w="1526"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Элементы теории множеств и математической логики</w:t>
            </w:r>
          </w:p>
        </w:tc>
        <w:tc>
          <w:tcPr>
            <w:tcW w:w="311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на базовом уровне</w:t>
            </w:r>
            <w:r w:rsidRPr="0058138E">
              <w:rPr>
                <w:rFonts w:ascii="Times New Roman" w:hAnsi="Times New Roman" w:cs="Times New Roman"/>
                <w:sz w:val="24"/>
                <w:szCs w:val="24"/>
              </w:rPr>
              <w:footnoteReference w:id="2"/>
            </w:r>
            <w:r w:rsidRPr="0058138E">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пересечение и объединение двух множеств, представленных графически на числовой прямой;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строить на числовой прямой подмножество числового множества, заданное простейшими условиями;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ложные утверждения, ошибки в рассуждениях,          в том числе с использованием контрпримеров.</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числовые множества на координатной прямой для описания реальных процессов и явлений;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логические рассуждения в ситуациях повседневной жизни</w:t>
            </w:r>
          </w:p>
        </w:tc>
        <w:tc>
          <w:tcPr>
            <w:tcW w:w="3605"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w:t>
            </w:r>
            <w:r w:rsidRPr="0058138E">
              <w:rPr>
                <w:rFonts w:ascii="Times New Roman" w:hAnsi="Times New Roman" w:cs="Times New Roman"/>
                <w:sz w:val="24"/>
                <w:szCs w:val="24"/>
              </w:rPr>
              <w:footnoteReference w:id="3"/>
            </w:r>
            <w:r w:rsidRPr="0058138E">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проверять принадлежность элемента множеству;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доказательные рассуждения для обоснования истинности утверждений.</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Свободно оперировать</w:t>
            </w:r>
            <w:r w:rsidRPr="0058138E">
              <w:rPr>
                <w:rFonts w:ascii="Times New Roman" w:hAnsi="Times New Roman" w:cs="Times New Roman"/>
                <w:sz w:val="24"/>
                <w:szCs w:val="24"/>
              </w:rPr>
              <w:footnoteReference w:id="4"/>
            </w:r>
            <w:r w:rsidRPr="0058138E">
              <w:rPr>
                <w:rFonts w:ascii="Times New Roman" w:hAnsi="Times New Roman" w:cs="Times New Roman"/>
                <w:sz w:val="24"/>
                <w:szCs w:val="24"/>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задавать множества перечислением и характеристическим свойством;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проверять принадлежность элемента множеству;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доказательные рассуждения для обоснования истинности утверждений.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Достижение результатов раздела II;</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понятием определения, основными видами определений, основными видами теорем;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суть косвенного доказательства;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понятиями счетного и несчетного множества;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метод математической индукции для проведения рассуждений и доказательств и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58138E" w:rsidRPr="0058138E" w:rsidTr="00C933CF">
        <w:tc>
          <w:tcPr>
            <w:tcW w:w="1526"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Числа и выражения</w:t>
            </w:r>
          </w:p>
        </w:tc>
        <w:tc>
          <w:tcPr>
            <w:tcW w:w="311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арифметические действия с целыми и рациональными числами;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несложные преобразования числовых выражений, содержащих степени чисел, либо корни из чисел, либо логарифмы чисел;</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сравнивать рациональные числа между собой;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изображать точками на числовой прямой целые и рациональные числа;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несложные преобразования целых и дробно-рациональных буквенных выражений;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выражать в простейших случаях из равенства одну переменную через другие;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вычислять в простых случаях значения числовых и буквенных выражений, осуществляя необходимые подстановки и преобразования;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изображать схематически угол, величина которого выражена в градусах;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знаки синуса, косинуса, тангенса, котангенса конкретных углов.</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учебных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вычисления при решении задач практического характера;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практические расчеты с использованием при необходимости справочных материалов и вычислительных устройств;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соотносить реальные величины, характеристики объектов окружающего мира с их конкретными числовыми значениями;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чисел с заданными свойствами делимости;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арифметические действия, сочетая устные и письменные приемы, применяя при необходимости вычислительные устройства;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пользоваться оценкой и прикидкой при практических расчетах;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значения числовых и буквенных выражений, осуществляя необходимые подстановки и преобразования;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изображать схематически угол, величина которого выражена в градусах или радианах;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при решении задач табличные значения тригонометрических функций углов;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перевод величины угла из радианной меры в градусную и обратно.</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учебных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58138E" w:rsidRPr="0058138E" w:rsidRDefault="0058138E" w:rsidP="0058138E">
            <w:pPr>
              <w:spacing w:after="0" w:line="240" w:lineRule="auto"/>
              <w:jc w:val="both"/>
              <w:rPr>
                <w:rFonts w:ascii="Times New Roman" w:hAnsi="Times New Roman" w:cs="Times New Roman"/>
                <w:sz w:val="24"/>
                <w:szCs w:val="24"/>
              </w:rPr>
            </w:pP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переводить числа из одной системы записи (системы счисления) в другую;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доказывать и использовать признаки делимости суммы и произведения при выполнении вычислений 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округление рациональных и иррациональных чисел с заданной точностью;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сравнивать действительные числа разными способами;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НОД и НОК разными способами и использовать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записывать, сравнивать, округлять числовые данные реальных величин с использованием разных систем измерения;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Достижение результатов раздела II;</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свободно оперировать числовыми множествами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причины и основные идеи расширения числовых множеств;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основными понятиями теории делимости при решении стандартных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базовые представления о множестве комплексных чисел;</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свободно выполнять тождественные преобразования тригонометрических, логарифмических, степенных выражений;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формулой бинома Ньютона;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теорему о линейном представлении НОД;</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Китайскую теорему об остатках;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Малую теорему Ферма;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выполнять запись числа в позиционной системе счисления;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теоретико-числовые функции: число и сумма делителей, функцию Эйлера;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цепные дроби;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многочлены с действительными и целыми коэффициентами;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приводимый и неприводимый многочлен и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Основную теорему алгебры;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простейшие функции комплексной переменной как геометрические преобразования</w:t>
            </w:r>
          </w:p>
        </w:tc>
      </w:tr>
      <w:tr w:rsidR="0058138E" w:rsidRPr="0058138E" w:rsidTr="00C933CF">
        <w:tc>
          <w:tcPr>
            <w:tcW w:w="1526"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Уравнения и неравенства</w:t>
            </w:r>
          </w:p>
          <w:p w:rsidR="0058138E" w:rsidRPr="0058138E" w:rsidRDefault="0058138E" w:rsidP="0058138E">
            <w:pPr>
              <w:spacing w:after="0" w:line="240" w:lineRule="auto"/>
              <w:jc w:val="both"/>
              <w:rPr>
                <w:rFonts w:ascii="Times New Roman" w:hAnsi="Times New Roman" w:cs="Times New Roman"/>
                <w:sz w:val="24"/>
                <w:szCs w:val="24"/>
              </w:rPr>
            </w:pPr>
          </w:p>
        </w:tc>
        <w:tc>
          <w:tcPr>
            <w:tcW w:w="311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линейные уравнения и неравенства, квадратные уравнения;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логарифмические уравнения вида log a (bx + c) = d и простейшие неравенства вида log a x &lt; d;</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показательные уравнения, вида abx+c= d  (где d можно представить в виде степени с основанием a) и простейшие неравенства вида ax &lt; d    (где d можно представить в виде степени с основанием a);.</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605"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методы решения уравнений: приведение к виду «произведение равно нулю» или «частное равно нулю», замена переменных;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метод интервалов для решения неравенств;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графический метод для приближенного решения уравнений и неравенств;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изображать на тригонометрической окружности множество решений простейших тригонометрических уравнений и неравенств;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отбор корней уравнений или решений неравенств в соответствии с дополнительными условиями и ограничениями.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учебных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и решать уравнения, системы уравнений и неравенства при решении задач других учебных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теорему Безу к решению уравнений;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теорему Виета для решения некоторых уравнений степени выше второй;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методами решения уравнений, неравенств и их систем, уметь выбирать метод решения и обосновывать свой выбор;</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разными методами доказательства неравенств;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уравнения в целых числах;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свободно использовать тождественные преобразования при решении уравнений и систем уравнений</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программные средства при решении отдельных классов уравнений и неравенств</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Достижение результатов раздела II;</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свободно решать системы линейных уравнений;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основные типы уравнений и неравенств с параметрами;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неравенства Коши — Буняковского, Бернулли;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неравенствах между средними степенными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p>
        </w:tc>
      </w:tr>
      <w:tr w:rsidR="0058138E" w:rsidRPr="0058138E" w:rsidTr="00C933CF">
        <w:trPr>
          <w:gridBefore w:val="1"/>
          <w:wBefore w:w="6" w:type="dxa"/>
        </w:trPr>
        <w:tc>
          <w:tcPr>
            <w:tcW w:w="1520"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Функции</w:t>
            </w:r>
          </w:p>
        </w:tc>
        <w:tc>
          <w:tcPr>
            <w:tcW w:w="311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по графику приближённо значения функции в заданных точках;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интерпретировать свойства в контексте конкретной практической ситуации</w:t>
            </w:r>
          </w:p>
        </w:tc>
        <w:tc>
          <w:tcPr>
            <w:tcW w:w="3605"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значение функции по значению аргумента при различных способах задания функции;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строить графики изученных функций;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уравнения, простейшие системы уравнений, используя свойства функций и их графиков.</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учебных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интерпретировать свойства в контексте конкретной практической ситуации;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понятием обратная функция; применять это понятие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свойства функций: четность, периодичность, ограниченность;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преобразования графиков функций;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числовая последовательность, арифметическая и геометрическая прогрессия;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свойства и признаки арифметической и геометрической прогрессий.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учебных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интерпретировать свойства в контексте конкретной практической ситуации;.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Достижение результатов раздела II;</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понятием асимптоты и уметь его применять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методы решения простейших дифференциальных уравнений первого и второго порядков</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p>
        </w:tc>
      </w:tr>
      <w:tr w:rsidR="0058138E" w:rsidRPr="0058138E" w:rsidTr="00C933CF">
        <w:trPr>
          <w:gridBefore w:val="1"/>
          <w:wBefore w:w="6" w:type="dxa"/>
        </w:trPr>
        <w:tc>
          <w:tcPr>
            <w:tcW w:w="1520"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Элементы математического анализа</w:t>
            </w:r>
          </w:p>
        </w:tc>
        <w:tc>
          <w:tcPr>
            <w:tcW w:w="311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на базовом уровне понятиями: производная функции в точке, касательная к графику функции, производная функции;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значение производной функции в точке по изображению касательной к графику, проведенной в этой точке;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понятиями: производная функции в точке, касательная к графику функции, производная функции;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вычислять производную одночлена, многочлена, квадратного корня, производную суммы функций;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вычислять производные элементарных функций и их комбинаций, используя справочные материалы;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учебных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интерпретировать полученные результаты</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понятием бесконечно убывающая геометрическая прогрессия и уметь применять его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для решения задач теорию пределов;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производная функции в точке, производная функции;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вычислять производные элементарных функций и их комбинаций;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исследовать функции на монотонность и экстремумы;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строить графики и применять к решению задач, в том числе с параметром;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понятием касательная к графику функции и уметь применять его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первообразная функция, определенный интеграл;</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теорему Ньютона–Лейбница и ее следствия для решения задач.</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учебных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интерпретировать полученные результаты</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Достижение результатов раздела II;</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свободно владеть стандартным аппаратом математического анализа для вычисления производных функции одной переменной;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понятием первообразной функции для решения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овладеть основными сведениями об интеграле Ньютона–Лейбница и его простейших применениях;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в стандартных ситуациях производными высших порядков;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применять при решении задач свойства непрерывных функций;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применять при решении задач теоремы Вейерштрасса;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выполнять приближенные вычисления (методы решения уравнений, вычисления определенного интеграла);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применять приложение производной и определенного интеграла к решению задач естествознания;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вторая производная, выпуклость графика функции и уметь исследовать функцию на выпуклость</w:t>
            </w:r>
          </w:p>
        </w:tc>
      </w:tr>
      <w:tr w:rsidR="0058138E" w:rsidRPr="0058138E" w:rsidTr="00C933CF">
        <w:trPr>
          <w:gridBefore w:val="1"/>
          <w:wBefore w:w="6" w:type="dxa"/>
        </w:trPr>
        <w:tc>
          <w:tcPr>
            <w:tcW w:w="1520"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Статистика и теория вероятностей, логика и комбинаторика</w:t>
            </w:r>
          </w:p>
          <w:p w:rsidR="0058138E" w:rsidRPr="0058138E" w:rsidRDefault="0058138E" w:rsidP="0058138E">
            <w:pPr>
              <w:spacing w:after="0" w:line="240" w:lineRule="auto"/>
              <w:jc w:val="both"/>
              <w:rPr>
                <w:rFonts w:ascii="Times New Roman" w:hAnsi="Times New Roman" w:cs="Times New Roman"/>
                <w:sz w:val="24"/>
                <w:szCs w:val="24"/>
              </w:rPr>
            </w:pPr>
          </w:p>
        </w:tc>
        <w:tc>
          <w:tcPr>
            <w:tcW w:w="311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вычислять вероятности событий на основе подсчета числа исходов.</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и сравнивать в простых случаях вероятности событий в реальной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математическом ожидании и дисперсии случайных величин;</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суть закона больших чисел и выборочного метода измерения вероятностей;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об условной вероятности и о полной вероятности, применять их в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важных частных видах распределений и применять их в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корреляции случайных величин, о линейной регрессии.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вычислять или оценивать вероятности событий в реальной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выбирать подходящие методы представления и обработки данных;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основными описательными характеристиками числового набора, понятием генеральная совокупность и выборкой из нее;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понятиями: частота и вероятность события, сумма и произведение вероятностей, вычислять вероятности событий на основе подсчета числа исходов;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основными понятиями комбинаторики и уметь их применять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об основах теории вероятностей;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математическом ожидании и дисперсии случайных величин;</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совместных распределениях случайных величин;</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суть закона больших чисел и выборочного метода измерения вероятностей;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корреляции случайных величин.</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вычислять или оценивать вероятности событий в реальной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выбирать методы подходящего представления и обработки данных</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Достижение результатов раздела II;</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центральной предельной теореме;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выборочном коэффициенте корреляции и линейной регрессии;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связи эмпирических и теоретических распределений;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кодировании, двоичной записи, двоичном дереве;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деревьях и уметь применять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понятием связность и уметь применять компоненты связности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осуществлять пути по ребрам, обходы ребер и вершин графа;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конечные и счетные множества и уметь их применять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применять метод математической индукции;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применять принцип Дирихле при решении задач</w:t>
            </w:r>
          </w:p>
        </w:tc>
      </w:tr>
      <w:tr w:rsidR="0058138E" w:rsidRPr="0058138E" w:rsidTr="00C933CF">
        <w:trPr>
          <w:gridBefore w:val="1"/>
          <w:wBefore w:w="6" w:type="dxa"/>
        </w:trPr>
        <w:tc>
          <w:tcPr>
            <w:tcW w:w="1520"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Текстовые задачи</w:t>
            </w:r>
          </w:p>
        </w:tc>
        <w:tc>
          <w:tcPr>
            <w:tcW w:w="311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несложные текстовые задачи разных типов;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условие задачи, при необходимости строить для ее решения математическую модель;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действовать по алгоритму, содержащемуся в условии задачи;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логические рассуждения при решении задачи;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задачи на расчет стоимости покупок, услуг, поездок и т.п.;</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несложные задачи, связанные с долевым участием во владении фирмой, предприятием, недвижимостью;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понятие масштаба для нахождения расстояний и длин на картах, планах местности, планах помещений, выкройках, при работе на компьютере и т.п.</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605"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задачи разных типов, в том числе задачи повышенной трудности;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выбирать оптимальный метод решения задачи, рассматривая различные методы;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строить модель решения задачи, проводить доказательные рассуждения;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и интерпретировать результаты в контексте условия задачи, выбирать решения, не противоречащие контексту;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практические задачи и задачи из других предметов</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разные задачи повышенной трудности;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практические задачи и задачи из других предметов</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Достижение результатов раздела II</w:t>
            </w:r>
          </w:p>
          <w:p w:rsidR="0058138E" w:rsidRPr="0058138E" w:rsidRDefault="0058138E" w:rsidP="0058138E">
            <w:pPr>
              <w:spacing w:after="0" w:line="240" w:lineRule="auto"/>
              <w:jc w:val="both"/>
              <w:rPr>
                <w:rFonts w:ascii="Times New Roman" w:hAnsi="Times New Roman" w:cs="Times New Roman"/>
                <w:sz w:val="24"/>
                <w:szCs w:val="24"/>
              </w:rPr>
            </w:pPr>
          </w:p>
        </w:tc>
      </w:tr>
      <w:tr w:rsidR="0058138E" w:rsidRPr="0058138E" w:rsidTr="00C933CF">
        <w:trPr>
          <w:gridBefore w:val="1"/>
          <w:wBefore w:w="6" w:type="dxa"/>
        </w:trPr>
        <w:tc>
          <w:tcPr>
            <w:tcW w:w="1520"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Геометрия</w:t>
            </w:r>
          </w:p>
        </w:tc>
        <w:tc>
          <w:tcPr>
            <w:tcW w:w="311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основные виды многогранников (призма, пирамида, прямоугольный параллелепипед, куб);</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изображать изучаемые фигуры от руки и с применением простых чертежных инструментов;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делать (выносные) плоские чертежи из рисунков простых объемных фигур: вид сверху, сбоку, снизу;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извлекать информацию о пространственных геометрических фигурах, представленную на чертежах и рисунках;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теорему Пифагора при вычислении элементов стереометрических фигур;</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объемы и площади поверхностей простейших многогранников с применением формул;</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основные виды тел вращения (конус, цилиндр, сфера и шар);</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объемы и площади поверхностей простейших многогранников и тел вращения с применением формул.</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соотносить абстрактные геометрические понятия и факты с реальными жизненными объектами и ситуациями;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свойства пространственных геометрических фигур для решения типовых задач практического содержания;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соотносить площади поверхностей тел одинаковой формы различного размера;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соотносить объемы сосудов одинаковой формы различного размера;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форму правильного многогранника после спилов, срезов и т.п. (определять количество вершин, ребер и граней полученных многогранников)</w:t>
            </w:r>
          </w:p>
        </w:tc>
        <w:tc>
          <w:tcPr>
            <w:tcW w:w="3605"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понятиями: точка, прямая, плоскость в пространстве, параллельность и перпендикулярность прямых и плоскостей;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для решения задач геометрические факты, если условия применения заданы в явной форме;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задачи на нахождение геометрических величин по образцам или алгоритмам;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геометрические факты для решения задач, в том числе предполагающих несколько шагов решения;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взаимное расположение прямых и плоскостей в пространстве;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формулировать свойства и признаки фигур;</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доказывать геометрические утверждения;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стандартной классификацией пространственных фигур (пирамиды, призмы, параллелепипеды);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объемы и площади поверхностей геометрических тел с применением формул;</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вычислять расстояния и углы в пространстве.</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свойства геометрических фигур для решения задач практического характера и задач из других областей знаний</w:t>
            </w:r>
          </w:p>
        </w:tc>
        <w:tc>
          <w:tcPr>
            <w:tcW w:w="3288" w:type="dxa"/>
            <w:shd w:val="clear" w:color="auto" w:fill="auto"/>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геометрическими понятиями при решении задач и проведении математических рассуждений;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формулировать и доказывать геометрические утверждения;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стереометрии: призма, параллелепипед, пирамида, тетраэдр;</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строить сечения многогранников с использованием различных методов, в том числе и метода следов;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скрещивающихся прямых в пространстве и уметь находить угол и расстояние между ними;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применять параллельное проектирование для изображения фигур;</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применять перпендикулярности прямой и плоскости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понятием прямоугольный параллелепипед и применять его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пирамида, виды пирамид, элементы правильной пирамиды и уметь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теореме Эйлера, правильных многогранниках;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касательные прямые и плоскости и уметь применять из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представления о вписанных и описанных сферах и уметь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площади сферы и уметь применять его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решать задачи на комбинации многогранников и тел вращения;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повседневной жизни и при изучении других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об аксиоматическом методе;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применять для решения задач свойства плоских и двугранных углов, трехгранного угла, теоремы косинусов и синусов для трехгранного угла;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понятием перпендикулярное сечение призмы и уметь применять его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двойственности правильных многогранников;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развертке многогранника и кратчайшем пути на поверхности многогранника;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конических сечениях;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касающихся сферах и комбинации тел вращения и уметь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формулу расстояния от точки до плоскости;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разными способами задания прямой уравнениями и уметь применять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при решении задач и доказательстве теорем векторный метод и метод координат;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теоремы об отношениях объемов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интеграл для вычисления объемов и поверхностей тел вращения, вычисления площади сферического пояса и объема шарового слоя;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площади ортогональной проекции;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решать задачи на плоскости методами стереометрии;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применять формулы объемов при решении задач</w:t>
            </w:r>
          </w:p>
        </w:tc>
      </w:tr>
      <w:tr w:rsidR="0058138E" w:rsidRPr="0058138E" w:rsidTr="00C933CF">
        <w:trPr>
          <w:gridBefore w:val="1"/>
          <w:wBefore w:w="6" w:type="dxa"/>
        </w:trPr>
        <w:tc>
          <w:tcPr>
            <w:tcW w:w="1520"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Векторы и координаты в пространстве</w:t>
            </w:r>
          </w:p>
        </w:tc>
        <w:tc>
          <w:tcPr>
            <w:tcW w:w="311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на базовом уровне понятием декартовы координаты в пространстве;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координаты вершин куба и прямоугольного параллелепипеда</w:t>
            </w:r>
          </w:p>
        </w:tc>
        <w:tc>
          <w:tcPr>
            <w:tcW w:w="3605"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задавать плоскость уравнением в декартовой системе координат;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простейшие задачи введением векторного базиса</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понятиями векторы и их координаты;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уметь выполнять операции над векторами;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скалярное произведение векторов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уравнение плоскости, формулу расстояния между точками, уравнение сферы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векторы и метод координат в пространстве при решении задач</w:t>
            </w:r>
          </w:p>
          <w:p w:rsidR="0058138E" w:rsidRPr="0058138E" w:rsidRDefault="0058138E" w:rsidP="0058138E">
            <w:pPr>
              <w:spacing w:after="0" w:line="240" w:lineRule="auto"/>
              <w:jc w:val="both"/>
              <w:rPr>
                <w:rFonts w:ascii="Times New Roman" w:hAnsi="Times New Roman" w:cs="Times New Roman"/>
                <w:sz w:val="24"/>
                <w:szCs w:val="24"/>
              </w:rPr>
            </w:pP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Достижение результатов раздела II;</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объем параллелепипеда и тетраэдра, заданных координатами своих вершин;</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задавать прямую в пространстве;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расстояние от точки до плоскости в системе координат;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расстояние между скрещивающимися прямыми, заданными в системе координат</w:t>
            </w:r>
          </w:p>
        </w:tc>
      </w:tr>
      <w:tr w:rsidR="0058138E" w:rsidRPr="0058138E" w:rsidTr="00C933CF">
        <w:trPr>
          <w:gridBefore w:val="1"/>
          <w:wBefore w:w="6" w:type="dxa"/>
        </w:trPr>
        <w:tc>
          <w:tcPr>
            <w:tcW w:w="1520"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История математики</w:t>
            </w:r>
          </w:p>
          <w:p w:rsidR="0058138E" w:rsidRPr="0058138E" w:rsidRDefault="0058138E" w:rsidP="0058138E">
            <w:pPr>
              <w:spacing w:after="0" w:line="240" w:lineRule="auto"/>
              <w:jc w:val="both"/>
              <w:rPr>
                <w:rFonts w:ascii="Times New Roman" w:hAnsi="Times New Roman" w:cs="Times New Roman"/>
                <w:sz w:val="24"/>
                <w:szCs w:val="24"/>
              </w:rPr>
            </w:pPr>
          </w:p>
        </w:tc>
        <w:tc>
          <w:tcPr>
            <w:tcW w:w="311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роль математики в развитии России</w:t>
            </w:r>
          </w:p>
        </w:tc>
        <w:tc>
          <w:tcPr>
            <w:tcW w:w="3605"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Представлять вклад выдающихся математиков в развитие математики и иных научных областей;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роль математики в развитии России</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Иметь представление о вкладе выдающихся математиков в развитие науки;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роль математики в развитии России</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Достижение результатов раздела II</w:t>
            </w:r>
          </w:p>
        </w:tc>
      </w:tr>
      <w:tr w:rsidR="0058138E" w:rsidRPr="0058138E" w:rsidTr="00C933CF">
        <w:trPr>
          <w:gridBefore w:val="1"/>
          <w:wBefore w:w="6" w:type="dxa"/>
        </w:trPr>
        <w:tc>
          <w:tcPr>
            <w:tcW w:w="1520"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Методы математики</w:t>
            </w:r>
          </w:p>
        </w:tc>
        <w:tc>
          <w:tcPr>
            <w:tcW w:w="311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известные методы при решении стандартных математических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основные методы решения математических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основн</w:t>
            </w:r>
            <w:r w:rsidR="00F37D18">
              <w:rPr>
                <w:rFonts w:ascii="Times New Roman" w:hAnsi="Times New Roman" w:cs="Times New Roman"/>
                <w:sz w:val="24"/>
                <w:szCs w:val="24"/>
              </w:rPr>
              <w:t>ые методы решения матем.</w:t>
            </w:r>
            <w:r w:rsidRPr="0058138E">
              <w:rPr>
                <w:rFonts w:ascii="Times New Roman" w:hAnsi="Times New Roman" w:cs="Times New Roman"/>
                <w:sz w:val="24"/>
                <w:szCs w:val="24"/>
              </w:rPr>
              <w:t xml:space="preserve">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Достижение результатов раздела II;</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математические знания к исследованию окружающего мира (моделирование физических процессов, задачи экономики)</w:t>
            </w:r>
          </w:p>
          <w:p w:rsidR="0058138E" w:rsidRPr="0058138E" w:rsidRDefault="0058138E" w:rsidP="0058138E">
            <w:pPr>
              <w:spacing w:after="0" w:line="240" w:lineRule="auto"/>
              <w:jc w:val="both"/>
              <w:rPr>
                <w:rFonts w:ascii="Times New Roman" w:hAnsi="Times New Roman" w:cs="Times New Roman"/>
                <w:sz w:val="24"/>
                <w:szCs w:val="24"/>
              </w:rPr>
            </w:pPr>
          </w:p>
        </w:tc>
      </w:tr>
    </w:tbl>
    <w:p w:rsidR="0058138E" w:rsidRPr="0058138E" w:rsidRDefault="0058138E" w:rsidP="00F37D18">
      <w:pPr>
        <w:spacing w:after="0" w:line="240" w:lineRule="auto"/>
        <w:rPr>
          <w:rFonts w:ascii="Times New Roman" w:hAnsi="Times New Roman" w:cs="Times New Roman"/>
          <w:sz w:val="24"/>
          <w:szCs w:val="24"/>
        </w:rPr>
        <w:sectPr w:rsidR="0058138E" w:rsidRPr="0058138E" w:rsidSect="00627B68">
          <w:footnotePr>
            <w:numRestart w:val="eachPage"/>
          </w:footnotePr>
          <w:pgSz w:w="16838" w:h="11906" w:orient="landscape"/>
          <w:pgMar w:top="851" w:right="567" w:bottom="567" w:left="1418" w:header="709" w:footer="709" w:gutter="0"/>
          <w:cols w:space="708"/>
          <w:docGrid w:linePitch="381"/>
        </w:sectPr>
      </w:pPr>
    </w:p>
    <w:p w:rsidR="0058138E" w:rsidRPr="00F37D18" w:rsidRDefault="0058138E" w:rsidP="00F37D18">
      <w:pPr>
        <w:spacing w:after="0" w:line="240" w:lineRule="auto"/>
        <w:jc w:val="center"/>
        <w:rPr>
          <w:rFonts w:ascii="Times New Roman" w:hAnsi="Times New Roman" w:cs="Times New Roman"/>
          <w:b/>
          <w:sz w:val="28"/>
          <w:szCs w:val="24"/>
        </w:rPr>
      </w:pPr>
      <w:bookmarkStart w:id="38" w:name="_Toc453968158"/>
      <w:r w:rsidRPr="00F37D18">
        <w:rPr>
          <w:rFonts w:ascii="Times New Roman" w:hAnsi="Times New Roman" w:cs="Times New Roman"/>
          <w:b/>
          <w:sz w:val="28"/>
          <w:szCs w:val="24"/>
        </w:rPr>
        <w:t>Информатика</w:t>
      </w:r>
      <w:bookmarkEnd w:id="38"/>
    </w:p>
    <w:p w:rsidR="0058138E" w:rsidRPr="00F37D18" w:rsidRDefault="0058138E" w:rsidP="00F37D18">
      <w:pPr>
        <w:spacing w:after="0" w:line="240" w:lineRule="auto"/>
        <w:jc w:val="center"/>
        <w:rPr>
          <w:rFonts w:ascii="Times New Roman" w:hAnsi="Times New Roman" w:cs="Times New Roman"/>
          <w:b/>
          <w:sz w:val="24"/>
          <w:szCs w:val="24"/>
        </w:rPr>
      </w:pPr>
    </w:p>
    <w:p w:rsidR="0058138E" w:rsidRPr="0058138E" w:rsidRDefault="00F37D18" w:rsidP="005813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138E" w:rsidRPr="0058138E">
        <w:rPr>
          <w:rFonts w:ascii="Times New Roman" w:hAnsi="Times New Roman" w:cs="Times New Roman"/>
          <w:sz w:val="24"/>
          <w:szCs w:val="24"/>
        </w:rPr>
        <w:t>В результате изучения учебного предмета «Информатика» на уровне среднего общего образования:</w:t>
      </w:r>
    </w:p>
    <w:p w:rsidR="0058138E" w:rsidRPr="00F37D18" w:rsidRDefault="0058138E" w:rsidP="0058138E">
      <w:pPr>
        <w:spacing w:after="0" w:line="240" w:lineRule="auto"/>
        <w:jc w:val="both"/>
        <w:rPr>
          <w:rFonts w:ascii="Times New Roman" w:hAnsi="Times New Roman" w:cs="Times New Roman"/>
          <w:b/>
          <w:i/>
          <w:sz w:val="24"/>
          <w:szCs w:val="24"/>
        </w:rPr>
      </w:pPr>
      <w:r w:rsidRPr="00F37D18">
        <w:rPr>
          <w:rFonts w:ascii="Times New Roman" w:hAnsi="Times New Roman" w:cs="Times New Roman"/>
          <w:b/>
          <w:i/>
          <w:sz w:val="24"/>
          <w:szCs w:val="24"/>
        </w:rPr>
        <w:t>Выпускник на базовом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информационный объем графических и звуковых данных при заданных условиях дискретизации;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строить логическое выражение по заданной таблице истинности; решать несложные логические уравнения;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находить оптимальный путь во взвешенном графе;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и использовать основные понятия, связанные со сложностью вычислений (время работы, размер используемой памяти);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электронные таблицы для выполнения учебных заданий из различных предметных областей;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антивирусные программы для обеспечения стабильной работы технических средств ИКТ;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37D18" w:rsidRDefault="0058138E" w:rsidP="0058138E">
      <w:pPr>
        <w:spacing w:after="0" w:line="240" w:lineRule="auto"/>
        <w:jc w:val="both"/>
        <w:rPr>
          <w:rFonts w:ascii="Times New Roman" w:hAnsi="Times New Roman" w:cs="Times New Roman"/>
          <w:b/>
          <w:i/>
          <w:sz w:val="24"/>
          <w:szCs w:val="24"/>
          <w:u w:val="single"/>
        </w:rPr>
      </w:pPr>
      <w:r w:rsidRPr="00F37D18">
        <w:rPr>
          <w:rFonts w:ascii="Times New Roman" w:hAnsi="Times New Roman" w:cs="Times New Roman"/>
          <w:b/>
          <w:i/>
          <w:sz w:val="24"/>
          <w:szCs w:val="24"/>
          <w:u w:val="single"/>
        </w:rPr>
        <w:t>Выпускник на базовом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знания о графах, деревьях и списках при описании реальных объектов и процессов;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58138E" w:rsidRPr="00A14C85" w:rsidRDefault="0058138E" w:rsidP="00A14C85">
      <w:pPr>
        <w:tabs>
          <w:tab w:val="left" w:pos="1985"/>
        </w:tabs>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w:t>
      </w:r>
      <w:r w:rsidRPr="00A14C85">
        <w:rPr>
          <w:rFonts w:ascii="Times New Roman" w:hAnsi="Times New Roman" w:cs="Times New Roman"/>
          <w:sz w:val="24"/>
          <w:szCs w:val="24"/>
        </w:rPr>
        <w:t>альному объекту или процессу;</w:t>
      </w:r>
    </w:p>
    <w:p w:rsidR="0058138E" w:rsidRPr="00A14C85" w:rsidRDefault="0058138E" w:rsidP="00A14C85">
      <w:pPr>
        <w:tabs>
          <w:tab w:val="left" w:pos="1985"/>
        </w:tabs>
        <w:spacing w:after="0" w:line="240" w:lineRule="auto"/>
        <w:jc w:val="both"/>
        <w:rPr>
          <w:rFonts w:ascii="Times New Roman" w:hAnsi="Times New Roman" w:cs="Times New Roman"/>
          <w:sz w:val="24"/>
          <w:szCs w:val="24"/>
        </w:rPr>
      </w:pPr>
      <w:r w:rsidRPr="00A14C85">
        <w:rPr>
          <w:rFonts w:ascii="Times New Roman" w:hAnsi="Times New Roman" w:cs="Times New Roman"/>
          <w:sz w:val="24"/>
          <w:szCs w:val="24"/>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58138E" w:rsidRPr="00A14C85" w:rsidRDefault="0058138E" w:rsidP="00A14C85">
      <w:pPr>
        <w:tabs>
          <w:tab w:val="left" w:pos="1985"/>
        </w:tabs>
        <w:spacing w:after="0" w:line="240" w:lineRule="auto"/>
        <w:jc w:val="both"/>
        <w:rPr>
          <w:rFonts w:ascii="Times New Roman" w:hAnsi="Times New Roman" w:cs="Times New Roman"/>
          <w:sz w:val="24"/>
          <w:szCs w:val="24"/>
        </w:rPr>
      </w:pPr>
      <w:r w:rsidRPr="00A14C85">
        <w:rPr>
          <w:rFonts w:ascii="Times New Roman" w:hAnsi="Times New Roman" w:cs="Times New Roman"/>
          <w:sz w:val="24"/>
          <w:szCs w:val="24"/>
        </w:rPr>
        <w:t>классифицировать программное обеспечение в соответствии с кругом выполняемых задач;</w:t>
      </w:r>
    </w:p>
    <w:p w:rsidR="0058138E" w:rsidRPr="00A14C85" w:rsidRDefault="0058138E" w:rsidP="00A14C85">
      <w:pPr>
        <w:tabs>
          <w:tab w:val="left" w:pos="1985"/>
        </w:tabs>
        <w:spacing w:after="0" w:line="240" w:lineRule="auto"/>
        <w:jc w:val="both"/>
        <w:rPr>
          <w:rFonts w:ascii="Times New Roman" w:hAnsi="Times New Roman" w:cs="Times New Roman"/>
          <w:sz w:val="24"/>
          <w:szCs w:val="24"/>
        </w:rPr>
      </w:pPr>
      <w:r w:rsidRPr="00A14C85">
        <w:rPr>
          <w:rFonts w:ascii="Times New Roman" w:hAnsi="Times New Roman" w:cs="Times New Roman"/>
          <w:sz w:val="24"/>
          <w:szCs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58138E" w:rsidRPr="00A14C85" w:rsidRDefault="0058138E" w:rsidP="00A14C85">
      <w:pPr>
        <w:tabs>
          <w:tab w:val="left" w:pos="1985"/>
        </w:tabs>
        <w:spacing w:after="0" w:line="240" w:lineRule="auto"/>
        <w:jc w:val="both"/>
        <w:rPr>
          <w:rFonts w:ascii="Times New Roman" w:hAnsi="Times New Roman" w:cs="Times New Roman"/>
          <w:sz w:val="24"/>
          <w:szCs w:val="24"/>
        </w:rPr>
      </w:pPr>
      <w:r w:rsidRPr="00A14C85">
        <w:rPr>
          <w:rFonts w:ascii="Times New Roman" w:hAnsi="Times New Roman" w:cs="Times New Roman"/>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8138E" w:rsidRPr="00A14C85" w:rsidRDefault="0058138E" w:rsidP="00A14C85">
      <w:pPr>
        <w:tabs>
          <w:tab w:val="left" w:pos="1985"/>
        </w:tabs>
        <w:spacing w:after="0" w:line="240" w:lineRule="auto"/>
        <w:jc w:val="both"/>
        <w:rPr>
          <w:rFonts w:ascii="Times New Roman" w:hAnsi="Times New Roman" w:cs="Times New Roman"/>
          <w:sz w:val="24"/>
          <w:szCs w:val="24"/>
        </w:rPr>
      </w:pPr>
      <w:r w:rsidRPr="00A14C85">
        <w:rPr>
          <w:rFonts w:ascii="Times New Roman" w:hAnsi="Times New Roman" w:cs="Times New Roman"/>
          <w:sz w:val="24"/>
          <w:szCs w:val="24"/>
        </w:rPr>
        <w:t>критически оценивать информацию, полученную из сети Интернет.</w:t>
      </w:r>
    </w:p>
    <w:p w:rsidR="00A14C85" w:rsidRDefault="00A14C85" w:rsidP="00A14C85">
      <w:pPr>
        <w:tabs>
          <w:tab w:val="left" w:pos="1985"/>
        </w:tabs>
        <w:spacing w:line="240" w:lineRule="auto"/>
        <w:ind w:firstLine="426"/>
        <w:rPr>
          <w:rFonts w:ascii="Times New Roman" w:eastAsia="Times New Roman" w:hAnsi="Times New Roman" w:cs="Times New Roman"/>
          <w:b/>
          <w:sz w:val="24"/>
          <w:szCs w:val="24"/>
        </w:rPr>
      </w:pPr>
    </w:p>
    <w:p w:rsidR="00A14C85" w:rsidRPr="00A14C85" w:rsidRDefault="00A14C85" w:rsidP="00A14C85">
      <w:pPr>
        <w:tabs>
          <w:tab w:val="left" w:pos="1985"/>
        </w:tabs>
        <w:spacing w:line="240" w:lineRule="auto"/>
        <w:ind w:firstLine="426"/>
        <w:rPr>
          <w:rFonts w:ascii="Times New Roman" w:hAnsi="Times New Roman" w:cs="Times New Roman"/>
          <w:sz w:val="24"/>
          <w:szCs w:val="24"/>
        </w:rPr>
      </w:pPr>
      <w:r w:rsidRPr="00A14C85">
        <w:rPr>
          <w:rFonts w:ascii="Times New Roman" w:eastAsia="Times New Roman" w:hAnsi="Times New Roman" w:cs="Times New Roman"/>
          <w:b/>
          <w:sz w:val="24"/>
          <w:szCs w:val="24"/>
        </w:rPr>
        <w:t>Выпускник на углубленном уровне научится:</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строить дерево игры по заданному алгоритму; строить и обосновывать выигрышную стратегию игры;</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color w:val="000000"/>
          <w:sz w:val="24"/>
          <w:szCs w:val="24"/>
          <w:u w:color="000000"/>
          <w:bdr w:val="nil"/>
        </w:rPr>
        <w:t>записывать действительные числа в  экспоненциальной форме; применять знания о представлении чисел в памяти компьютера</w:t>
      </w:r>
      <w:r w:rsidRPr="00A14C85">
        <w:rPr>
          <w:rFonts w:ascii="Times New Roman" w:hAnsi="Times New Roman" w:cs="Times New Roman"/>
          <w:sz w:val="24"/>
          <w:szCs w:val="24"/>
          <w:u w:color="000000"/>
          <w:bdr w:val="nil"/>
        </w:rPr>
        <w:t>;</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создавать собственные алгоритмы для решения прикладных задач на основе изученных алгоритмов и методов;</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применять алгоритмы поиска и сортировки при решении типовых задач;</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инсталлировать и деинсталлировать программные средства, необходимые для решения учебных задач по выбранной специализации;</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владеть принципами организации иерархических файловых систем и именования файлов; использовать шаблоны для описания группы файлов;</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использовать компьютерные сети для обмена данными при решении прикладных задач;</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организовывать на базовом уровне сетевое взаимодействие (настраивать работу протоколов сети TCP/IP и определять маску сети);</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понимать структуру доменных имен; принципы IP-адресации узлов сети;</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представлять общие принципы разработки и функционирования интернет-приложений (сайты, блоги и др.);</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A14C85" w:rsidRPr="00A14C85" w:rsidRDefault="00A14C85" w:rsidP="00A14C85">
      <w:pPr>
        <w:tabs>
          <w:tab w:val="left" w:pos="1985"/>
        </w:tabs>
        <w:spacing w:line="240" w:lineRule="auto"/>
        <w:ind w:firstLine="426"/>
        <w:rPr>
          <w:rFonts w:ascii="Times New Roman" w:hAnsi="Times New Roman" w:cs="Times New Roman"/>
          <w:sz w:val="24"/>
          <w:szCs w:val="24"/>
        </w:rPr>
      </w:pPr>
      <w:r w:rsidRPr="00A14C85">
        <w:rPr>
          <w:rFonts w:ascii="Times New Roman" w:eastAsia="Times New Roman" w:hAnsi="Times New Roman" w:cs="Times New Roman"/>
          <w:b/>
          <w:sz w:val="24"/>
          <w:szCs w:val="24"/>
        </w:rPr>
        <w:t>Выпускник на углубленном уровне получит возможность научиться:</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использовать знания о методе «разделяй и властвуй»;</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использовать понятие универсального алгоритма и приводить примеры алгоритмически неразрешимых проблем;</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использовать второй язык программирования; сравнивать преимущества и недостатки двух языков программирования;</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 xml:space="preserve">создавать программы для учебных или проектных задач средней сложности; </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sz w:val="24"/>
          <w:szCs w:val="24"/>
          <w:u w:color="000000"/>
          <w:bdr w:val="nil"/>
        </w:rPr>
      </w:pPr>
      <w:r w:rsidRPr="00A14C85">
        <w:rPr>
          <w:rFonts w:ascii="Times New Roman" w:hAnsi="Times New Roman" w:cs="Times New Roman"/>
          <w:i/>
          <w:sz w:val="24"/>
          <w:szCs w:val="24"/>
          <w:u w:color="000000"/>
          <w:bdr w:val="nil"/>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использовать пакеты программ и сервисы обработки и представления данных, в том числе – статистической обработки;</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A14C85" w:rsidRPr="00A14C85" w:rsidRDefault="00A14C85" w:rsidP="00A14C85">
      <w:pPr>
        <w:numPr>
          <w:ilvl w:val="0"/>
          <w:numId w:val="2"/>
        </w:numPr>
        <w:tabs>
          <w:tab w:val="left" w:pos="426"/>
        </w:tabs>
        <w:suppressAutoHyphens/>
        <w:spacing w:after="0" w:line="240" w:lineRule="auto"/>
        <w:ind w:left="0" w:firstLine="426"/>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создавать многотабличные базы данных; работе с базами данных и справочными системами с помощью веб-интерфейса.</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37D18" w:rsidRDefault="0058138E" w:rsidP="00F37D18">
      <w:pPr>
        <w:spacing w:after="0" w:line="240" w:lineRule="auto"/>
        <w:jc w:val="center"/>
        <w:rPr>
          <w:rFonts w:ascii="Times New Roman" w:hAnsi="Times New Roman" w:cs="Times New Roman"/>
          <w:b/>
          <w:sz w:val="28"/>
          <w:szCs w:val="24"/>
        </w:rPr>
      </w:pPr>
      <w:bookmarkStart w:id="39" w:name="_Toc434850682"/>
      <w:bookmarkStart w:id="40" w:name="_Toc435412686"/>
      <w:bookmarkStart w:id="41" w:name="_Toc453968159"/>
      <w:r w:rsidRPr="00F37D18">
        <w:rPr>
          <w:rFonts w:ascii="Times New Roman" w:hAnsi="Times New Roman" w:cs="Times New Roman"/>
          <w:b/>
          <w:sz w:val="28"/>
          <w:szCs w:val="24"/>
        </w:rPr>
        <w:t>Физика</w:t>
      </w:r>
      <w:bookmarkEnd w:id="39"/>
      <w:bookmarkEnd w:id="40"/>
      <w:bookmarkEnd w:id="41"/>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результате изучения учебного предмета «Физика» на уровне среднего общего образования:</w:t>
      </w:r>
    </w:p>
    <w:p w:rsidR="0058138E" w:rsidRPr="00F37D18" w:rsidRDefault="0058138E" w:rsidP="0058138E">
      <w:pPr>
        <w:spacing w:after="0" w:line="240" w:lineRule="auto"/>
        <w:jc w:val="both"/>
        <w:rPr>
          <w:rFonts w:ascii="Times New Roman" w:hAnsi="Times New Roman" w:cs="Times New Roman"/>
          <w:b/>
          <w:i/>
          <w:sz w:val="24"/>
          <w:szCs w:val="24"/>
        </w:rPr>
      </w:pPr>
      <w:r w:rsidRPr="00F37D18">
        <w:rPr>
          <w:rFonts w:ascii="Times New Roman" w:hAnsi="Times New Roman" w:cs="Times New Roman"/>
          <w:b/>
          <w:i/>
          <w:sz w:val="24"/>
          <w:szCs w:val="24"/>
        </w:rPr>
        <w:t>Выпускник на базовом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демонстрировать на примерах взаимосвязь между физикой и другими естественными науками;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устанавливать взаимосвязь естественно-научных явлений и применять основные физические модели для их описания и объяснения;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для описания характера протекания физических процессов физические законы с учетом границ их применимости;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учитывать границы применения изученных физических моделей при решении физических и межпредметных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37D18" w:rsidRDefault="0058138E" w:rsidP="0058138E">
      <w:pPr>
        <w:spacing w:after="0" w:line="240" w:lineRule="auto"/>
        <w:jc w:val="both"/>
        <w:rPr>
          <w:rFonts w:ascii="Times New Roman" w:hAnsi="Times New Roman" w:cs="Times New Roman"/>
          <w:b/>
          <w:i/>
          <w:sz w:val="24"/>
          <w:szCs w:val="24"/>
          <w:u w:val="single"/>
        </w:rPr>
      </w:pPr>
      <w:r w:rsidRPr="00F37D18">
        <w:rPr>
          <w:rFonts w:ascii="Times New Roman" w:hAnsi="Times New Roman" w:cs="Times New Roman"/>
          <w:b/>
          <w:i/>
          <w:sz w:val="24"/>
          <w:szCs w:val="24"/>
          <w:u w:val="single"/>
        </w:rPr>
        <w:t>Выпускник на базовом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выдвигать гипотезы на основе знания основополагающих физических закономерностей и законов;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самостоятельно планировать и проводить физические эксперименты;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принципы работы и характеристики изученных машин, приборов и технических устройств;</w:t>
      </w:r>
    </w:p>
    <w:p w:rsid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A14C85" w:rsidRPr="00A14C85" w:rsidRDefault="00A14C85" w:rsidP="00A14C85">
      <w:pPr>
        <w:spacing w:line="240" w:lineRule="auto"/>
        <w:ind w:firstLine="284"/>
        <w:rPr>
          <w:rFonts w:ascii="Times New Roman" w:hAnsi="Times New Roman" w:cs="Times New Roman"/>
          <w:sz w:val="24"/>
          <w:szCs w:val="24"/>
        </w:rPr>
      </w:pPr>
      <w:r w:rsidRPr="00A14C85">
        <w:rPr>
          <w:rFonts w:ascii="Times New Roman" w:eastAsia="Times New Roman" w:hAnsi="Times New Roman" w:cs="Times New Roman"/>
          <w:b/>
          <w:sz w:val="24"/>
          <w:szCs w:val="24"/>
        </w:rPr>
        <w:t>Выпускник на углубленном уровне научится:</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характеризовать взаимосвязь между физикой и другими естественными науками;</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понимать и объяснять целостность физической теории, различать границы ее применимости и место в ряду других физических теорий;</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самостоятельно планировать и проводить физические эксперименты;</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объяснять границы применения изученных физических моделей при решении физических и межпредметных задач;</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выдвигать гипотезы на основе знания основополагающих физических закономерностей и законов;</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объяснять принципы работы и характеристики изученных машин, приборов и технических устройств;</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sz w:val="24"/>
          <w:szCs w:val="24"/>
          <w:u w:color="000000"/>
          <w:bdr w:val="nil"/>
        </w:rPr>
      </w:pPr>
      <w:r w:rsidRPr="00A14C85">
        <w:rPr>
          <w:rFonts w:ascii="Times New Roman" w:hAnsi="Times New Roman" w:cs="Times New Roman"/>
          <w:sz w:val="24"/>
          <w:szCs w:val="24"/>
          <w:u w:color="000000"/>
          <w:bdr w:val="nil"/>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A14C85" w:rsidRPr="00A14C85" w:rsidRDefault="00A14C85" w:rsidP="00A14C85">
      <w:pPr>
        <w:spacing w:after="0" w:line="240" w:lineRule="auto"/>
        <w:ind w:firstLine="284"/>
        <w:rPr>
          <w:rFonts w:ascii="Times New Roman" w:hAnsi="Times New Roman" w:cs="Times New Roman"/>
          <w:sz w:val="24"/>
          <w:szCs w:val="24"/>
        </w:rPr>
      </w:pPr>
      <w:r w:rsidRPr="00A14C85">
        <w:rPr>
          <w:rFonts w:ascii="Times New Roman" w:eastAsia="Times New Roman" w:hAnsi="Times New Roman" w:cs="Times New Roman"/>
          <w:b/>
          <w:sz w:val="24"/>
          <w:szCs w:val="24"/>
        </w:rPr>
        <w:t>Выпускник на углубленном уровне получит возможность научиться:</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описывать и анализировать полученную в результате проведенных физических экспериментов информацию, определять ее достоверность;</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решать экспериментальные</w:t>
      </w:r>
      <w:r w:rsidRPr="00A14C85">
        <w:rPr>
          <w:rFonts w:ascii="Times New Roman" w:hAnsi="Times New Roman" w:cs="Times New Roman"/>
          <w:i/>
          <w:color w:val="20124D"/>
          <w:sz w:val="24"/>
          <w:szCs w:val="24"/>
          <w:u w:color="000000"/>
          <w:bdr w:val="nil"/>
        </w:rPr>
        <w:t>,</w:t>
      </w:r>
      <w:r w:rsidRPr="00A14C85">
        <w:rPr>
          <w:rFonts w:ascii="Times New Roman" w:hAnsi="Times New Roman" w:cs="Times New Roman"/>
          <w:i/>
          <w:sz w:val="24"/>
          <w:szCs w:val="24"/>
          <w:u w:color="000000"/>
          <w:bdr w:val="nil"/>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формулировать и решать новые задачи, возникающие в ходе учебно-исследовательской и проектной деятельности;</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усовершенствовать приборы и методы исследования в соответствии с поставленной задачей;</w:t>
      </w:r>
    </w:p>
    <w:p w:rsidR="00A14C85" w:rsidRPr="00A14C85" w:rsidRDefault="00A14C85" w:rsidP="00A14C85">
      <w:pPr>
        <w:numPr>
          <w:ilvl w:val="0"/>
          <w:numId w:val="2"/>
        </w:numPr>
        <w:suppressAutoHyphens/>
        <w:spacing w:after="0" w:line="240" w:lineRule="auto"/>
        <w:ind w:left="0" w:firstLine="284"/>
        <w:jc w:val="both"/>
        <w:rPr>
          <w:rFonts w:ascii="Times New Roman" w:hAnsi="Times New Roman" w:cs="Times New Roman"/>
          <w:i/>
          <w:sz w:val="24"/>
          <w:szCs w:val="24"/>
          <w:u w:color="000000"/>
          <w:bdr w:val="nil"/>
        </w:rPr>
      </w:pPr>
      <w:r w:rsidRPr="00A14C85">
        <w:rPr>
          <w:rFonts w:ascii="Times New Roman" w:hAnsi="Times New Roman" w:cs="Times New Roman"/>
          <w:i/>
          <w:sz w:val="24"/>
          <w:szCs w:val="24"/>
          <w:u w:color="000000"/>
          <w:bdr w:val="nil"/>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37D18" w:rsidRDefault="0058138E" w:rsidP="00F37D18">
      <w:pPr>
        <w:spacing w:after="0" w:line="240" w:lineRule="auto"/>
        <w:jc w:val="center"/>
        <w:rPr>
          <w:rFonts w:ascii="Times New Roman" w:hAnsi="Times New Roman" w:cs="Times New Roman"/>
          <w:b/>
          <w:sz w:val="28"/>
          <w:szCs w:val="24"/>
        </w:rPr>
      </w:pPr>
      <w:r w:rsidRPr="00F37D18">
        <w:rPr>
          <w:rFonts w:ascii="Times New Roman" w:hAnsi="Times New Roman" w:cs="Times New Roman"/>
          <w:b/>
          <w:sz w:val="28"/>
          <w:szCs w:val="24"/>
        </w:rPr>
        <w:t>Астрономия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результате изучения учебного предмета «Астрономия» на уровне среднего общего образования:</w:t>
      </w:r>
    </w:p>
    <w:p w:rsidR="0058138E" w:rsidRPr="00F37D18" w:rsidRDefault="0058138E" w:rsidP="0058138E">
      <w:pPr>
        <w:spacing w:after="0" w:line="240" w:lineRule="auto"/>
        <w:jc w:val="both"/>
        <w:rPr>
          <w:rFonts w:ascii="Times New Roman" w:hAnsi="Times New Roman" w:cs="Times New Roman"/>
          <w:b/>
          <w:i/>
          <w:sz w:val="24"/>
          <w:szCs w:val="24"/>
        </w:rPr>
      </w:pPr>
      <w:r w:rsidRPr="00F37D18">
        <w:rPr>
          <w:rFonts w:ascii="Times New Roman" w:hAnsi="Times New Roman" w:cs="Times New Roman"/>
          <w:b/>
          <w:i/>
          <w:sz w:val="24"/>
          <w:szCs w:val="24"/>
        </w:rPr>
        <w:t>Выпускник на базовом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bookmarkStart w:id="42" w:name="_Toc434850685"/>
      <w:bookmarkStart w:id="43" w:name="_Toc435412687"/>
      <w:bookmarkStart w:id="44" w:name="_Toc453968160"/>
      <w:r w:rsidRPr="0058138E">
        <w:rPr>
          <w:rFonts w:ascii="Times New Roman" w:hAnsi="Times New Roman" w:cs="Times New Roman"/>
          <w:sz w:val="24"/>
          <w:szCs w:val="24"/>
        </w:rPr>
        <w:t>-понимать: 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w:t>
      </w:r>
      <w:bookmarkStart w:id="45" w:name="page11"/>
      <w:bookmarkEnd w:id="45"/>
      <w:r w:rsidRPr="0058138E">
        <w:rPr>
          <w:rFonts w:ascii="Times New Roman" w:hAnsi="Times New Roman" w:cs="Times New Roman"/>
          <w:sz w:val="24"/>
          <w:szCs w:val="24"/>
        </w:rPr>
        <w:t xml:space="preserve"> Вселенная, всемирное и поясное время, в несолнечная планета (экзопланета), спектральная классифи-кация звезд, параллакс, реликтовое излучение, Большой Взрыв, черная дыра; смысл физических величин: парсек, световой год, астрономическая единица, звездная величина;  смысл физического закона Хаббла; основные этапы освоения космического пространства; гипотезы происхождения Солнечной системы;  основные характеристики и строение Солнца, солнечной атмосферы; размеры Галактики, положение и период обращения Солнца относительно центра Галактики;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xml:space="preserve">            -приводить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 — 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bookmarkStart w:id="46" w:name="page12"/>
      <w:bookmarkEnd w:id="46"/>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 понимания взаимосвязи астрономии с другими науками, в основе которых лежат знания по астрономии; отделения ее от лженаук; оценивания информации, содержащейся в сообщениях СМИ, Интернете, научно-популярных статьях.</w:t>
      </w:r>
    </w:p>
    <w:p w:rsidR="00A14C85" w:rsidRDefault="00A14C85" w:rsidP="00F37D18">
      <w:pPr>
        <w:spacing w:after="0" w:line="240" w:lineRule="auto"/>
        <w:jc w:val="center"/>
        <w:rPr>
          <w:rFonts w:ascii="Times New Roman" w:hAnsi="Times New Roman" w:cs="Times New Roman"/>
          <w:b/>
          <w:sz w:val="28"/>
          <w:szCs w:val="24"/>
        </w:rPr>
      </w:pPr>
    </w:p>
    <w:p w:rsidR="0058138E" w:rsidRPr="00F37D18" w:rsidRDefault="0058138E" w:rsidP="00F37D18">
      <w:pPr>
        <w:spacing w:after="0" w:line="240" w:lineRule="auto"/>
        <w:jc w:val="center"/>
        <w:rPr>
          <w:rFonts w:ascii="Times New Roman" w:hAnsi="Times New Roman" w:cs="Times New Roman"/>
          <w:b/>
          <w:sz w:val="28"/>
          <w:szCs w:val="24"/>
        </w:rPr>
      </w:pPr>
      <w:r w:rsidRPr="00F37D18">
        <w:rPr>
          <w:rFonts w:ascii="Times New Roman" w:hAnsi="Times New Roman" w:cs="Times New Roman"/>
          <w:b/>
          <w:sz w:val="28"/>
          <w:szCs w:val="24"/>
        </w:rPr>
        <w:t>Химия</w:t>
      </w:r>
      <w:bookmarkEnd w:id="42"/>
      <w:bookmarkEnd w:id="43"/>
      <w:bookmarkEnd w:id="44"/>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результате изучения учебного предмета «Химия» на уровне среднего общего образования:</w:t>
      </w:r>
    </w:p>
    <w:p w:rsidR="0058138E" w:rsidRPr="00F37D18" w:rsidRDefault="0058138E" w:rsidP="0058138E">
      <w:pPr>
        <w:spacing w:after="0" w:line="240" w:lineRule="auto"/>
        <w:jc w:val="both"/>
        <w:rPr>
          <w:rFonts w:ascii="Times New Roman" w:hAnsi="Times New Roman" w:cs="Times New Roman"/>
          <w:b/>
          <w:i/>
          <w:sz w:val="24"/>
          <w:szCs w:val="24"/>
        </w:rPr>
      </w:pPr>
      <w:r w:rsidRPr="00F37D18">
        <w:rPr>
          <w:rFonts w:ascii="Times New Roman" w:hAnsi="Times New Roman" w:cs="Times New Roman"/>
          <w:b/>
          <w:i/>
          <w:sz w:val="24"/>
          <w:szCs w:val="24"/>
        </w:rPr>
        <w:t>Выпускник на базовом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на примерах роль химии в формировании современной научной картины мира и в практической деятельности человека;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демонстрировать на примерах взаимосвязь между химией и другими естественными науками;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на примерах положения теории химического строения А.М. Бутлерова;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причины многообразия веществ на основе общих представлений об их составе и строении;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правилами и приемами безопасной работы с химическими веществами и лабораторным оборудованием;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гидролиза солей в повседневной жизни человека;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химических реакций, раскрывающих общие химические свойства простых веществ – металлов и неметаллов;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правилами безопасного обращения с едкими, горючими и токсичными веществами, средствами бытовой химии;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осуществлять поиск химической информации по названиям, идентификаторам, структурным формулам веществ;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84CC2" w:rsidRDefault="0058138E" w:rsidP="0058138E">
      <w:pPr>
        <w:spacing w:after="0" w:line="240" w:lineRule="auto"/>
        <w:jc w:val="both"/>
        <w:rPr>
          <w:rFonts w:ascii="Times New Roman" w:hAnsi="Times New Roman" w:cs="Times New Roman"/>
          <w:b/>
          <w:i/>
          <w:sz w:val="24"/>
          <w:szCs w:val="24"/>
          <w:u w:val="single"/>
        </w:rPr>
      </w:pPr>
      <w:r w:rsidRPr="00F84CC2">
        <w:rPr>
          <w:rFonts w:ascii="Times New Roman" w:hAnsi="Times New Roman" w:cs="Times New Roman"/>
          <w:b/>
          <w:i/>
          <w:sz w:val="24"/>
          <w:szCs w:val="24"/>
          <w:u w:val="single"/>
        </w:rPr>
        <w:t>Выпускник на базовом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A14C85" w:rsidRPr="00A14C85" w:rsidRDefault="00A14C85" w:rsidP="00A14C85">
      <w:pPr>
        <w:spacing w:after="0" w:line="240" w:lineRule="auto"/>
        <w:ind w:firstLine="426"/>
        <w:jc w:val="both"/>
        <w:rPr>
          <w:rFonts w:ascii="Times New Roman" w:hAnsi="Times New Roman" w:cs="Times New Roman"/>
          <w:b/>
          <w:sz w:val="24"/>
          <w:szCs w:val="24"/>
        </w:rPr>
      </w:pPr>
      <w:bookmarkStart w:id="47" w:name="_Toc434850688"/>
      <w:bookmarkStart w:id="48" w:name="_Toc435412688"/>
      <w:r w:rsidRPr="00A14C85">
        <w:rPr>
          <w:rFonts w:ascii="Times New Roman" w:hAnsi="Times New Roman" w:cs="Times New Roman"/>
          <w:b/>
          <w:sz w:val="24"/>
          <w:szCs w:val="24"/>
        </w:rPr>
        <w:t>Выпускник на углубленном уровне научится:</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иллюстрировать на примерах становление и эволюцию органической химии как науки на различных исторических этапах ее развития;</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применять правила систематической международной номенклатуры как средства различения и идентификации веществ по их составу и строению;</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характеризовать закономерности в изменении химических свойств простых веществ, водородных соединений, высших оксидов и гидроксидов;</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приводить примеры окислительно-восстановительных реакций в природе, производственных процессах и жизнедеятельности организмов;</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обосновывать практическое использование неорганических и органических веществ и их реакций в промышленности и быту;</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владеть правилами безопасного обращения с едкими, горючими и токсичными веществами, средствами бытовой химии;</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осуществлять поиск химической информации по названиям, идентификаторам, структурным формулам веществ;</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A14C85" w:rsidRPr="00A14C85" w:rsidRDefault="00A14C85" w:rsidP="00A14C85">
      <w:pPr>
        <w:spacing w:after="0" w:line="240" w:lineRule="auto"/>
        <w:ind w:firstLine="426"/>
        <w:jc w:val="both"/>
        <w:rPr>
          <w:rFonts w:ascii="Times New Roman" w:hAnsi="Times New Roman" w:cs="Times New Roman"/>
          <w:b/>
          <w:sz w:val="24"/>
          <w:szCs w:val="24"/>
        </w:rPr>
      </w:pPr>
      <w:r w:rsidRPr="00A14C85">
        <w:rPr>
          <w:rFonts w:ascii="Times New Roman" w:hAnsi="Times New Roman" w:cs="Times New Roman"/>
          <w:b/>
          <w:sz w:val="24"/>
          <w:szCs w:val="24"/>
        </w:rPr>
        <w:t>Выпускник на углубленном уровне получит возможность научиться:</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r>
      <w:r w:rsidRPr="00A14C85">
        <w:rPr>
          <w:rFonts w:ascii="Times New Roman" w:hAnsi="Times New Roman" w:cs="Times New Roman"/>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i/>
          <w:sz w:val="24"/>
          <w:szCs w:val="24"/>
        </w:rPr>
        <w:t>–</w:t>
      </w:r>
      <w:r w:rsidRPr="00A14C85">
        <w:rPr>
          <w:rFonts w:ascii="Times New Roman" w:hAnsi="Times New Roman" w:cs="Times New Roman"/>
          <w:i/>
          <w:sz w:val="24"/>
          <w:szCs w:val="24"/>
        </w:rPr>
        <w:tab/>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i/>
          <w:sz w:val="24"/>
          <w:szCs w:val="24"/>
        </w:rPr>
        <w:t>–</w:t>
      </w:r>
      <w:r w:rsidRPr="00A14C85">
        <w:rPr>
          <w:rFonts w:ascii="Times New Roman" w:hAnsi="Times New Roman" w:cs="Times New Roman"/>
          <w:i/>
          <w:sz w:val="24"/>
          <w:szCs w:val="24"/>
        </w:rPr>
        <w:tab/>
        <w:t xml:space="preserve">интерпретировать данные о составе и строении веществ, полученные с помощью современных физико-химических методов; </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i/>
          <w:sz w:val="24"/>
          <w:szCs w:val="24"/>
        </w:rPr>
        <w:t>–</w:t>
      </w:r>
      <w:r w:rsidRPr="00A14C85">
        <w:rPr>
          <w:rFonts w:ascii="Times New Roman" w:hAnsi="Times New Roman" w:cs="Times New Roman"/>
          <w:i/>
          <w:sz w:val="24"/>
          <w:szCs w:val="24"/>
        </w:rPr>
        <w:tab/>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i/>
          <w:sz w:val="24"/>
          <w:szCs w:val="24"/>
        </w:rPr>
        <w:t>–</w:t>
      </w:r>
      <w:r w:rsidRPr="00A14C85">
        <w:rPr>
          <w:rFonts w:ascii="Times New Roman" w:hAnsi="Times New Roman" w:cs="Times New Roman"/>
          <w:i/>
          <w:sz w:val="24"/>
          <w:szCs w:val="24"/>
        </w:rPr>
        <w:tab/>
        <w:t>характеризовать роль азотосодержащих гетероциклических соединений и нуклеиновых кислот как важнейших биологически активных веществ;</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i/>
          <w:sz w:val="24"/>
          <w:szCs w:val="24"/>
        </w:rPr>
        <w:t>–</w:t>
      </w:r>
      <w:r w:rsidRPr="00A14C85">
        <w:rPr>
          <w:rFonts w:ascii="Times New Roman" w:hAnsi="Times New Roman" w:cs="Times New Roman"/>
          <w:i/>
          <w:sz w:val="24"/>
          <w:szCs w:val="24"/>
        </w:rPr>
        <w:tab/>
        <w:t>прогнозировать возможность протекания окислительно-восстановительных реакций, лежащих в основе природных и производственных процессов.</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84CC2" w:rsidRDefault="0058138E" w:rsidP="00F84CC2">
      <w:pPr>
        <w:spacing w:after="0" w:line="240" w:lineRule="auto"/>
        <w:jc w:val="center"/>
        <w:rPr>
          <w:rFonts w:ascii="Times New Roman" w:hAnsi="Times New Roman" w:cs="Times New Roman"/>
          <w:b/>
          <w:sz w:val="28"/>
          <w:szCs w:val="24"/>
        </w:rPr>
      </w:pPr>
      <w:bookmarkStart w:id="49" w:name="_Toc453968161"/>
      <w:r w:rsidRPr="00F84CC2">
        <w:rPr>
          <w:rFonts w:ascii="Times New Roman" w:hAnsi="Times New Roman" w:cs="Times New Roman"/>
          <w:b/>
          <w:sz w:val="28"/>
          <w:szCs w:val="24"/>
        </w:rPr>
        <w:t>Биология</w:t>
      </w:r>
      <w:bookmarkEnd w:id="47"/>
      <w:bookmarkEnd w:id="48"/>
      <w:bookmarkEnd w:id="49"/>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результате изучения учебного предмета «Биология» на уровне среднего общего образования:</w:t>
      </w:r>
    </w:p>
    <w:p w:rsidR="0058138E" w:rsidRPr="00F84CC2" w:rsidRDefault="0058138E" w:rsidP="0058138E">
      <w:pPr>
        <w:spacing w:after="0" w:line="240" w:lineRule="auto"/>
        <w:jc w:val="both"/>
        <w:rPr>
          <w:rFonts w:ascii="Times New Roman" w:hAnsi="Times New Roman" w:cs="Times New Roman"/>
          <w:b/>
          <w:i/>
          <w:sz w:val="24"/>
          <w:szCs w:val="24"/>
        </w:rPr>
      </w:pPr>
      <w:r w:rsidRPr="00F84CC2">
        <w:rPr>
          <w:rFonts w:ascii="Times New Roman" w:hAnsi="Times New Roman" w:cs="Times New Roman"/>
          <w:b/>
          <w:i/>
          <w:sz w:val="24"/>
          <w:szCs w:val="24"/>
        </w:rPr>
        <w:t>Выпускник на базовом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популяцию и биологический вид по основным признакам;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фенотип многоклеточных растений и животных по морфологическому критерию;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многообразие организмов, применяя эволюционную теорию;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причины наследственных заболеваний;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схемы переноса веществ и энергии в экосистеме (цепи питания);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негативное влияние веществ (алкоголя, никотина, наркотических веществ) на зародышевое развитие человека;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последствия влияния мутагенов;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возможные причины наследственных заболеваний.</w:t>
      </w:r>
    </w:p>
    <w:p w:rsidR="0058138E" w:rsidRPr="00F84CC2" w:rsidRDefault="0058138E" w:rsidP="0058138E">
      <w:pPr>
        <w:spacing w:after="0" w:line="240" w:lineRule="auto"/>
        <w:jc w:val="both"/>
        <w:rPr>
          <w:rFonts w:ascii="Times New Roman" w:hAnsi="Times New Roman" w:cs="Times New Roman"/>
          <w:b/>
          <w:i/>
          <w:sz w:val="24"/>
          <w:szCs w:val="24"/>
          <w:u w:val="single"/>
        </w:rPr>
      </w:pPr>
      <w:r w:rsidRPr="00F84CC2">
        <w:rPr>
          <w:rFonts w:ascii="Times New Roman" w:hAnsi="Times New Roman" w:cs="Times New Roman"/>
          <w:b/>
          <w:i/>
          <w:sz w:val="24"/>
          <w:szCs w:val="24"/>
          <w:u w:val="single"/>
        </w:rPr>
        <w:t>Выпускник на базовом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сравнивать способы деления клетки (митоз и мейоз);</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задачи на построение фрагмента второй цепи ДНК по предложенному фрагменту первой, иРНК (мРНК) по участку ДНК;</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A14C85" w:rsidRPr="00A14C85" w:rsidRDefault="00A14C85" w:rsidP="00A14C85">
      <w:pPr>
        <w:spacing w:after="0" w:line="240" w:lineRule="auto"/>
        <w:ind w:firstLine="426"/>
        <w:jc w:val="both"/>
        <w:rPr>
          <w:rFonts w:ascii="Times New Roman" w:hAnsi="Times New Roman" w:cs="Times New Roman"/>
          <w:b/>
          <w:sz w:val="24"/>
          <w:szCs w:val="24"/>
        </w:rPr>
      </w:pPr>
      <w:r w:rsidRPr="00A14C85">
        <w:rPr>
          <w:rFonts w:ascii="Times New Roman" w:hAnsi="Times New Roman" w:cs="Times New Roman"/>
          <w:b/>
          <w:sz w:val="24"/>
          <w:szCs w:val="24"/>
        </w:rPr>
        <w:t>Выпускник на углубленном уровне научится:</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оценивать роль биологических открытий и современных исследований в развитии науки и в практической деятельности людей;</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оценивать роль биологии в формировании современной научной картины мира, прогнозировать перспективы развития биологии;</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выявлять и обосновывать существенные особенности разных уровней организации жизни;</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устанавливать связь строения и функций основных биологических макромолекул, их роль в процессах клеточного метаболизма;</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делать выводы об изменениях, которые произойдут в процессах матричного синтеза в случае изменения последовательности нуклеотидов ДНК;</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определять количество хромосом в клетках растений основных отделов на разных этапах жизненного цикла;</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раскрывать причины наследственных заболеваний, аргументировать необходимость мер предупреждения таких заболеваний;</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сравнивать разные способы размножения организмов;</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характеризовать основные этапы онтогенеза организмов;</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обосновывать значение разных методов селекции в создании сортов растений, пород животных и штаммов микроорганизмов;</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обосновывать причины изменяемости и многообразия видов, применяя синтетическую теорию эволюции;</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характеризовать популяцию как единицу эволюции, вид как систематическую категорию и как результат эволюции;</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устанавливать связь структуры и свойств экосистемы;</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аргументировать собственную позицию по отношению к экологическим проблемам и поведению в природной среде;</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обосновывать необходимость устойчивого развития как условия сохранения биосферы;</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выявлять в тексте биологического содержания проблему и аргументированно ее объяснять;</w:t>
      </w:r>
    </w:p>
    <w:p w:rsidR="00A14C85" w:rsidRPr="00A14C85" w:rsidRDefault="00A14C85" w:rsidP="00A14C85">
      <w:pPr>
        <w:spacing w:after="0" w:line="240" w:lineRule="auto"/>
        <w:ind w:firstLine="426"/>
        <w:jc w:val="both"/>
        <w:rPr>
          <w:rFonts w:ascii="Times New Roman" w:hAnsi="Times New Roman" w:cs="Times New Roman"/>
          <w:sz w:val="24"/>
          <w:szCs w:val="24"/>
        </w:rPr>
      </w:pPr>
      <w:r w:rsidRPr="00A14C85">
        <w:rPr>
          <w:rFonts w:ascii="Times New Roman" w:hAnsi="Times New Roman" w:cs="Times New Roman"/>
          <w:sz w:val="24"/>
          <w:szCs w:val="24"/>
        </w:rPr>
        <w:t>–</w:t>
      </w:r>
      <w:r w:rsidRPr="00A14C85">
        <w:rPr>
          <w:rFonts w:ascii="Times New Roman" w:hAnsi="Times New Roman" w:cs="Times New Roman"/>
          <w:sz w:val="24"/>
          <w:szCs w:val="24"/>
        </w:rPr>
        <w:tab/>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A14C85" w:rsidRPr="00A14C85" w:rsidRDefault="00A14C85" w:rsidP="00A14C85">
      <w:pPr>
        <w:spacing w:after="0" w:line="240" w:lineRule="auto"/>
        <w:ind w:firstLine="426"/>
        <w:jc w:val="both"/>
        <w:rPr>
          <w:rFonts w:ascii="Times New Roman" w:hAnsi="Times New Roman" w:cs="Times New Roman"/>
          <w:b/>
          <w:sz w:val="24"/>
          <w:szCs w:val="24"/>
        </w:rPr>
      </w:pPr>
      <w:r w:rsidRPr="00A14C85">
        <w:rPr>
          <w:rFonts w:ascii="Times New Roman" w:hAnsi="Times New Roman" w:cs="Times New Roman"/>
          <w:b/>
          <w:sz w:val="24"/>
          <w:szCs w:val="24"/>
        </w:rPr>
        <w:t>Выпускник на углубленном уровне получит возможность научиться:</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sz w:val="24"/>
          <w:szCs w:val="24"/>
        </w:rPr>
        <w:t>–</w:t>
      </w:r>
      <w:r w:rsidRPr="00A14C85">
        <w:rPr>
          <w:rFonts w:ascii="Times New Roman" w:hAnsi="Times New Roman" w:cs="Times New Roman"/>
          <w:i/>
          <w:sz w:val="24"/>
          <w:szCs w:val="24"/>
        </w:rPr>
        <w:tab/>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i/>
          <w:sz w:val="24"/>
          <w:szCs w:val="24"/>
        </w:rPr>
        <w:t>–</w:t>
      </w:r>
      <w:r w:rsidRPr="00A14C85">
        <w:rPr>
          <w:rFonts w:ascii="Times New Roman" w:hAnsi="Times New Roman" w:cs="Times New Roman"/>
          <w:i/>
          <w:sz w:val="24"/>
          <w:szCs w:val="24"/>
        </w:rPr>
        <w:tab/>
        <w:t>прогнозировать последствия собственных исследований с учетом этических норм и экологических требований;</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i/>
          <w:sz w:val="24"/>
          <w:szCs w:val="24"/>
        </w:rPr>
        <w:t>–</w:t>
      </w:r>
      <w:r w:rsidRPr="00A14C85">
        <w:rPr>
          <w:rFonts w:ascii="Times New Roman" w:hAnsi="Times New Roman" w:cs="Times New Roman"/>
          <w:i/>
          <w:sz w:val="24"/>
          <w:szCs w:val="24"/>
        </w:rPr>
        <w:tab/>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i/>
          <w:sz w:val="24"/>
          <w:szCs w:val="24"/>
        </w:rPr>
        <w:t>–</w:t>
      </w:r>
      <w:r w:rsidRPr="00A14C85">
        <w:rPr>
          <w:rFonts w:ascii="Times New Roman" w:hAnsi="Times New Roman" w:cs="Times New Roman"/>
          <w:i/>
          <w:sz w:val="24"/>
          <w:szCs w:val="24"/>
        </w:rPr>
        <w:tab/>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i/>
          <w:sz w:val="24"/>
          <w:szCs w:val="24"/>
        </w:rPr>
        <w:t>–</w:t>
      </w:r>
      <w:r w:rsidRPr="00A14C85">
        <w:rPr>
          <w:rFonts w:ascii="Times New Roman" w:hAnsi="Times New Roman" w:cs="Times New Roman"/>
          <w:i/>
          <w:sz w:val="24"/>
          <w:szCs w:val="24"/>
        </w:rPr>
        <w:tab/>
        <w:t>аргументировать необходимость синтеза естественно-научного и социогуманитарного знания в эпоху информационной цивилизации;</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i/>
          <w:sz w:val="24"/>
          <w:szCs w:val="24"/>
        </w:rPr>
        <w:t>–</w:t>
      </w:r>
      <w:r w:rsidRPr="00A14C85">
        <w:rPr>
          <w:rFonts w:ascii="Times New Roman" w:hAnsi="Times New Roman" w:cs="Times New Roman"/>
          <w:i/>
          <w:sz w:val="24"/>
          <w:szCs w:val="24"/>
        </w:rPr>
        <w:tab/>
        <w:t>моделировать изменение экосистем под влиянием различных групп факторов окружающей среды;</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i/>
          <w:sz w:val="24"/>
          <w:szCs w:val="24"/>
        </w:rPr>
        <w:t>–</w:t>
      </w:r>
      <w:r w:rsidRPr="00A14C85">
        <w:rPr>
          <w:rFonts w:ascii="Times New Roman" w:hAnsi="Times New Roman" w:cs="Times New Roman"/>
          <w:i/>
          <w:sz w:val="24"/>
          <w:szCs w:val="24"/>
        </w:rPr>
        <w:tab/>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A14C85" w:rsidRPr="00A14C85" w:rsidRDefault="00A14C85" w:rsidP="00A14C85">
      <w:pPr>
        <w:spacing w:after="0" w:line="240" w:lineRule="auto"/>
        <w:ind w:firstLine="426"/>
        <w:jc w:val="both"/>
        <w:rPr>
          <w:rFonts w:ascii="Times New Roman" w:hAnsi="Times New Roman" w:cs="Times New Roman"/>
          <w:i/>
          <w:sz w:val="24"/>
          <w:szCs w:val="24"/>
        </w:rPr>
      </w:pPr>
      <w:r w:rsidRPr="00A14C85">
        <w:rPr>
          <w:rFonts w:ascii="Times New Roman" w:hAnsi="Times New Roman" w:cs="Times New Roman"/>
          <w:i/>
          <w:sz w:val="24"/>
          <w:szCs w:val="24"/>
        </w:rPr>
        <w:t>–</w:t>
      </w:r>
      <w:r w:rsidRPr="00A14C85">
        <w:rPr>
          <w:rFonts w:ascii="Times New Roman" w:hAnsi="Times New Roman" w:cs="Times New Roman"/>
          <w:i/>
          <w:sz w:val="24"/>
          <w:szCs w:val="24"/>
        </w:rPr>
        <w:tab/>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84CC2" w:rsidRDefault="0058138E" w:rsidP="00F84CC2">
      <w:pPr>
        <w:spacing w:after="0" w:line="240" w:lineRule="auto"/>
        <w:jc w:val="center"/>
        <w:rPr>
          <w:rFonts w:ascii="Times New Roman" w:hAnsi="Times New Roman" w:cs="Times New Roman"/>
          <w:b/>
          <w:sz w:val="28"/>
          <w:szCs w:val="24"/>
        </w:rPr>
      </w:pPr>
      <w:bookmarkStart w:id="50" w:name="_Toc434850693"/>
      <w:bookmarkStart w:id="51" w:name="_Toc435412690"/>
      <w:bookmarkStart w:id="52" w:name="_Toc453968163"/>
      <w:r w:rsidRPr="00F84CC2">
        <w:rPr>
          <w:rFonts w:ascii="Times New Roman" w:hAnsi="Times New Roman" w:cs="Times New Roman"/>
          <w:b/>
          <w:sz w:val="28"/>
          <w:szCs w:val="24"/>
        </w:rPr>
        <w:t>Физическая культура</w:t>
      </w:r>
      <w:bookmarkEnd w:id="50"/>
      <w:bookmarkEnd w:id="51"/>
      <w:bookmarkEnd w:id="52"/>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результате изучения учебного предмета «Физическая культура» на уровне среднего общего образования:</w:t>
      </w:r>
    </w:p>
    <w:p w:rsidR="0058138E" w:rsidRPr="00F84CC2" w:rsidRDefault="0058138E" w:rsidP="0058138E">
      <w:pPr>
        <w:spacing w:after="0" w:line="240" w:lineRule="auto"/>
        <w:jc w:val="both"/>
        <w:rPr>
          <w:rFonts w:ascii="Times New Roman" w:hAnsi="Times New Roman" w:cs="Times New Roman"/>
          <w:b/>
          <w:i/>
          <w:sz w:val="24"/>
          <w:szCs w:val="24"/>
        </w:rPr>
      </w:pPr>
      <w:r w:rsidRPr="00F84CC2">
        <w:rPr>
          <w:rFonts w:ascii="Times New Roman" w:hAnsi="Times New Roman" w:cs="Times New Roman"/>
          <w:b/>
          <w:i/>
          <w:sz w:val="24"/>
          <w:szCs w:val="24"/>
        </w:rPr>
        <w:t>Выпускник на базовом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знать способы контроля и оценки физического развития и физической подготовленности;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индивидуальные особенности физического и психического развития;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и выполнять индивидуально ориентированные комплексы оздоровительной и адаптивной физической культуры;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комплексы упражнений традиционных и современных оздоровительных систем физического воспитания;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практически использовать приемы самомассажа и релаксации;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практически использовать приемы защиты и самообороны;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и проводить комплексы физических упражнений различной направленности;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уровни индивидуального физического развития и развития физических качеств;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мероприятия по профилактике травматизма во время занятий физическими упражнениями;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84CC2" w:rsidRDefault="0058138E" w:rsidP="0058138E">
      <w:pPr>
        <w:spacing w:after="0" w:line="240" w:lineRule="auto"/>
        <w:jc w:val="both"/>
        <w:rPr>
          <w:rFonts w:ascii="Times New Roman" w:hAnsi="Times New Roman" w:cs="Times New Roman"/>
          <w:b/>
          <w:i/>
          <w:sz w:val="24"/>
          <w:szCs w:val="24"/>
          <w:u w:val="single"/>
        </w:rPr>
      </w:pPr>
      <w:r w:rsidRPr="00F84CC2">
        <w:rPr>
          <w:rFonts w:ascii="Times New Roman" w:hAnsi="Times New Roman" w:cs="Times New Roman"/>
          <w:b/>
          <w:i/>
          <w:sz w:val="24"/>
          <w:szCs w:val="24"/>
          <w:u w:val="single"/>
        </w:rPr>
        <w:t>Выпускник на базовом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технические приемы и тактические действия национальных видов спорта;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осуществлять судейство в избранном виде спорта;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и выполнять комплексы специальной физической подготовки.</w:t>
      </w:r>
    </w:p>
    <w:p w:rsidR="0058138E" w:rsidRPr="00F84CC2" w:rsidRDefault="0058138E" w:rsidP="00F84CC2">
      <w:pPr>
        <w:spacing w:after="0" w:line="240" w:lineRule="auto"/>
        <w:jc w:val="center"/>
        <w:rPr>
          <w:rFonts w:ascii="Times New Roman" w:hAnsi="Times New Roman" w:cs="Times New Roman"/>
          <w:b/>
          <w:sz w:val="28"/>
          <w:szCs w:val="24"/>
        </w:rPr>
      </w:pPr>
      <w:bookmarkStart w:id="53" w:name="_Toc434850697"/>
      <w:bookmarkStart w:id="54" w:name="_Toc435412692"/>
      <w:bookmarkStart w:id="55" w:name="_Toc453968165"/>
      <w:r w:rsidRPr="00F84CC2">
        <w:rPr>
          <w:rFonts w:ascii="Times New Roman" w:hAnsi="Times New Roman" w:cs="Times New Roman"/>
          <w:b/>
          <w:sz w:val="28"/>
          <w:szCs w:val="24"/>
        </w:rPr>
        <w:t>Основы безопасности жизнедеятельности</w:t>
      </w:r>
      <w:bookmarkEnd w:id="53"/>
      <w:bookmarkEnd w:id="54"/>
      <w:bookmarkEnd w:id="55"/>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 результате изучения учебного предмета «Основы безопасности жизнедеятельности» на уровне среднего общего образования:</w:t>
      </w:r>
    </w:p>
    <w:p w:rsidR="0058138E" w:rsidRPr="00F84CC2" w:rsidRDefault="0058138E" w:rsidP="0058138E">
      <w:pPr>
        <w:spacing w:after="0" w:line="240" w:lineRule="auto"/>
        <w:jc w:val="both"/>
        <w:rPr>
          <w:rFonts w:ascii="Times New Roman" w:hAnsi="Times New Roman" w:cs="Times New Roman"/>
          <w:b/>
          <w:i/>
          <w:sz w:val="24"/>
          <w:szCs w:val="24"/>
        </w:rPr>
      </w:pPr>
      <w:r w:rsidRPr="00F84CC2">
        <w:rPr>
          <w:rFonts w:ascii="Times New Roman" w:hAnsi="Times New Roman" w:cs="Times New Roman"/>
          <w:b/>
          <w:i/>
          <w:sz w:val="24"/>
          <w:szCs w:val="24"/>
        </w:rPr>
        <w:t>Выпускник на базовом уровне научится: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Основы комплексной безопасности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Комментировать назначение основных нормативных правовых актов, определяющих правила и безопасность дорожного движения;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основными понятиями в области безопасности дорожного движения;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действовать согласно указанию на дорожных знаках;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пользоваться официальными источниками для получения информации в области безопасности дорожного движения;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комментировать назначение нормативных правовых актов в области охраны окружающей среды;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основными понятиями в области охраны окружающей среды;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наиболее неблагоприятные территории в районе проживания;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факторы экориска, объяснять, как снизить последствия их воздействия;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опознавать, для чего применяются и используются экологические знаки;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пользоваться официальными источниками для получения информации об экологической безопасности и охране окружающей среды;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прогнозировать и оценивать свои действия в области охраны окружающей среды;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явные и скрытые опасности в современных молодежных хобби;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соблюдать правила безопасности в увлечениях, не противоречащих законодательству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прогнозировать и оценивать последствия своего поведения во время занятий современными молодежными хобби;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нормативные правовые акты для определения ответственности за асоциальное поведение на транспорте;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прогнозировать и оценивать последствия своего поведения на транспорте;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Защита населения Российской Федерации от опасных и чрезвычайных ситуаций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составляющие государственной системы, направленной на защиту населения от опасных и чрезвычайных ситуаций;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причины их возникновения, характеристики, поражающие факторы, особенности и последствия;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средства индивидуальной, коллективной защиты и приборы индивидуального дозиметрического контроля;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действовать согласно обозначению на знаках безопасности и плане эвакуации;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вызывать в случае необходимости службы экстренной помощи;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модель личного безопасного поведения в условиях опасных и чрезвычайных ситуаций мирного и военного времени.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Основы противодействия экстремизму, терроризму и наркотизму в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особенности экстремизма, терроризма и наркотизма в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взаимосвязь экстремизма, терроризма и наркотизма;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основными понятиями в области противодействия экстремизму, терроризму и наркотизму в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предназначение общегосударственной системы противодействия экстремизму, терроризму и наркотизму;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основные принципы и направления противодействия экстремистской, террористической деятельности и наркотизму;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признаки вовлечения в экстремистскую и террористическую деятельность;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симптомы употребления наркотических средств;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действия граждан при установлении уровней террористической опасности;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правила и рекомендации в случае проведения террористической акции;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Основы здорового образа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Комментировать назначение основных нормативных правовых актов в области здорового образа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основные нормативные правовые акты в области здорового образа жизни для изучения и реализации своих прав;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основными понятиями в области здорового образа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факторы здорового образа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преимущества здорового образа жизни;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значение здорового образа жизни для благополучия общества и государства;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основные факторы и привычки, пагубно влияющие на здоровье человека;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сущность репродуктивного здоровья;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факторы, положительно и отрицательно влияющие на репродуктивное здоровье;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Основы медицинских знаний и оказание первой помощи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highlight w:val="white"/>
        </w:rPr>
        <w:t>Комментировать</w:t>
      </w:r>
      <w:r w:rsidRPr="0058138E">
        <w:rPr>
          <w:rFonts w:ascii="Times New Roman" w:hAnsi="Times New Roman" w:cs="Times New Roman"/>
          <w:sz w:val="24"/>
          <w:szCs w:val="24"/>
        </w:rPr>
        <w:t xml:space="preserve"> назначение основных нормативных правовых актов в области оказания первой помощи;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основными понятиями в области оказания первой помощи;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отличать первую помощь от медицинской помощи;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состояния, при которых оказывается первая помощь, и определять мероприятия по ее оказанию;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оказывать первую помощь при неотложных состояниях;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вызывать в случае необходимости службы экстренной помощи;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действовать согласно указанию на знаках безопасности медицинского и санитарного назначения;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составлять модель личного безопасного поведения при оказании первой помощи пострадавшему;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классифицировать основные инфекционные болезни;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меры, направленные на предупреждение возникновения и распространения инфекционных заболеваний;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действовать в порядке и по правилам поведения в случае возникновения эпидемиологического или бактериологического очага.</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Основы обороны государства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Комментировать назначение основных нормативных правовых актов в области обороны государства;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состояние и тенденции развития современного мира и России;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национальные интересы РФ и стратегические национальные приоритеты;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основных внешних и внутренних опасностей;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разъяснять основные направления обеспечения национальной безопасности и обороны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основными понятиями в области обороны государства;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основы и организацию обороны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предназначение и использование ВС РФ в области обороны;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направление военной политики РФ в современных условиях;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предназначение и задачи Вооруженных Сил РФ, других войск, воинских формирований и органов в мирное и военное время;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историю создания ВС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структуру ВС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виды и рода войск ВС РФ, их предназначение и задачи;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распознавать символы ВС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воинских традиций и ритуалов ВС РФ.</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Правовые основы военной службы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Комментировать назначение основных нормативных правовых актов в области воинской обязанности граждан и военной службы;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основными понятиями в области воинской обязанности граждан и военной службы;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сущность военной службы и составляющие воинской обязанности гражданина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обязательную и добровольную подготовку к военной службе;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организацию воинского учета;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комментировать назначение Общевоинских уставов ВС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Общевоинские уставы ВС РФ при подготовке к прохождению военной службы по призыву, контракту;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порядок и сроки прохождения службы по призыву, контракту и альтернативной гражданской службы;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порядок назначения на воинскую должность, присвоения и лишения воинского звания;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военную форму одежды и знаки различия военнослужащих ВС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основание увольнения с военной службы;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предназначение запаса;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порядок зачисления и пребывания в запасе;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предназначение мобилизационного резерва;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порядок заключения контракта и сроки пребывания в резерве.</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Элементы начальной военной подготовки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Комментировать назначение Строевого устава ВС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Строевой устав ВС РФ при обучении элементам строевой подготовки;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оперировать основными понятиями Строевого устава ВС РФ;</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строевые приемы и движение без оружия;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строевые приемы в составе отделения на месте и в движении;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команд управления строем с помощью голоса;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назначение, боевые свойства и общее устройство автомата Калашникова;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неполную разборку и сборку автомата Калашникова для чистки и смазки;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порядок хранения автомата;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составляющие патрона;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снаряжать магазин патронами;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явление выстрела и его практическое значение;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влияние отдачи оружия на результат выстрела;</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выбирать прицел и правильную точку прицеливания для стрельбы по неподвижным целям;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ошибки прицеливания по результатам стрельбы;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изготовку к стрельбе;</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производить стрельбу;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назначение и боевые свойства гранат;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различать наступательные и оборонительные гранаты;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устройство ручных осколочных гранат;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приемы и правила снаряжения и метания ручных гранат;</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меры безопасности при обращении с гранатами;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предназначение современного общевойскового боя;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современный общевойсковой бой;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элементы инженерного оборудования позиции солдата и порядок их оборудования;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приемы «К бою», «Встать»;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в каких случаях используются перебежки и переползания;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перебежки и переползания (по-пластунски, на получетвереньках, на боку);</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стороны горизонта по компасу, солнцу и часам, по Полярной звезде и признакам местных предметов;</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передвигаться по азимутам;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применять средства индивидуальной защиты;</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состав и область применения аптечки индивидуальной;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особенности оказания первой помощи в бою;</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приемы по выносу раненых с поля боя.</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Военно-профессиональная деятельность</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Раскрывать сущность военно-профессиональной деятельности;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порядок подготовки граждан по военно-учетным специальностям;</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характеризовать особенности подготовки офицеров в различных учебных и военно-учебных заведениях;</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F84CC2" w:rsidRDefault="0058138E" w:rsidP="0058138E">
      <w:pPr>
        <w:spacing w:after="0" w:line="240" w:lineRule="auto"/>
        <w:jc w:val="both"/>
        <w:rPr>
          <w:rFonts w:ascii="Times New Roman" w:hAnsi="Times New Roman" w:cs="Times New Roman"/>
          <w:b/>
          <w:i/>
          <w:sz w:val="24"/>
          <w:szCs w:val="24"/>
          <w:u w:val="single"/>
        </w:rPr>
      </w:pPr>
      <w:r w:rsidRPr="00F84CC2">
        <w:rPr>
          <w:rFonts w:ascii="Times New Roman" w:hAnsi="Times New Roman" w:cs="Times New Roman"/>
          <w:b/>
          <w:i/>
          <w:sz w:val="24"/>
          <w:szCs w:val="24"/>
          <w:u w:val="single"/>
        </w:rPr>
        <w:t>Выпускник на базовом уровне получит возможность научиться:</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Основы комплексной безопасности</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 xml:space="preserve">Объяснять, как экологическая безопасность связана с национальной </w:t>
      </w:r>
      <w:r w:rsidR="00F84CC2">
        <w:rPr>
          <w:rFonts w:ascii="Times New Roman" w:hAnsi="Times New Roman" w:cs="Times New Roman"/>
          <w:sz w:val="24"/>
          <w:szCs w:val="24"/>
        </w:rPr>
        <w:t>безопасностью и влияет на нее .</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Защита населения Российской Федерации от опасных и чрезвычайных ситуаций</w:t>
      </w: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58138E" w:rsidRPr="0058138E" w:rsidRDefault="0058138E" w:rsidP="0058138E">
      <w:pPr>
        <w:spacing w:after="0" w:line="240" w:lineRule="auto"/>
        <w:jc w:val="both"/>
        <w:rPr>
          <w:rFonts w:ascii="Times New Roman" w:hAnsi="Times New Roman" w:cs="Times New Roman"/>
          <w:sz w:val="24"/>
          <w:szCs w:val="24"/>
        </w:rPr>
      </w:pPr>
    </w:p>
    <w:p w:rsidR="0058138E" w:rsidRPr="0058138E" w:rsidRDefault="0058138E" w:rsidP="0058138E">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Основы обороны государства</w:t>
      </w:r>
    </w:p>
    <w:p w:rsidR="0058138E"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Объяснять основные задачи и направления развития, строительства, оснащения и модернизации ВС РФ;</w:t>
      </w:r>
    </w:p>
    <w:p w:rsidR="0058138E"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58138E" w:rsidRPr="0058138E" w:rsidRDefault="0058138E" w:rsidP="00A14C85">
      <w:pPr>
        <w:spacing w:after="0" w:line="240" w:lineRule="auto"/>
        <w:jc w:val="both"/>
        <w:rPr>
          <w:rFonts w:ascii="Times New Roman" w:hAnsi="Times New Roman" w:cs="Times New Roman"/>
          <w:sz w:val="24"/>
          <w:szCs w:val="24"/>
        </w:rPr>
      </w:pPr>
    </w:p>
    <w:p w:rsidR="0058138E"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Элементы начальной военной подготовки</w:t>
      </w:r>
    </w:p>
    <w:p w:rsidR="0058138E"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Приводить примеры сигналов управления строем с помощью рук, флажков и фонаря;</w:t>
      </w:r>
    </w:p>
    <w:p w:rsidR="0058138E"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определять назначение, устройство частей и механизмов автомата Калашникова;</w:t>
      </w:r>
    </w:p>
    <w:p w:rsidR="0058138E"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чистку и смазку автомата Калашникова;</w:t>
      </w:r>
    </w:p>
    <w:p w:rsidR="0058138E"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нормативы неполной разборки и сборки автомата Калашникова;</w:t>
      </w:r>
    </w:p>
    <w:p w:rsidR="0058138E"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работу частей и механизмов автомата Калашникова при стрельбе;</w:t>
      </w:r>
    </w:p>
    <w:p w:rsidR="0058138E"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норматив снаряжения магазина автомата Калашникова патронами;</w:t>
      </w:r>
    </w:p>
    <w:p w:rsidR="0058138E"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описывать работу частей и механизмов гранаты при метании;</w:t>
      </w:r>
    </w:p>
    <w:p w:rsidR="0058138E"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выполнять нормативы надевания противогаза, респиратора и общевойскового защитного комплекта (ОЗК).</w:t>
      </w:r>
    </w:p>
    <w:p w:rsidR="0058138E" w:rsidRPr="0058138E" w:rsidRDefault="0058138E" w:rsidP="00A14C85">
      <w:pPr>
        <w:spacing w:after="0" w:line="240" w:lineRule="auto"/>
        <w:jc w:val="both"/>
        <w:rPr>
          <w:rFonts w:ascii="Times New Roman" w:hAnsi="Times New Roman" w:cs="Times New Roman"/>
          <w:sz w:val="24"/>
          <w:szCs w:val="24"/>
        </w:rPr>
      </w:pPr>
    </w:p>
    <w:p w:rsidR="0058138E"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Военно-профессиональная деятельность</w:t>
      </w:r>
    </w:p>
    <w:p w:rsidR="0058138E"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36358C" w:rsidRPr="0058138E" w:rsidRDefault="0058138E" w:rsidP="00A14C85">
      <w:pPr>
        <w:spacing w:after="0" w:line="240" w:lineRule="auto"/>
        <w:jc w:val="both"/>
        <w:rPr>
          <w:rFonts w:ascii="Times New Roman" w:hAnsi="Times New Roman" w:cs="Times New Roman"/>
          <w:sz w:val="24"/>
          <w:szCs w:val="24"/>
        </w:rPr>
      </w:pPr>
      <w:r w:rsidRPr="0058138E">
        <w:rPr>
          <w:rFonts w:ascii="Times New Roman" w:hAnsi="Times New Roman" w:cs="Times New Roman"/>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bookmarkStart w:id="56" w:name="_Toc453968166"/>
    </w:p>
    <w:p w:rsidR="0036358C" w:rsidRPr="0036358C" w:rsidRDefault="0036358C" w:rsidP="0058138E">
      <w:pPr>
        <w:pStyle w:val="2"/>
        <w:spacing w:line="240" w:lineRule="auto"/>
        <w:jc w:val="both"/>
        <w:rPr>
          <w:rFonts w:ascii="Times New Roman" w:hAnsi="Times New Roman" w:cs="Times New Roman"/>
          <w:color w:val="auto"/>
          <w:sz w:val="24"/>
          <w:szCs w:val="24"/>
        </w:rPr>
      </w:pPr>
      <w:r w:rsidRPr="0036358C">
        <w:rPr>
          <w:rFonts w:ascii="Times New Roman" w:hAnsi="Times New Roman" w:cs="Times New Roman"/>
          <w:color w:val="auto"/>
          <w:sz w:val="24"/>
          <w:szCs w:val="24"/>
        </w:rPr>
        <w:t>1.3.Система оценки достижения планируемых результатов освоения основной образовательной программы среднего общего образования</w:t>
      </w:r>
      <w:bookmarkEnd w:id="56"/>
    </w:p>
    <w:p w:rsidR="0036358C" w:rsidRPr="0036358C" w:rsidRDefault="0036358C" w:rsidP="0058138E">
      <w:pPr>
        <w:spacing w:line="240" w:lineRule="auto"/>
        <w:jc w:val="both"/>
        <w:rPr>
          <w:rFonts w:ascii="Times New Roman" w:hAnsi="Times New Roman" w:cs="Times New Roman"/>
          <w:color w:val="002060"/>
          <w:sz w:val="24"/>
          <w:szCs w:val="24"/>
          <w:highlight w:val="magenta"/>
        </w:rPr>
      </w:pPr>
      <w:r>
        <w:rPr>
          <w:rFonts w:ascii="Times New Roman" w:hAnsi="Times New Roman" w:cs="Times New Roman"/>
          <w:sz w:val="24"/>
          <w:szCs w:val="24"/>
        </w:rPr>
        <w:t xml:space="preserve">  </w:t>
      </w:r>
      <w:r w:rsidRPr="0036358C">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sidRPr="00E27591">
        <w:rPr>
          <w:rFonts w:ascii="Times New Roman" w:hAnsi="Times New Roman" w:cs="Times New Roman"/>
          <w:sz w:val="24"/>
          <w:szCs w:val="24"/>
        </w:rPr>
        <w:t>МОАУ СОШ №</w:t>
      </w:r>
      <w:r w:rsidRPr="003730A4">
        <w:rPr>
          <w:sz w:val="24"/>
          <w:szCs w:val="24"/>
        </w:rPr>
        <w:t>1</w:t>
      </w:r>
      <w:r w:rsidRPr="00642C71">
        <w:rPr>
          <w:rFonts w:ascii="Times New Roman" w:hAnsi="Times New Roman" w:cs="Times New Roman"/>
          <w:sz w:val="24"/>
          <w:szCs w:val="24"/>
        </w:rPr>
        <w:t xml:space="preserve"> </w:t>
      </w:r>
      <w:r w:rsidRPr="0036358C">
        <w:rPr>
          <w:rFonts w:ascii="Times New Roman" w:hAnsi="Times New Roman" w:cs="Times New Roman"/>
          <w:sz w:val="24"/>
          <w:szCs w:val="24"/>
        </w:rPr>
        <w:t xml:space="preserve"> и осуществляется на основе  локального нормативного акта </w:t>
      </w:r>
      <w:r w:rsidRPr="00E27591">
        <w:rPr>
          <w:rFonts w:ascii="Times New Roman" w:hAnsi="Times New Roman" w:cs="Times New Roman"/>
          <w:sz w:val="24"/>
          <w:szCs w:val="24"/>
        </w:rPr>
        <w:t>МОАУ СОШ №</w:t>
      </w:r>
      <w:r w:rsidRPr="003730A4">
        <w:rPr>
          <w:sz w:val="24"/>
          <w:szCs w:val="24"/>
        </w:rPr>
        <w:t>1</w:t>
      </w:r>
      <w:r w:rsidR="001411F0">
        <w:rPr>
          <w:sz w:val="24"/>
          <w:szCs w:val="24"/>
        </w:rPr>
        <w:t>5</w:t>
      </w:r>
      <w:r w:rsidRPr="00642C71">
        <w:rPr>
          <w:rFonts w:ascii="Times New Roman" w:hAnsi="Times New Roman" w:cs="Times New Roman"/>
          <w:sz w:val="24"/>
          <w:szCs w:val="24"/>
        </w:rPr>
        <w:t xml:space="preserve"> </w:t>
      </w:r>
      <w:r w:rsidRPr="0036358C">
        <w:rPr>
          <w:rFonts w:ascii="Times New Roman" w:hAnsi="Times New Roman" w:cs="Times New Roman"/>
          <w:sz w:val="24"/>
          <w:szCs w:val="24"/>
        </w:rPr>
        <w:t xml:space="preserve">  о формах, периодичности о порядке проведения промежуточной аттестации обучающихся,</w:t>
      </w:r>
      <w:r w:rsidRPr="0036358C">
        <w:rPr>
          <w:rFonts w:ascii="Times New Roman" w:eastAsia="Times New Roman" w:hAnsi="Times New Roman" w:cs="Times New Roman"/>
          <w:sz w:val="24"/>
          <w:szCs w:val="24"/>
        </w:rPr>
        <w:t xml:space="preserve">  Положения о внутренней системе оценки качества образования в </w:t>
      </w:r>
      <w:r w:rsidRPr="00E27591">
        <w:rPr>
          <w:rFonts w:ascii="Times New Roman" w:hAnsi="Times New Roman" w:cs="Times New Roman"/>
          <w:sz w:val="24"/>
          <w:szCs w:val="24"/>
        </w:rPr>
        <w:t>МОАУ СОШ №</w:t>
      </w:r>
      <w:r w:rsidRPr="003730A4">
        <w:rPr>
          <w:sz w:val="24"/>
          <w:szCs w:val="24"/>
        </w:rPr>
        <w:t>1</w:t>
      </w:r>
      <w:r w:rsidR="001411F0">
        <w:rPr>
          <w:sz w:val="24"/>
          <w:szCs w:val="24"/>
        </w:rPr>
        <w:t>5</w:t>
      </w:r>
      <w:r w:rsidRPr="0036358C">
        <w:rPr>
          <w:rFonts w:ascii="Times New Roman" w:eastAsia="Times New Roman" w:hAnsi="Times New Roman" w:cs="Times New Roman"/>
          <w:sz w:val="24"/>
          <w:szCs w:val="24"/>
        </w:rPr>
        <w:t>.</w:t>
      </w:r>
    </w:p>
    <w:p w:rsidR="0036358C" w:rsidRPr="0036358C" w:rsidRDefault="0036358C" w:rsidP="00A14C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358C">
        <w:rPr>
          <w:rFonts w:ascii="Times New Roman"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36358C" w:rsidRPr="0036358C" w:rsidRDefault="0036358C" w:rsidP="00A14C85">
      <w:pPr>
        <w:pStyle w:val="a"/>
        <w:spacing w:line="240" w:lineRule="auto"/>
        <w:rPr>
          <w:sz w:val="24"/>
          <w:szCs w:val="24"/>
        </w:rPr>
      </w:pPr>
      <w:r w:rsidRPr="0036358C">
        <w:rPr>
          <w:sz w:val="24"/>
          <w:szCs w:val="24"/>
        </w:rPr>
        <w:t>оценка образовательных достижений обучающихся</w:t>
      </w:r>
      <w:r w:rsidRPr="0036358C">
        <w:rPr>
          <w:i/>
          <w:sz w:val="24"/>
          <w:szCs w:val="24"/>
        </w:rPr>
        <w:t xml:space="preserve"> </w:t>
      </w:r>
      <w:r w:rsidRPr="0036358C">
        <w:rPr>
          <w:sz w:val="24"/>
          <w:szCs w:val="24"/>
        </w:rPr>
        <w:t>на различных этапах обучения</w:t>
      </w:r>
      <w:r w:rsidRPr="0036358C">
        <w:rPr>
          <w:i/>
          <w:sz w:val="24"/>
          <w:szCs w:val="24"/>
        </w:rPr>
        <w:t xml:space="preserve"> </w:t>
      </w:r>
      <w:r w:rsidRPr="0036358C">
        <w:rPr>
          <w:sz w:val="24"/>
          <w:szCs w:val="24"/>
        </w:rPr>
        <w:t>как основа их итоговой аттестации;</w:t>
      </w:r>
    </w:p>
    <w:p w:rsidR="0036358C" w:rsidRPr="0036358C" w:rsidRDefault="0036358C" w:rsidP="00A14C85">
      <w:pPr>
        <w:pStyle w:val="a"/>
        <w:spacing w:line="240" w:lineRule="auto"/>
        <w:rPr>
          <w:sz w:val="24"/>
          <w:szCs w:val="24"/>
        </w:rPr>
      </w:pPr>
      <w:r w:rsidRPr="0036358C">
        <w:rPr>
          <w:sz w:val="24"/>
          <w:szCs w:val="24"/>
        </w:rPr>
        <w:t>оценка результатов деятельности педагогических работников как основа аттестационных процедур;</w:t>
      </w:r>
    </w:p>
    <w:p w:rsidR="0036358C" w:rsidRPr="0036358C" w:rsidRDefault="0036358C" w:rsidP="00A14C85">
      <w:pPr>
        <w:pStyle w:val="a"/>
        <w:spacing w:line="240" w:lineRule="auto"/>
        <w:rPr>
          <w:sz w:val="24"/>
          <w:szCs w:val="24"/>
        </w:rPr>
      </w:pPr>
      <w:r w:rsidRPr="0036358C">
        <w:rPr>
          <w:sz w:val="24"/>
          <w:szCs w:val="24"/>
        </w:rPr>
        <w:t>оценка результатов деятельности образовательной организации как основа аккредитационных процедур.</w:t>
      </w:r>
    </w:p>
    <w:p w:rsidR="00A14C85" w:rsidRDefault="00A14C85" w:rsidP="00A14C85">
      <w:pPr>
        <w:spacing w:line="240" w:lineRule="auto"/>
        <w:jc w:val="center"/>
        <w:rPr>
          <w:rFonts w:ascii="Times New Roman" w:hAnsi="Times New Roman" w:cs="Times New Roman"/>
          <w:b/>
          <w:sz w:val="24"/>
          <w:szCs w:val="24"/>
        </w:rPr>
      </w:pPr>
    </w:p>
    <w:p w:rsidR="0036358C" w:rsidRPr="0036358C" w:rsidRDefault="0036358C" w:rsidP="00A14C85">
      <w:pPr>
        <w:spacing w:line="240" w:lineRule="auto"/>
        <w:jc w:val="center"/>
        <w:rPr>
          <w:rFonts w:ascii="Times New Roman" w:hAnsi="Times New Roman" w:cs="Times New Roman"/>
          <w:sz w:val="24"/>
          <w:szCs w:val="24"/>
        </w:rPr>
      </w:pPr>
      <w:r w:rsidRPr="0036358C">
        <w:rPr>
          <w:rFonts w:ascii="Times New Roman" w:hAnsi="Times New Roman" w:cs="Times New Roman"/>
          <w:b/>
          <w:sz w:val="24"/>
          <w:szCs w:val="24"/>
        </w:rPr>
        <w:t>Оценка образовательных достижений обучающихся</w:t>
      </w:r>
      <w:r w:rsidRPr="0036358C">
        <w:rPr>
          <w:rFonts w:ascii="Times New Roman" w:hAnsi="Times New Roman" w:cs="Times New Roman"/>
          <w:sz w:val="24"/>
          <w:szCs w:val="24"/>
        </w:rPr>
        <w:t>:</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4"/>
        <w:gridCol w:w="4520"/>
      </w:tblGrid>
      <w:tr w:rsidR="0036358C" w:rsidRPr="0036358C" w:rsidTr="0036358C">
        <w:trPr>
          <w:trHeight w:val="467"/>
        </w:trPr>
        <w:tc>
          <w:tcPr>
            <w:tcW w:w="5084" w:type="dxa"/>
            <w:shd w:val="clear" w:color="auto" w:fill="auto"/>
          </w:tcPr>
          <w:p w:rsidR="0036358C" w:rsidRPr="0036358C" w:rsidRDefault="0036358C" w:rsidP="00A14C85">
            <w:pPr>
              <w:spacing w:after="0" w:line="240" w:lineRule="auto"/>
              <w:jc w:val="center"/>
              <w:rPr>
                <w:rFonts w:ascii="Times New Roman" w:hAnsi="Times New Roman" w:cs="Times New Roman"/>
                <w:sz w:val="24"/>
                <w:szCs w:val="24"/>
              </w:rPr>
            </w:pPr>
            <w:r w:rsidRPr="0036358C">
              <w:rPr>
                <w:rFonts w:ascii="Times New Roman" w:hAnsi="Times New Roman" w:cs="Times New Roman"/>
                <w:b/>
                <w:sz w:val="24"/>
                <w:szCs w:val="24"/>
              </w:rPr>
              <w:t>внутренняя оценка</w:t>
            </w:r>
          </w:p>
        </w:tc>
        <w:tc>
          <w:tcPr>
            <w:tcW w:w="4520" w:type="dxa"/>
            <w:shd w:val="clear" w:color="auto" w:fill="auto"/>
          </w:tcPr>
          <w:p w:rsidR="0036358C" w:rsidRPr="0036358C" w:rsidRDefault="0036358C" w:rsidP="00A14C85">
            <w:pPr>
              <w:spacing w:after="0" w:line="240" w:lineRule="auto"/>
              <w:jc w:val="center"/>
              <w:rPr>
                <w:rFonts w:ascii="Times New Roman" w:hAnsi="Times New Roman" w:cs="Times New Roman"/>
                <w:sz w:val="24"/>
                <w:szCs w:val="24"/>
              </w:rPr>
            </w:pPr>
            <w:r w:rsidRPr="0036358C">
              <w:rPr>
                <w:rFonts w:ascii="Times New Roman" w:hAnsi="Times New Roman" w:cs="Times New Roman"/>
                <w:b/>
                <w:sz w:val="24"/>
                <w:szCs w:val="24"/>
              </w:rPr>
              <w:t>внешняя оценка</w:t>
            </w:r>
          </w:p>
        </w:tc>
      </w:tr>
      <w:tr w:rsidR="0036358C" w:rsidRPr="0036358C" w:rsidTr="00A14C85">
        <w:trPr>
          <w:trHeight w:val="1732"/>
        </w:trPr>
        <w:tc>
          <w:tcPr>
            <w:tcW w:w="5084" w:type="dxa"/>
            <w:shd w:val="clear" w:color="auto" w:fill="auto"/>
          </w:tcPr>
          <w:p w:rsidR="0036358C" w:rsidRPr="0036358C" w:rsidRDefault="0036358C" w:rsidP="00A14C85">
            <w:pPr>
              <w:spacing w:after="0" w:line="240" w:lineRule="auto"/>
              <w:jc w:val="both"/>
              <w:rPr>
                <w:rFonts w:ascii="Times New Roman" w:hAnsi="Times New Roman" w:cs="Times New Roman"/>
                <w:sz w:val="24"/>
                <w:szCs w:val="24"/>
              </w:rPr>
            </w:pPr>
            <w:r w:rsidRPr="0036358C">
              <w:rPr>
                <w:rFonts w:ascii="Times New Roman" w:hAnsi="Times New Roman" w:cs="Times New Roman"/>
                <w:sz w:val="24"/>
                <w:szCs w:val="24"/>
              </w:rPr>
              <w:t>стартовая диагностика,</w:t>
            </w:r>
          </w:p>
          <w:p w:rsidR="0036358C" w:rsidRPr="0036358C" w:rsidRDefault="0036358C" w:rsidP="00A14C85">
            <w:pPr>
              <w:spacing w:after="0" w:line="240" w:lineRule="auto"/>
              <w:jc w:val="both"/>
              <w:rPr>
                <w:rFonts w:ascii="Times New Roman" w:hAnsi="Times New Roman" w:cs="Times New Roman"/>
                <w:sz w:val="24"/>
                <w:szCs w:val="24"/>
              </w:rPr>
            </w:pPr>
            <w:r w:rsidRPr="0036358C">
              <w:rPr>
                <w:rFonts w:ascii="Times New Roman" w:hAnsi="Times New Roman" w:cs="Times New Roman"/>
                <w:sz w:val="24"/>
                <w:szCs w:val="24"/>
              </w:rPr>
              <w:t>текущая и тематическая оценка,</w:t>
            </w:r>
          </w:p>
          <w:p w:rsidR="0036358C" w:rsidRPr="0036358C" w:rsidRDefault="0036358C" w:rsidP="00A14C85">
            <w:pPr>
              <w:spacing w:after="0" w:line="240" w:lineRule="auto"/>
              <w:jc w:val="both"/>
              <w:rPr>
                <w:rFonts w:ascii="Times New Roman" w:hAnsi="Times New Roman" w:cs="Times New Roman"/>
                <w:sz w:val="24"/>
                <w:szCs w:val="24"/>
              </w:rPr>
            </w:pPr>
            <w:r w:rsidRPr="0036358C">
              <w:rPr>
                <w:rFonts w:ascii="Times New Roman" w:hAnsi="Times New Roman" w:cs="Times New Roman"/>
                <w:sz w:val="24"/>
                <w:szCs w:val="24"/>
              </w:rPr>
              <w:t>портфолио,</w:t>
            </w:r>
          </w:p>
          <w:p w:rsidR="0036358C" w:rsidRPr="0036358C" w:rsidRDefault="0036358C" w:rsidP="00A14C85">
            <w:pPr>
              <w:spacing w:after="0" w:line="240" w:lineRule="auto"/>
              <w:jc w:val="both"/>
              <w:rPr>
                <w:rFonts w:ascii="Times New Roman" w:hAnsi="Times New Roman" w:cs="Times New Roman"/>
                <w:sz w:val="24"/>
                <w:szCs w:val="24"/>
              </w:rPr>
            </w:pPr>
            <w:r w:rsidRPr="0036358C">
              <w:rPr>
                <w:rFonts w:ascii="Times New Roman" w:hAnsi="Times New Roman" w:cs="Times New Roman"/>
                <w:sz w:val="24"/>
                <w:szCs w:val="24"/>
              </w:rPr>
              <w:t>процедуры внутреннего мониторинга образовательных достижений,</w:t>
            </w:r>
          </w:p>
          <w:p w:rsidR="0036358C" w:rsidRPr="0036358C" w:rsidRDefault="0036358C" w:rsidP="00A14C85">
            <w:pPr>
              <w:spacing w:after="0" w:line="240" w:lineRule="auto"/>
              <w:jc w:val="both"/>
              <w:rPr>
                <w:rFonts w:ascii="Times New Roman" w:hAnsi="Times New Roman" w:cs="Times New Roman"/>
                <w:sz w:val="24"/>
                <w:szCs w:val="24"/>
              </w:rPr>
            </w:pPr>
            <w:r w:rsidRPr="0036358C">
              <w:rPr>
                <w:rFonts w:ascii="Times New Roman" w:hAnsi="Times New Roman" w:cs="Times New Roman"/>
                <w:sz w:val="24"/>
                <w:szCs w:val="24"/>
              </w:rPr>
              <w:t>промежуточная аттестации обучающихся</w:t>
            </w:r>
          </w:p>
        </w:tc>
        <w:tc>
          <w:tcPr>
            <w:tcW w:w="4520" w:type="dxa"/>
            <w:shd w:val="clear" w:color="auto" w:fill="auto"/>
          </w:tcPr>
          <w:p w:rsidR="0036358C" w:rsidRPr="0036358C" w:rsidRDefault="0036358C" w:rsidP="00A14C85">
            <w:pPr>
              <w:spacing w:after="0" w:line="240" w:lineRule="auto"/>
              <w:jc w:val="both"/>
              <w:rPr>
                <w:rFonts w:ascii="Times New Roman" w:hAnsi="Times New Roman" w:cs="Times New Roman"/>
                <w:sz w:val="24"/>
                <w:szCs w:val="24"/>
              </w:rPr>
            </w:pPr>
            <w:r w:rsidRPr="0036358C">
              <w:rPr>
                <w:rFonts w:ascii="Times New Roman" w:hAnsi="Times New Roman" w:cs="Times New Roman"/>
                <w:sz w:val="24"/>
                <w:szCs w:val="24"/>
              </w:rPr>
              <w:t>государственная итоговая аттестация,</w:t>
            </w:r>
          </w:p>
          <w:p w:rsidR="0036358C" w:rsidRPr="0036358C" w:rsidRDefault="0036358C" w:rsidP="00A14C85">
            <w:pPr>
              <w:spacing w:after="0" w:line="240" w:lineRule="auto"/>
              <w:jc w:val="both"/>
              <w:rPr>
                <w:rFonts w:ascii="Times New Roman" w:hAnsi="Times New Roman" w:cs="Times New Roman"/>
                <w:sz w:val="24"/>
                <w:szCs w:val="24"/>
              </w:rPr>
            </w:pPr>
            <w:r w:rsidRPr="0036358C">
              <w:rPr>
                <w:rFonts w:ascii="Times New Roman" w:hAnsi="Times New Roman" w:cs="Times New Roman"/>
                <w:sz w:val="24"/>
                <w:szCs w:val="24"/>
              </w:rPr>
              <w:t>независимая оценка качества подготовки обучающихся,</w:t>
            </w:r>
          </w:p>
          <w:p w:rsidR="0036358C" w:rsidRPr="0036358C" w:rsidRDefault="0036358C" w:rsidP="00A14C85">
            <w:pPr>
              <w:spacing w:after="0" w:line="240" w:lineRule="auto"/>
              <w:jc w:val="both"/>
              <w:rPr>
                <w:rFonts w:ascii="Times New Roman" w:hAnsi="Times New Roman" w:cs="Times New Roman"/>
                <w:sz w:val="24"/>
                <w:szCs w:val="24"/>
              </w:rPr>
            </w:pPr>
            <w:r w:rsidRPr="0036358C">
              <w:rPr>
                <w:rFonts w:ascii="Times New Roman" w:hAnsi="Times New Roman" w:cs="Times New Roman"/>
                <w:sz w:val="24"/>
                <w:szCs w:val="24"/>
              </w:rPr>
              <w:t>мониторинговые исследования муниципального, регионального и федерального уровней</w:t>
            </w:r>
          </w:p>
        </w:tc>
      </w:tr>
    </w:tbl>
    <w:p w:rsidR="0036358C" w:rsidRPr="0036358C" w:rsidRDefault="0036358C" w:rsidP="0058138E">
      <w:pPr>
        <w:spacing w:line="240" w:lineRule="auto"/>
        <w:jc w:val="both"/>
        <w:rPr>
          <w:rFonts w:ascii="Times New Roman" w:hAnsi="Times New Roman" w:cs="Times New Roman"/>
          <w:b/>
          <w:sz w:val="24"/>
          <w:szCs w:val="24"/>
        </w:rPr>
      </w:pPr>
    </w:p>
    <w:p w:rsidR="0036358C" w:rsidRPr="0036358C" w:rsidRDefault="0036358C" w:rsidP="00A14C85">
      <w:pPr>
        <w:spacing w:line="240" w:lineRule="auto"/>
        <w:jc w:val="center"/>
        <w:rPr>
          <w:rFonts w:ascii="Times New Roman" w:hAnsi="Times New Roman" w:cs="Times New Roman"/>
          <w:sz w:val="24"/>
          <w:szCs w:val="24"/>
        </w:rPr>
      </w:pPr>
      <w:r w:rsidRPr="0036358C">
        <w:rPr>
          <w:rFonts w:ascii="Times New Roman" w:hAnsi="Times New Roman" w:cs="Times New Roman"/>
          <w:b/>
          <w:sz w:val="24"/>
          <w:szCs w:val="24"/>
        </w:rPr>
        <w:t>Оценка</w:t>
      </w:r>
      <w:r w:rsidRPr="0036358C">
        <w:rPr>
          <w:rFonts w:ascii="Times New Roman" w:hAnsi="Times New Roman" w:cs="Times New Roman"/>
          <w:b/>
          <w:i/>
          <w:sz w:val="24"/>
          <w:szCs w:val="24"/>
        </w:rPr>
        <w:t xml:space="preserve"> </w:t>
      </w:r>
      <w:r w:rsidRPr="0036358C">
        <w:rPr>
          <w:rFonts w:ascii="Times New Roman" w:hAnsi="Times New Roman" w:cs="Times New Roman"/>
          <w:b/>
          <w:sz w:val="24"/>
          <w:szCs w:val="24"/>
        </w:rPr>
        <w:t>результатов деятельности педагогических работников: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8"/>
        <w:gridCol w:w="4536"/>
      </w:tblGrid>
      <w:tr w:rsidR="0036358C" w:rsidRPr="0036358C" w:rsidTr="0036358C">
        <w:tc>
          <w:tcPr>
            <w:tcW w:w="5098" w:type="dxa"/>
            <w:shd w:val="clear" w:color="auto" w:fill="auto"/>
          </w:tcPr>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Мониторинг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tc>
        <w:tc>
          <w:tcPr>
            <w:tcW w:w="4536" w:type="dxa"/>
            <w:shd w:val="clear" w:color="auto" w:fill="auto"/>
          </w:tcPr>
          <w:p w:rsidR="0036358C" w:rsidRPr="0036358C" w:rsidRDefault="0036358C" w:rsidP="0058138E">
            <w:pPr>
              <w:pStyle w:val="a"/>
              <w:numPr>
                <w:ilvl w:val="0"/>
                <w:numId w:val="0"/>
              </w:numPr>
              <w:spacing w:line="240" w:lineRule="auto"/>
              <w:ind w:left="43" w:right="317"/>
              <w:rPr>
                <w:sz w:val="24"/>
                <w:szCs w:val="24"/>
              </w:rPr>
            </w:pPr>
            <w:r w:rsidRPr="0036358C">
              <w:rPr>
                <w:sz w:val="24"/>
                <w:szCs w:val="24"/>
              </w:rPr>
              <w:t>Мониторинг уровня профессионального мастерства учителя (анализ качества уроков, качества учебных заданий, предлагаемых учителем).</w:t>
            </w:r>
          </w:p>
        </w:tc>
      </w:tr>
    </w:tbl>
    <w:p w:rsidR="0036358C" w:rsidRPr="0036358C" w:rsidRDefault="00A14C85"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358C" w:rsidRPr="0036358C">
        <w:rPr>
          <w:rFonts w:ascii="Times New Roman" w:hAnsi="Times New Roman" w:cs="Times New Roman"/>
          <w:sz w:val="24"/>
          <w:szCs w:val="24"/>
        </w:rPr>
        <w:t xml:space="preserve">Мониторинг оценочной деятельности учителя с целью повышения объективности оценивания осуществляется </w:t>
      </w:r>
      <w:r w:rsidR="0036358C">
        <w:rPr>
          <w:rFonts w:ascii="Times New Roman" w:hAnsi="Times New Roman" w:cs="Times New Roman"/>
          <w:sz w:val="24"/>
          <w:szCs w:val="24"/>
        </w:rPr>
        <w:t xml:space="preserve">школьными методическими объединениями </w:t>
      </w:r>
      <w:r w:rsidR="0036358C" w:rsidRPr="0036358C">
        <w:rPr>
          <w:rFonts w:ascii="Times New Roman" w:hAnsi="Times New Roman" w:cs="Times New Roman"/>
          <w:sz w:val="24"/>
          <w:szCs w:val="24"/>
        </w:rPr>
        <w:t xml:space="preserve">и администрацией </w:t>
      </w:r>
      <w:r w:rsidR="0036358C" w:rsidRPr="00E27591">
        <w:rPr>
          <w:rFonts w:ascii="Times New Roman" w:hAnsi="Times New Roman" w:cs="Times New Roman"/>
          <w:sz w:val="24"/>
          <w:szCs w:val="24"/>
        </w:rPr>
        <w:t>МОАУ СОШ №</w:t>
      </w:r>
      <w:r w:rsidR="0036358C" w:rsidRPr="003730A4">
        <w:rPr>
          <w:sz w:val="24"/>
          <w:szCs w:val="24"/>
        </w:rPr>
        <w:t>1</w:t>
      </w:r>
      <w:r w:rsidR="001411F0">
        <w:rPr>
          <w:sz w:val="24"/>
          <w:szCs w:val="24"/>
        </w:rPr>
        <w:t>5</w:t>
      </w:r>
      <w:r w:rsidR="0036358C">
        <w:rPr>
          <w:sz w:val="24"/>
          <w:szCs w:val="24"/>
        </w:rPr>
        <w:t>.</w:t>
      </w:r>
    </w:p>
    <w:p w:rsidR="0036358C" w:rsidRPr="0036358C" w:rsidRDefault="00A14C85"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358C">
        <w:rPr>
          <w:rFonts w:ascii="Times New Roman" w:hAnsi="Times New Roman" w:cs="Times New Roman"/>
          <w:sz w:val="24"/>
          <w:szCs w:val="24"/>
        </w:rPr>
        <w:t xml:space="preserve"> </w:t>
      </w:r>
      <w:r w:rsidR="0036358C" w:rsidRPr="0036358C">
        <w:rPr>
          <w:rFonts w:ascii="Times New Roman" w:hAnsi="Times New Roman" w:cs="Times New Roman"/>
          <w:sz w:val="24"/>
          <w:szCs w:val="24"/>
        </w:rPr>
        <w:t>Результаты мониторингов являются основанием для принятия решений по повышению квалификации учителя.</w:t>
      </w:r>
    </w:p>
    <w:p w:rsidR="0036358C" w:rsidRPr="0036358C" w:rsidRDefault="0036358C" w:rsidP="0058138E">
      <w:pPr>
        <w:spacing w:line="240" w:lineRule="auto"/>
        <w:jc w:val="both"/>
        <w:rPr>
          <w:rFonts w:ascii="Times New Roman" w:hAnsi="Times New Roman" w:cs="Times New Roman"/>
          <w:b/>
          <w:sz w:val="24"/>
          <w:szCs w:val="24"/>
        </w:rPr>
      </w:pPr>
      <w:r w:rsidRPr="0036358C">
        <w:rPr>
          <w:rFonts w:ascii="Times New Roman" w:hAnsi="Times New Roman" w:cs="Times New Roman"/>
          <w:b/>
          <w:sz w:val="24"/>
          <w:szCs w:val="24"/>
        </w:rPr>
        <w:t xml:space="preserve">Результаты процедур оценки результатов деятельности образовательной организации: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7"/>
        <w:gridCol w:w="3819"/>
        <w:gridCol w:w="3118"/>
      </w:tblGrid>
      <w:tr w:rsidR="0036358C" w:rsidRPr="0036358C" w:rsidTr="0036358C">
        <w:trPr>
          <w:trHeight w:val="1585"/>
        </w:trPr>
        <w:tc>
          <w:tcPr>
            <w:tcW w:w="2697" w:type="dxa"/>
            <w:shd w:val="clear" w:color="auto" w:fill="auto"/>
          </w:tcPr>
          <w:p w:rsidR="0036358C" w:rsidRPr="0036358C" w:rsidRDefault="0036358C" w:rsidP="0058138E">
            <w:pPr>
              <w:spacing w:line="240" w:lineRule="auto"/>
              <w:jc w:val="both"/>
              <w:rPr>
                <w:rFonts w:ascii="Times New Roman" w:hAnsi="Times New Roman" w:cs="Times New Roman"/>
                <w:b/>
                <w:sz w:val="24"/>
                <w:szCs w:val="24"/>
              </w:rPr>
            </w:pPr>
            <w:r w:rsidRPr="0036358C">
              <w:rPr>
                <w:rFonts w:ascii="Times New Roman" w:hAnsi="Times New Roman" w:cs="Times New Roman"/>
                <w:b/>
                <w:sz w:val="24"/>
                <w:szCs w:val="24"/>
              </w:rPr>
              <w:t>Системно-деятельностный подход к оценке образовательных достижений</w:t>
            </w:r>
          </w:p>
        </w:tc>
        <w:tc>
          <w:tcPr>
            <w:tcW w:w="3819" w:type="dxa"/>
            <w:shd w:val="clear" w:color="auto" w:fill="auto"/>
          </w:tcPr>
          <w:p w:rsidR="0036358C" w:rsidRPr="0036358C" w:rsidRDefault="0036358C" w:rsidP="0058138E">
            <w:pPr>
              <w:spacing w:line="240" w:lineRule="auto"/>
              <w:jc w:val="both"/>
              <w:rPr>
                <w:rFonts w:ascii="Times New Roman" w:hAnsi="Times New Roman" w:cs="Times New Roman"/>
                <w:b/>
                <w:sz w:val="24"/>
                <w:szCs w:val="24"/>
              </w:rPr>
            </w:pPr>
            <w:r w:rsidRPr="0036358C">
              <w:rPr>
                <w:rFonts w:ascii="Times New Roman" w:hAnsi="Times New Roman" w:cs="Times New Roman"/>
                <w:b/>
                <w:sz w:val="24"/>
                <w:szCs w:val="24"/>
              </w:rPr>
              <w:t>Комплексный подход к оценке образовательных достижений</w:t>
            </w:r>
          </w:p>
        </w:tc>
        <w:tc>
          <w:tcPr>
            <w:tcW w:w="3118" w:type="dxa"/>
            <w:shd w:val="clear" w:color="auto" w:fill="auto"/>
          </w:tcPr>
          <w:p w:rsidR="0036358C" w:rsidRPr="0036358C" w:rsidRDefault="0036358C" w:rsidP="0058138E">
            <w:pPr>
              <w:spacing w:line="240" w:lineRule="auto"/>
              <w:jc w:val="both"/>
              <w:rPr>
                <w:rFonts w:ascii="Times New Roman" w:hAnsi="Times New Roman" w:cs="Times New Roman"/>
                <w:b/>
                <w:sz w:val="24"/>
                <w:szCs w:val="24"/>
              </w:rPr>
            </w:pPr>
            <w:r w:rsidRPr="0036358C">
              <w:rPr>
                <w:rFonts w:ascii="Times New Roman" w:hAnsi="Times New Roman" w:cs="Times New Roman"/>
                <w:b/>
                <w:sz w:val="24"/>
                <w:szCs w:val="24"/>
              </w:rPr>
              <w:t>Уровневый подход к оценке образовательных достижений</w:t>
            </w:r>
          </w:p>
        </w:tc>
      </w:tr>
      <w:tr w:rsidR="0036358C" w:rsidRPr="0036358C" w:rsidTr="0036358C">
        <w:trPr>
          <w:trHeight w:val="4919"/>
        </w:trPr>
        <w:tc>
          <w:tcPr>
            <w:tcW w:w="2697" w:type="dxa"/>
            <w:shd w:val="clear" w:color="auto" w:fill="auto"/>
          </w:tcPr>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Оценка способности обучающихся к решению учебно-познавательных и учебно-практических задач.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6358C" w:rsidRPr="0036358C" w:rsidRDefault="0036358C" w:rsidP="0058138E">
            <w:pPr>
              <w:spacing w:line="240" w:lineRule="auto"/>
              <w:jc w:val="both"/>
              <w:rPr>
                <w:rFonts w:ascii="Times New Roman" w:hAnsi="Times New Roman" w:cs="Times New Roman"/>
                <w:sz w:val="24"/>
                <w:szCs w:val="24"/>
              </w:rPr>
            </w:pPr>
          </w:p>
        </w:tc>
        <w:tc>
          <w:tcPr>
            <w:tcW w:w="3819" w:type="dxa"/>
            <w:shd w:val="clear" w:color="auto" w:fill="auto"/>
          </w:tcPr>
          <w:p w:rsidR="0036358C" w:rsidRPr="0036358C" w:rsidRDefault="0036358C" w:rsidP="0058138E">
            <w:pPr>
              <w:pStyle w:val="a"/>
              <w:numPr>
                <w:ilvl w:val="0"/>
                <w:numId w:val="0"/>
              </w:numPr>
              <w:spacing w:line="240" w:lineRule="auto"/>
              <w:rPr>
                <w:sz w:val="24"/>
                <w:szCs w:val="24"/>
              </w:rPr>
            </w:pPr>
            <w:r w:rsidRPr="0036358C">
              <w:rPr>
                <w:sz w:val="24"/>
                <w:szCs w:val="24"/>
              </w:rPr>
              <w:t>Оценка трех групп результатов: личностных, предметных, метапредметных (регулятивных, коммуникативных,  познавательных УУД);</w:t>
            </w:r>
          </w:p>
          <w:p w:rsidR="0036358C" w:rsidRPr="0036358C" w:rsidRDefault="0036358C" w:rsidP="0058138E">
            <w:pPr>
              <w:pStyle w:val="a"/>
              <w:numPr>
                <w:ilvl w:val="0"/>
                <w:numId w:val="0"/>
              </w:numPr>
              <w:spacing w:line="240" w:lineRule="auto"/>
              <w:rPr>
                <w:sz w:val="24"/>
                <w:szCs w:val="24"/>
              </w:rPr>
            </w:pPr>
            <w:r w:rsidRPr="0036358C">
              <w:rPr>
                <w:sz w:val="24"/>
                <w:szCs w:val="24"/>
              </w:rPr>
              <w:t>Использование комплекса оценочных процедур:</w:t>
            </w:r>
          </w:p>
          <w:p w:rsidR="0036358C" w:rsidRPr="0036358C" w:rsidRDefault="0036358C" w:rsidP="0058138E">
            <w:pPr>
              <w:pStyle w:val="a"/>
              <w:numPr>
                <w:ilvl w:val="0"/>
                <w:numId w:val="0"/>
              </w:numPr>
              <w:spacing w:line="240" w:lineRule="auto"/>
              <w:rPr>
                <w:sz w:val="24"/>
                <w:szCs w:val="24"/>
              </w:rPr>
            </w:pPr>
            <w:r w:rsidRPr="0036358C">
              <w:rPr>
                <w:sz w:val="24"/>
                <w:szCs w:val="24"/>
              </w:rPr>
              <w:t>- для оценки динамики индивидуальных образовательных достижений;</w:t>
            </w:r>
          </w:p>
          <w:p w:rsidR="0036358C" w:rsidRPr="0036358C" w:rsidRDefault="0036358C" w:rsidP="0058138E">
            <w:pPr>
              <w:pStyle w:val="a"/>
              <w:numPr>
                <w:ilvl w:val="0"/>
                <w:numId w:val="0"/>
              </w:numPr>
              <w:spacing w:line="240" w:lineRule="auto"/>
              <w:rPr>
                <w:sz w:val="24"/>
                <w:szCs w:val="24"/>
              </w:rPr>
            </w:pPr>
            <w:r w:rsidRPr="0036358C">
              <w:rPr>
                <w:sz w:val="24"/>
                <w:szCs w:val="24"/>
              </w:rPr>
              <w:t>- для итоговой оценки;</w:t>
            </w:r>
          </w:p>
          <w:p w:rsidR="0036358C" w:rsidRPr="0036358C" w:rsidRDefault="0036358C" w:rsidP="0058138E">
            <w:pPr>
              <w:pStyle w:val="a"/>
              <w:numPr>
                <w:ilvl w:val="0"/>
                <w:numId w:val="0"/>
              </w:numPr>
              <w:spacing w:line="240" w:lineRule="auto"/>
              <w:rPr>
                <w:sz w:val="24"/>
                <w:szCs w:val="24"/>
              </w:rPr>
            </w:pPr>
            <w:r w:rsidRPr="0036358C">
              <w:rPr>
                <w:sz w:val="24"/>
                <w:szCs w:val="24"/>
              </w:rPr>
              <w:t>Методы и форм оценки:</w:t>
            </w:r>
          </w:p>
          <w:p w:rsidR="0036358C" w:rsidRPr="0036358C" w:rsidRDefault="0036358C" w:rsidP="0058138E">
            <w:pPr>
              <w:pStyle w:val="a"/>
              <w:numPr>
                <w:ilvl w:val="0"/>
                <w:numId w:val="0"/>
              </w:numPr>
              <w:spacing w:line="240" w:lineRule="auto"/>
              <w:rPr>
                <w:sz w:val="24"/>
                <w:szCs w:val="24"/>
              </w:rPr>
            </w:pPr>
            <w:r w:rsidRPr="0036358C">
              <w:rPr>
                <w:sz w:val="24"/>
                <w:szCs w:val="24"/>
              </w:rPr>
              <w:t>- стандартизированные устные и письменные работы,</w:t>
            </w:r>
          </w:p>
          <w:p w:rsidR="0036358C" w:rsidRPr="0036358C" w:rsidRDefault="0036358C" w:rsidP="0058138E">
            <w:pPr>
              <w:pStyle w:val="a"/>
              <w:numPr>
                <w:ilvl w:val="0"/>
                <w:numId w:val="0"/>
              </w:numPr>
              <w:spacing w:line="240" w:lineRule="auto"/>
              <w:rPr>
                <w:sz w:val="24"/>
                <w:szCs w:val="24"/>
              </w:rPr>
            </w:pPr>
            <w:r w:rsidRPr="0036358C">
              <w:rPr>
                <w:sz w:val="24"/>
                <w:szCs w:val="24"/>
              </w:rPr>
              <w:t xml:space="preserve">- проекты, </w:t>
            </w:r>
          </w:p>
          <w:p w:rsidR="0036358C" w:rsidRPr="0036358C" w:rsidRDefault="0036358C" w:rsidP="0058138E">
            <w:pPr>
              <w:pStyle w:val="a"/>
              <w:numPr>
                <w:ilvl w:val="0"/>
                <w:numId w:val="0"/>
              </w:numPr>
              <w:spacing w:line="240" w:lineRule="auto"/>
              <w:rPr>
                <w:sz w:val="24"/>
                <w:szCs w:val="24"/>
              </w:rPr>
            </w:pPr>
            <w:r w:rsidRPr="0036358C">
              <w:rPr>
                <w:sz w:val="24"/>
                <w:szCs w:val="24"/>
              </w:rPr>
              <w:t>- практические работы,</w:t>
            </w:r>
          </w:p>
          <w:p w:rsidR="0036358C" w:rsidRPr="0036358C" w:rsidRDefault="0036358C" w:rsidP="0058138E">
            <w:pPr>
              <w:pStyle w:val="a"/>
              <w:numPr>
                <w:ilvl w:val="0"/>
                <w:numId w:val="0"/>
              </w:numPr>
              <w:spacing w:line="240" w:lineRule="auto"/>
              <w:rPr>
                <w:sz w:val="24"/>
                <w:szCs w:val="24"/>
              </w:rPr>
            </w:pPr>
            <w:r w:rsidRPr="0036358C">
              <w:rPr>
                <w:sz w:val="24"/>
                <w:szCs w:val="24"/>
              </w:rPr>
              <w:t>- самооценка,</w:t>
            </w:r>
          </w:p>
          <w:p w:rsidR="0036358C" w:rsidRPr="0036358C" w:rsidRDefault="0036358C" w:rsidP="0058138E">
            <w:pPr>
              <w:pStyle w:val="a"/>
              <w:numPr>
                <w:ilvl w:val="0"/>
                <w:numId w:val="0"/>
              </w:numPr>
              <w:spacing w:line="240" w:lineRule="auto"/>
              <w:rPr>
                <w:sz w:val="24"/>
                <w:szCs w:val="24"/>
              </w:rPr>
            </w:pPr>
            <w:r w:rsidRPr="0036358C">
              <w:rPr>
                <w:sz w:val="24"/>
                <w:szCs w:val="24"/>
              </w:rPr>
              <w:t>- наблюдения и др.</w:t>
            </w:r>
          </w:p>
        </w:tc>
        <w:tc>
          <w:tcPr>
            <w:tcW w:w="3118" w:type="dxa"/>
            <w:shd w:val="clear" w:color="auto" w:fill="auto"/>
          </w:tcPr>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реализуется по отношению как к содержанию оценки, так и к представлению и интерпретации результатов.</w:t>
            </w:r>
          </w:p>
          <w:p w:rsidR="0036358C" w:rsidRPr="0036358C" w:rsidRDefault="0036358C" w:rsidP="0058138E">
            <w:pPr>
              <w:pStyle w:val="-31"/>
              <w:spacing w:line="240" w:lineRule="auto"/>
              <w:ind w:left="0" w:firstLine="0"/>
              <w:rPr>
                <w:sz w:val="24"/>
                <w:szCs w:val="24"/>
              </w:rPr>
            </w:pPr>
            <w:r w:rsidRPr="0036358C">
              <w:rPr>
                <w:sz w:val="24"/>
                <w:szCs w:val="24"/>
              </w:rPr>
              <w:t>Для каждого предмета предлагаются результаты двух уровней изучения – базового и углубленного.</w:t>
            </w:r>
          </w:p>
          <w:p w:rsidR="0036358C" w:rsidRPr="0036358C" w:rsidRDefault="0036358C" w:rsidP="0058138E">
            <w:pPr>
              <w:pStyle w:val="-31"/>
              <w:spacing w:line="240" w:lineRule="auto"/>
              <w:ind w:left="0" w:firstLine="0"/>
              <w:rPr>
                <w:sz w:val="24"/>
                <w:szCs w:val="24"/>
              </w:rPr>
            </w:pPr>
            <w:r w:rsidRPr="0036358C">
              <w:rPr>
                <w:sz w:val="24"/>
                <w:szCs w:val="24"/>
              </w:rPr>
              <w:t>Планируемые результаты содержат блоки «Выпускник научится» и «Выпускник получит возможность научиться».</w:t>
            </w:r>
          </w:p>
        </w:tc>
      </w:tr>
    </w:tbl>
    <w:p w:rsidR="0036358C" w:rsidRPr="0036358C" w:rsidRDefault="0036358C" w:rsidP="0058138E">
      <w:pPr>
        <w:spacing w:line="240" w:lineRule="auto"/>
        <w:jc w:val="both"/>
        <w:rPr>
          <w:rFonts w:ascii="Times New Roman" w:hAnsi="Times New Roman" w:cs="Times New Roman"/>
          <w:b/>
          <w:sz w:val="24"/>
          <w:szCs w:val="24"/>
        </w:rPr>
      </w:pPr>
    </w:p>
    <w:p w:rsidR="0036358C" w:rsidRPr="004009C5" w:rsidRDefault="0036358C"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358C">
        <w:rPr>
          <w:rFonts w:ascii="Times New Roman" w:hAnsi="Times New Roman" w:cs="Times New Roman"/>
          <w:sz w:val="24"/>
          <w:szCs w:val="24"/>
        </w:rPr>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w:t>
      </w:r>
      <w:r w:rsidR="004009C5" w:rsidRPr="00E27591">
        <w:rPr>
          <w:rFonts w:ascii="Times New Roman" w:hAnsi="Times New Roman" w:cs="Times New Roman"/>
          <w:sz w:val="24"/>
          <w:szCs w:val="24"/>
        </w:rPr>
        <w:t>МОАУ СОШ №</w:t>
      </w:r>
      <w:r w:rsidR="004009C5" w:rsidRPr="003730A4">
        <w:rPr>
          <w:sz w:val="24"/>
          <w:szCs w:val="24"/>
        </w:rPr>
        <w:t>1</w:t>
      </w:r>
      <w:r w:rsidR="001411F0">
        <w:rPr>
          <w:sz w:val="24"/>
          <w:szCs w:val="24"/>
        </w:rPr>
        <w:t>5</w:t>
      </w:r>
      <w:r w:rsidR="004009C5" w:rsidRPr="00642C71">
        <w:rPr>
          <w:rFonts w:ascii="Times New Roman" w:hAnsi="Times New Roman" w:cs="Times New Roman"/>
          <w:sz w:val="24"/>
          <w:szCs w:val="24"/>
        </w:rPr>
        <w:t xml:space="preserve"> </w:t>
      </w:r>
      <w:r w:rsidRPr="0036358C">
        <w:rPr>
          <w:rFonts w:ascii="Times New Roman" w:hAnsi="Times New Roman" w:cs="Times New Roman"/>
          <w:sz w:val="24"/>
          <w:szCs w:val="24"/>
        </w:rPr>
        <w:t xml:space="preserve">и уточнению и/или разработке программы развития </w:t>
      </w:r>
      <w:r w:rsidR="004009C5">
        <w:rPr>
          <w:rFonts w:ascii="Times New Roman" w:hAnsi="Times New Roman" w:cs="Times New Roman"/>
          <w:sz w:val="24"/>
          <w:szCs w:val="24"/>
        </w:rPr>
        <w:t>Школы</w:t>
      </w:r>
      <w:r w:rsidRPr="0036358C">
        <w:rPr>
          <w:rFonts w:ascii="Times New Roman" w:hAnsi="Times New Roman" w:cs="Times New Roman"/>
          <w:sz w:val="24"/>
          <w:szCs w:val="24"/>
        </w:rPr>
        <w:t>, а также служат основанием для принятия иных необходимых управленческих решений.</w:t>
      </w:r>
    </w:p>
    <w:p w:rsidR="0036358C" w:rsidRPr="0036358C" w:rsidRDefault="0036358C" w:rsidP="0058138E">
      <w:pPr>
        <w:spacing w:line="240" w:lineRule="auto"/>
        <w:jc w:val="both"/>
        <w:rPr>
          <w:rFonts w:ascii="Times New Roman" w:hAnsi="Times New Roman" w:cs="Times New Roman"/>
          <w:b/>
          <w:sz w:val="24"/>
          <w:szCs w:val="24"/>
          <w:lang w:bidi="en-US"/>
        </w:rPr>
      </w:pPr>
      <w:r w:rsidRPr="0036358C">
        <w:rPr>
          <w:rFonts w:ascii="Times New Roman" w:hAnsi="Times New Roman" w:cs="Times New Roman"/>
          <w:b/>
          <w:sz w:val="24"/>
          <w:szCs w:val="24"/>
          <w:lang w:bidi="en-US"/>
        </w:rPr>
        <w:t>Особенности оценки личностных, метапредметных и предметных результатов</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6358C" w:rsidRPr="0036358C" w:rsidRDefault="004009C5"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358C" w:rsidRPr="0036358C">
        <w:rPr>
          <w:rFonts w:ascii="Times New Roman" w:hAnsi="Times New Roman" w:cs="Times New Roman"/>
          <w:sz w:val="24"/>
          <w:szCs w:val="24"/>
        </w:rPr>
        <w:t xml:space="preserve">В соответствии с требованиями ФГОС СОО достижение личностных результатов </w:t>
      </w:r>
      <w:r w:rsidR="0036358C" w:rsidRPr="0036358C">
        <w:rPr>
          <w:rFonts w:ascii="Times New Roman" w:hAnsi="Times New Roman" w:cs="Times New Roman"/>
          <w:b/>
          <w:sz w:val="24"/>
          <w:szCs w:val="24"/>
        </w:rPr>
        <w:t>не выносится</w:t>
      </w:r>
      <w:r w:rsidR="0036358C" w:rsidRPr="0036358C">
        <w:rPr>
          <w:rFonts w:ascii="Times New Roman" w:hAnsi="Times New Roman" w:cs="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0036358C" w:rsidRPr="0036358C">
        <w:rPr>
          <w:rFonts w:ascii="Times New Roman" w:hAnsi="Times New Roman" w:cs="Times New Roman"/>
          <w:bCs/>
          <w:iCs/>
          <w:sz w:val="24"/>
          <w:szCs w:val="24"/>
        </w:rPr>
        <w:t xml:space="preserve">Оценка </w:t>
      </w:r>
      <w:r w:rsidR="0036358C" w:rsidRPr="0036358C">
        <w:rPr>
          <w:rFonts w:ascii="Times New Roman" w:hAnsi="Times New Roman" w:cs="Times New Roman"/>
          <w:sz w:val="24"/>
          <w:szCs w:val="24"/>
        </w:rPr>
        <w:t xml:space="preserve">личностных результатов образовательной деятельности осуществляется в ходе </w:t>
      </w:r>
      <w:r w:rsidR="0036358C" w:rsidRPr="0036358C">
        <w:rPr>
          <w:rFonts w:ascii="Times New Roman" w:hAnsi="Times New Roman" w:cs="Times New Roman"/>
          <w:b/>
          <w:sz w:val="24"/>
          <w:szCs w:val="24"/>
        </w:rPr>
        <w:t>внешних</w:t>
      </w:r>
      <w:r w:rsidR="0036358C" w:rsidRPr="0036358C">
        <w:rPr>
          <w:rFonts w:ascii="Times New Roman" w:hAnsi="Times New Roman" w:cs="Times New Roman"/>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36358C" w:rsidRPr="0036358C" w:rsidRDefault="004009C5"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358C" w:rsidRPr="0036358C">
        <w:rPr>
          <w:rFonts w:ascii="Times New Roman" w:hAnsi="Times New Roman" w:cs="Times New Roman"/>
          <w:sz w:val="24"/>
          <w:szCs w:val="24"/>
        </w:rPr>
        <w:t xml:space="preserve">Во внутреннем мониторинге проводится оценка сформированности отдельных личностных результатов, проявляющихся в соблюдении норм и правил поведения, принятых в </w:t>
      </w:r>
      <w:r w:rsidRPr="00E27591">
        <w:rPr>
          <w:rFonts w:ascii="Times New Roman" w:hAnsi="Times New Roman" w:cs="Times New Roman"/>
          <w:sz w:val="24"/>
          <w:szCs w:val="24"/>
        </w:rPr>
        <w:t>МОАУ СОШ №</w:t>
      </w:r>
      <w:r w:rsidRPr="003730A4">
        <w:rPr>
          <w:sz w:val="24"/>
          <w:szCs w:val="24"/>
        </w:rPr>
        <w:t>1</w:t>
      </w:r>
      <w:r w:rsidR="001411F0">
        <w:rPr>
          <w:sz w:val="24"/>
          <w:szCs w:val="24"/>
        </w:rPr>
        <w:t>5</w:t>
      </w:r>
      <w:r w:rsidR="0036358C" w:rsidRPr="0036358C">
        <w:rPr>
          <w:rFonts w:ascii="Times New Roman" w:hAnsi="Times New Roman" w:cs="Times New Roman"/>
          <w:sz w:val="24"/>
          <w:szCs w:val="24"/>
        </w:rPr>
        <w:t xml:space="preserve">; участии в общественной жизни </w:t>
      </w:r>
      <w:r w:rsidRPr="00E27591">
        <w:rPr>
          <w:rFonts w:ascii="Times New Roman" w:hAnsi="Times New Roman" w:cs="Times New Roman"/>
          <w:sz w:val="24"/>
          <w:szCs w:val="24"/>
        </w:rPr>
        <w:t>МОАУ СОШ №</w:t>
      </w:r>
      <w:r w:rsidRPr="003730A4">
        <w:rPr>
          <w:sz w:val="24"/>
          <w:szCs w:val="24"/>
        </w:rPr>
        <w:t>1</w:t>
      </w:r>
      <w:r w:rsidR="001411F0">
        <w:rPr>
          <w:sz w:val="24"/>
          <w:szCs w:val="24"/>
        </w:rPr>
        <w:t>5</w:t>
      </w:r>
      <w:r w:rsidR="0036358C" w:rsidRPr="0036358C">
        <w:rPr>
          <w:rFonts w:ascii="Times New Roman" w:hAnsi="Times New Roman" w:cs="Times New Roman"/>
          <w:sz w:val="24"/>
          <w:szCs w:val="24"/>
        </w:rPr>
        <w:t>,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Результаты, полученные в ходе как внешних, так и внутренних мониторингов, используются только в виде усредненных, анонимных данных.</w:t>
      </w:r>
    </w:p>
    <w:p w:rsidR="0036358C" w:rsidRPr="004009C5"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 xml:space="preserve">Внутренний мониторинг организуется администрацией </w:t>
      </w:r>
      <w:r w:rsidR="004009C5" w:rsidRPr="00E27591">
        <w:rPr>
          <w:rFonts w:ascii="Times New Roman" w:hAnsi="Times New Roman" w:cs="Times New Roman"/>
          <w:sz w:val="24"/>
          <w:szCs w:val="24"/>
        </w:rPr>
        <w:t>МОАУ СОШ №</w:t>
      </w:r>
      <w:r w:rsidR="004009C5" w:rsidRPr="003730A4">
        <w:rPr>
          <w:sz w:val="24"/>
          <w:szCs w:val="24"/>
        </w:rPr>
        <w:t>1</w:t>
      </w:r>
      <w:r w:rsidR="001411F0">
        <w:rPr>
          <w:sz w:val="24"/>
          <w:szCs w:val="24"/>
        </w:rPr>
        <w:t>5</w:t>
      </w:r>
      <w:r w:rsidR="004009C5" w:rsidRPr="00642C71">
        <w:rPr>
          <w:rFonts w:ascii="Times New Roman" w:hAnsi="Times New Roman" w:cs="Times New Roman"/>
          <w:sz w:val="24"/>
          <w:szCs w:val="24"/>
        </w:rPr>
        <w:t xml:space="preserve"> </w:t>
      </w:r>
      <w:r w:rsidRPr="0036358C">
        <w:rPr>
          <w:rFonts w:ascii="Times New Roman" w:hAnsi="Times New Roman" w:cs="Times New Roman"/>
          <w:sz w:val="24"/>
          <w:szCs w:val="24"/>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w:t>
      </w:r>
      <w:r w:rsidR="004009C5">
        <w:rPr>
          <w:rFonts w:ascii="Times New Roman" w:hAnsi="Times New Roman" w:cs="Times New Roman"/>
          <w:sz w:val="24"/>
          <w:szCs w:val="24"/>
        </w:rPr>
        <w:t xml:space="preserve">. </w:t>
      </w:r>
      <w:r w:rsidRPr="0036358C">
        <w:rPr>
          <w:rFonts w:ascii="Times New Roman" w:hAnsi="Times New Roman" w:cs="Times New Roman"/>
          <w:sz w:val="24"/>
          <w:szCs w:val="24"/>
        </w:rPr>
        <w:t>Любое использование данных, полученных в ходе мониторинговых исследований, возможно только в соответствии с</w:t>
      </w:r>
      <w:r w:rsidRPr="0036358C">
        <w:rPr>
          <w:rFonts w:ascii="Times New Roman" w:hAnsi="Times New Roman" w:cs="Times New Roman"/>
          <w:b/>
          <w:bCs/>
          <w:sz w:val="24"/>
          <w:szCs w:val="24"/>
        </w:rPr>
        <w:t xml:space="preserve"> </w:t>
      </w:r>
      <w:r w:rsidRPr="0036358C">
        <w:rPr>
          <w:rFonts w:ascii="Times New Roman" w:hAnsi="Times New Roman" w:cs="Times New Roman"/>
          <w:bCs/>
          <w:sz w:val="24"/>
          <w:szCs w:val="24"/>
        </w:rPr>
        <w:t>Федеральным</w:t>
      </w:r>
      <w:r w:rsidRPr="0036358C">
        <w:rPr>
          <w:rFonts w:ascii="Times New Roman" w:hAnsi="Times New Roman" w:cs="Times New Roman"/>
          <w:b/>
          <w:bCs/>
          <w:sz w:val="24"/>
          <w:szCs w:val="24"/>
        </w:rPr>
        <w:t xml:space="preserve"> </w:t>
      </w:r>
      <w:r w:rsidRPr="0036358C">
        <w:rPr>
          <w:rFonts w:ascii="Times New Roman" w:hAnsi="Times New Roman" w:cs="Times New Roman"/>
          <w:sz w:val="24"/>
          <w:szCs w:val="24"/>
        </w:rPr>
        <w:t>законом от 27.07.2006 № 152-ФЗ «О персон</w:t>
      </w:r>
      <w:r w:rsidR="004009C5">
        <w:rPr>
          <w:rFonts w:ascii="Times New Roman" w:hAnsi="Times New Roman" w:cs="Times New Roman"/>
          <w:sz w:val="24"/>
          <w:szCs w:val="24"/>
        </w:rPr>
        <w:t>альных данных».</w:t>
      </w:r>
    </w:p>
    <w:p w:rsidR="0036358C" w:rsidRPr="0036358C" w:rsidRDefault="0036358C" w:rsidP="0058138E">
      <w:pPr>
        <w:spacing w:line="240" w:lineRule="auto"/>
        <w:jc w:val="both"/>
        <w:rPr>
          <w:rFonts w:ascii="Times New Roman" w:hAnsi="Times New Roman" w:cs="Times New Roman"/>
          <w:b/>
          <w:sz w:val="24"/>
          <w:szCs w:val="24"/>
        </w:rPr>
      </w:pPr>
      <w:r w:rsidRPr="0036358C">
        <w:rPr>
          <w:rFonts w:ascii="Times New Roman" w:hAnsi="Times New Roman" w:cs="Times New Roman"/>
          <w:b/>
          <w:sz w:val="24"/>
          <w:szCs w:val="24"/>
        </w:rPr>
        <w:t>Организация и содержание оценочных процедур</w:t>
      </w:r>
    </w:p>
    <w:p w:rsidR="0036358C" w:rsidRPr="0036358C" w:rsidRDefault="00A14C85"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358C" w:rsidRPr="0036358C">
        <w:rPr>
          <w:rFonts w:ascii="Times New Roman" w:hAnsi="Times New Roman" w:cs="Times New Roman"/>
          <w:sz w:val="24"/>
          <w:szCs w:val="24"/>
        </w:rPr>
        <w:t>Стартовая диагностика</w:t>
      </w:r>
      <w:r w:rsidR="0036358C" w:rsidRPr="0036358C">
        <w:rPr>
          <w:rFonts w:ascii="Times New Roman" w:hAnsi="Times New Roman" w:cs="Times New Roman"/>
          <w:i/>
          <w:sz w:val="24"/>
          <w:szCs w:val="24"/>
        </w:rPr>
        <w:t xml:space="preserve"> </w:t>
      </w:r>
      <w:r w:rsidR="0036358C" w:rsidRPr="0036358C">
        <w:rPr>
          <w:rFonts w:ascii="Times New Roman" w:hAnsi="Times New Roman" w:cs="Times New Roman"/>
          <w:sz w:val="24"/>
          <w:szCs w:val="24"/>
        </w:rPr>
        <w:t>представляет собой процедуру оценки готовности к обучению на уровне среднего общего образования.</w:t>
      </w:r>
    </w:p>
    <w:p w:rsidR="0036358C" w:rsidRPr="0036358C" w:rsidRDefault="0036358C" w:rsidP="0058138E">
      <w:pPr>
        <w:spacing w:line="240" w:lineRule="auto"/>
        <w:jc w:val="both"/>
        <w:rPr>
          <w:rFonts w:ascii="Times New Roman" w:hAnsi="Times New Roman" w:cs="Times New Roman"/>
          <w:b/>
          <w:i/>
          <w:sz w:val="24"/>
          <w:szCs w:val="24"/>
        </w:rPr>
      </w:pPr>
      <w:r w:rsidRPr="0036358C">
        <w:rPr>
          <w:rFonts w:ascii="Times New Roman" w:hAnsi="Times New Roman" w:cs="Times New Roman"/>
          <w:b/>
          <w:sz w:val="24"/>
          <w:szCs w:val="24"/>
        </w:rPr>
        <w:t>Стартовая диагностика</w:t>
      </w:r>
      <w:r w:rsidRPr="0036358C">
        <w:rPr>
          <w:rFonts w:ascii="Times New Roman" w:hAnsi="Times New Roman" w:cs="Times New Roman"/>
          <w:sz w:val="24"/>
          <w:szCs w:val="24"/>
        </w:rPr>
        <w:t xml:space="preserve"> освоения метапредметных результатов проводится администрацией </w:t>
      </w:r>
      <w:r w:rsidR="004009C5" w:rsidRPr="00E27591">
        <w:rPr>
          <w:rFonts w:ascii="Times New Roman" w:hAnsi="Times New Roman" w:cs="Times New Roman"/>
          <w:sz w:val="24"/>
          <w:szCs w:val="24"/>
        </w:rPr>
        <w:t>МОАУ СОШ №</w:t>
      </w:r>
      <w:r w:rsidR="004009C5" w:rsidRPr="003730A4">
        <w:rPr>
          <w:sz w:val="24"/>
          <w:szCs w:val="24"/>
        </w:rPr>
        <w:t>1</w:t>
      </w:r>
      <w:r w:rsidR="001411F0">
        <w:rPr>
          <w:rFonts w:ascii="Times New Roman" w:hAnsi="Times New Roman" w:cs="Times New Roman"/>
          <w:sz w:val="24"/>
          <w:szCs w:val="24"/>
        </w:rPr>
        <w:t>5</w:t>
      </w:r>
      <w:r w:rsidRPr="0036358C">
        <w:rPr>
          <w:rFonts w:ascii="Times New Roman" w:hAnsi="Times New Roman" w:cs="Times New Roman"/>
          <w:sz w:val="24"/>
          <w:szCs w:val="24"/>
        </w:rPr>
        <w:t>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Стартовая диагностика</w:t>
      </w:r>
      <w:r w:rsidRPr="0036358C">
        <w:rPr>
          <w:rFonts w:ascii="Times New Roman" w:hAnsi="Times New Roman" w:cs="Times New Roman"/>
          <w:b/>
          <w:i/>
          <w:sz w:val="24"/>
          <w:szCs w:val="24"/>
        </w:rPr>
        <w:t xml:space="preserve"> </w:t>
      </w:r>
      <w:r w:rsidRPr="0036358C">
        <w:rPr>
          <w:rFonts w:ascii="Times New Roman" w:hAnsi="Times New Roman" w:cs="Times New Roman"/>
          <w:sz w:val="24"/>
          <w:szCs w:val="24"/>
        </w:rPr>
        <w:t>готовности к изучению отдельных предметов (разделов) проводится учителем в начале изучения предметного курса (раздела). 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36358C" w:rsidRPr="0036358C" w:rsidRDefault="0036358C" w:rsidP="0058138E">
      <w:pPr>
        <w:spacing w:line="240" w:lineRule="auto"/>
        <w:jc w:val="both"/>
        <w:rPr>
          <w:rFonts w:ascii="Times New Roman" w:eastAsia="@Arial Unicode MS" w:hAnsi="Times New Roman" w:cs="Times New Roman"/>
          <w:sz w:val="24"/>
          <w:szCs w:val="24"/>
        </w:rPr>
      </w:pPr>
      <w:r w:rsidRPr="0036358C">
        <w:rPr>
          <w:rFonts w:ascii="Times New Roman" w:hAnsi="Times New Roman" w:cs="Times New Roman"/>
          <w:b/>
          <w:sz w:val="24"/>
          <w:szCs w:val="24"/>
        </w:rPr>
        <w:t>Текущая оценка</w:t>
      </w:r>
      <w:r w:rsidRPr="0036358C">
        <w:rPr>
          <w:rFonts w:ascii="Times New Roman" w:hAnsi="Times New Roman" w:cs="Times New Roman"/>
          <w:i/>
          <w:sz w:val="24"/>
          <w:szCs w:val="24"/>
        </w:rPr>
        <w:t xml:space="preserve"> </w:t>
      </w:r>
      <w:r w:rsidRPr="0036358C">
        <w:rPr>
          <w:rFonts w:ascii="Times New Roman" w:hAnsi="Times New Roman" w:cs="Times New Roman"/>
          <w:sz w:val="24"/>
          <w:szCs w:val="24"/>
        </w:rPr>
        <w:t>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eastAsia="@Arial Unicode MS" w:hAnsi="Times New Roman" w:cs="Times New Roman"/>
          <w:sz w:val="24"/>
          <w:szCs w:val="24"/>
        </w:rPr>
        <w:t xml:space="preserve">В ходе оценки </w:t>
      </w:r>
      <w:r w:rsidRPr="0036358C">
        <w:rPr>
          <w:rFonts w:ascii="Times New Roman" w:hAnsi="Times New Roman" w:cs="Times New Roman"/>
          <w:sz w:val="24"/>
          <w:szCs w:val="24"/>
        </w:rPr>
        <w:t>сформированности метапредметных результатов обучения  выявляются проблемы и фиксируется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36358C" w:rsidRPr="0036358C" w:rsidRDefault="0036358C" w:rsidP="0058138E">
      <w:pPr>
        <w:spacing w:line="240" w:lineRule="auto"/>
        <w:ind w:firstLine="708"/>
        <w:jc w:val="both"/>
        <w:rPr>
          <w:rFonts w:ascii="Times New Roman" w:hAnsi="Times New Roman" w:cs="Times New Roman"/>
          <w:b/>
          <w:i/>
          <w:sz w:val="24"/>
          <w:szCs w:val="24"/>
        </w:rPr>
      </w:pPr>
      <w:r w:rsidRPr="0036358C">
        <w:rPr>
          <w:rFonts w:ascii="Times New Roman" w:hAnsi="Times New Roman" w:cs="Times New Roman"/>
          <w:b/>
          <w:sz w:val="24"/>
          <w:szCs w:val="24"/>
        </w:rPr>
        <w:t>Тематическая оценка</w:t>
      </w:r>
      <w:r w:rsidRPr="0036358C">
        <w:rPr>
          <w:rFonts w:ascii="Times New Roman" w:hAnsi="Times New Roman" w:cs="Times New Roman"/>
          <w:i/>
          <w:sz w:val="24"/>
          <w:szCs w:val="24"/>
        </w:rPr>
        <w:t xml:space="preserve"> </w:t>
      </w:r>
      <w:r w:rsidRPr="0036358C">
        <w:rPr>
          <w:rFonts w:ascii="Times New Roman" w:hAnsi="Times New Roman" w:cs="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36358C" w:rsidRPr="0036358C" w:rsidRDefault="0036358C" w:rsidP="0058138E">
      <w:pPr>
        <w:spacing w:line="240" w:lineRule="auto"/>
        <w:jc w:val="both"/>
        <w:rPr>
          <w:rFonts w:ascii="Times New Roman" w:hAnsi="Times New Roman" w:cs="Times New Roman"/>
          <w:b/>
          <w:i/>
          <w:sz w:val="24"/>
          <w:szCs w:val="24"/>
        </w:rPr>
      </w:pPr>
      <w:r w:rsidRPr="0036358C">
        <w:rPr>
          <w:rFonts w:ascii="Times New Roman" w:hAnsi="Times New Roman" w:cs="Times New Roman"/>
          <w:b/>
          <w:sz w:val="24"/>
          <w:szCs w:val="24"/>
        </w:rPr>
        <w:t>Портфолио</w:t>
      </w:r>
      <w:r w:rsidRPr="0036358C">
        <w:rPr>
          <w:rFonts w:ascii="Times New Roman" w:hAnsi="Times New Roman" w:cs="Times New Roman"/>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 xml:space="preserve">Внутренний мониторинг </w:t>
      </w:r>
      <w:r w:rsidR="00F50BB7" w:rsidRPr="00F50BB7">
        <w:rPr>
          <w:rFonts w:ascii="Times New Roman" w:hAnsi="Times New Roman" w:cs="Times New Roman"/>
          <w:sz w:val="24"/>
          <w:szCs w:val="24"/>
        </w:rPr>
        <w:t>МОАУ СОШ №1</w:t>
      </w:r>
      <w:r w:rsidR="001411F0">
        <w:rPr>
          <w:rFonts w:ascii="Times New Roman" w:hAnsi="Times New Roman" w:cs="Times New Roman"/>
          <w:sz w:val="24"/>
          <w:szCs w:val="24"/>
        </w:rPr>
        <w:t>5</w:t>
      </w:r>
      <w:r w:rsidR="00F50BB7" w:rsidRPr="00642C71">
        <w:rPr>
          <w:rFonts w:ascii="Times New Roman" w:hAnsi="Times New Roman" w:cs="Times New Roman"/>
          <w:sz w:val="24"/>
          <w:szCs w:val="24"/>
        </w:rPr>
        <w:t xml:space="preserve"> </w:t>
      </w:r>
      <w:r w:rsidRPr="0036358C">
        <w:rPr>
          <w:rFonts w:ascii="Times New Roman" w:hAnsi="Times New Roman" w:cs="Times New Roman"/>
          <w:i/>
          <w:sz w:val="24"/>
          <w:szCs w:val="24"/>
        </w:rPr>
        <w:t xml:space="preserve"> </w:t>
      </w:r>
      <w:r w:rsidRPr="0036358C">
        <w:rPr>
          <w:rFonts w:ascii="Times New Roman" w:hAnsi="Times New Roman" w:cs="Times New Roman"/>
          <w:sz w:val="24"/>
          <w:szCs w:val="24"/>
        </w:rPr>
        <w:t>представляет собой процедуры</w:t>
      </w:r>
      <w:r w:rsidRPr="0036358C">
        <w:rPr>
          <w:rFonts w:ascii="Times New Roman" w:hAnsi="Times New Roman" w:cs="Times New Roman"/>
          <w:b/>
          <w:i/>
          <w:sz w:val="24"/>
          <w:szCs w:val="24"/>
        </w:rPr>
        <w:t xml:space="preserve"> </w:t>
      </w:r>
      <w:r w:rsidRPr="0036358C">
        <w:rPr>
          <w:rFonts w:ascii="Times New Roman" w:hAnsi="Times New Roman" w:cs="Times New Roman"/>
          <w:sz w:val="24"/>
          <w:szCs w:val="24"/>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b/>
          <w:sz w:val="24"/>
          <w:szCs w:val="24"/>
        </w:rPr>
        <w:t>Промежуточная аттестация</w:t>
      </w:r>
      <w:r w:rsidRPr="0036358C">
        <w:rPr>
          <w:rFonts w:ascii="Times New Roman" w:hAnsi="Times New Roman" w:cs="Times New Roman"/>
          <w:i/>
          <w:sz w:val="24"/>
          <w:szCs w:val="24"/>
        </w:rPr>
        <w:t xml:space="preserve"> </w:t>
      </w:r>
      <w:r w:rsidRPr="0036358C">
        <w:rPr>
          <w:rFonts w:ascii="Times New Roman" w:hAnsi="Times New Roman" w:cs="Times New Roman"/>
          <w:sz w:val="24"/>
          <w:szCs w:val="24"/>
        </w:rPr>
        <w:t>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55 % заданий базового уровня или получения 55 % от максимального балла за выполнение заданий базового уровня.</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соответствующим Положением </w:t>
      </w:r>
      <w:r w:rsidR="00F50BB7" w:rsidRPr="00F50BB7">
        <w:rPr>
          <w:rFonts w:ascii="Times New Roman" w:hAnsi="Times New Roman" w:cs="Times New Roman"/>
          <w:sz w:val="24"/>
          <w:szCs w:val="24"/>
        </w:rPr>
        <w:t>МОАУ СОШ №1</w:t>
      </w:r>
      <w:r w:rsidR="001411F0">
        <w:rPr>
          <w:rFonts w:ascii="Times New Roman" w:hAnsi="Times New Roman" w:cs="Times New Roman"/>
          <w:sz w:val="24"/>
          <w:szCs w:val="24"/>
        </w:rPr>
        <w:t>5</w:t>
      </w:r>
      <w:r w:rsidRPr="0036358C">
        <w:rPr>
          <w:rFonts w:ascii="Times New Roman" w:hAnsi="Times New Roman" w:cs="Times New Roman"/>
          <w:sz w:val="24"/>
          <w:szCs w:val="24"/>
        </w:rPr>
        <w:t>.</w:t>
      </w:r>
    </w:p>
    <w:p w:rsidR="0036358C" w:rsidRPr="0036358C" w:rsidRDefault="0036358C" w:rsidP="0058138E">
      <w:pPr>
        <w:spacing w:line="240" w:lineRule="auto"/>
        <w:jc w:val="both"/>
        <w:rPr>
          <w:rFonts w:ascii="Times New Roman" w:hAnsi="Times New Roman" w:cs="Times New Roman"/>
          <w:b/>
          <w:sz w:val="24"/>
          <w:szCs w:val="24"/>
        </w:rPr>
      </w:pPr>
      <w:r w:rsidRPr="0036358C">
        <w:rPr>
          <w:rFonts w:ascii="Times New Roman" w:hAnsi="Times New Roman" w:cs="Times New Roman"/>
          <w:b/>
          <w:sz w:val="24"/>
          <w:szCs w:val="24"/>
        </w:rPr>
        <w:t>Государственная итоговая аттестация</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По предметам, не вынесенным на ГИА, итоговая отметка ставится на основе результатов только внутренней оценки.</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 xml:space="preserve">Основной процедурой итоговой оценки достижения метапредметных результатов является </w:t>
      </w:r>
      <w:r w:rsidRPr="0036358C">
        <w:rPr>
          <w:rFonts w:ascii="Times New Roman" w:hAnsi="Times New Roman" w:cs="Times New Roman"/>
          <w:b/>
          <w:sz w:val="24"/>
          <w:szCs w:val="24"/>
        </w:rPr>
        <w:t>защита итогового индивидуального проекта</w:t>
      </w:r>
      <w:r w:rsidR="009E09FB">
        <w:rPr>
          <w:rFonts w:ascii="Times New Roman" w:hAnsi="Times New Roman" w:cs="Times New Roman"/>
          <w:b/>
          <w:sz w:val="24"/>
          <w:szCs w:val="24"/>
        </w:rPr>
        <w:t xml:space="preserve">. </w:t>
      </w:r>
      <w:r w:rsidRPr="0036358C">
        <w:rPr>
          <w:rFonts w:ascii="Times New Roman" w:hAnsi="Times New Roman" w:cs="Times New Roman"/>
          <w:sz w:val="24"/>
          <w:szCs w:val="24"/>
        </w:rPr>
        <w:t>Индивидуальный проект выполня</w:t>
      </w:r>
      <w:r w:rsidR="009E09FB">
        <w:rPr>
          <w:rFonts w:ascii="Times New Roman" w:hAnsi="Times New Roman" w:cs="Times New Roman"/>
          <w:sz w:val="24"/>
          <w:szCs w:val="24"/>
        </w:rPr>
        <w:t>ется</w:t>
      </w:r>
      <w:r w:rsidRPr="0036358C">
        <w:rPr>
          <w:rFonts w:ascii="Times New Roman" w:hAnsi="Times New Roman" w:cs="Times New Roman"/>
          <w:sz w:val="24"/>
          <w:szCs w:val="24"/>
        </w:rPr>
        <w:t xml:space="preserve"> </w:t>
      </w:r>
      <w:r w:rsidR="009E09FB">
        <w:rPr>
          <w:rFonts w:ascii="Times New Roman" w:hAnsi="Times New Roman" w:cs="Times New Roman"/>
          <w:sz w:val="24"/>
          <w:szCs w:val="24"/>
        </w:rPr>
        <w:t xml:space="preserve">обучающимися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36358C" w:rsidRPr="0036358C" w:rsidRDefault="0036358C" w:rsidP="0058138E">
      <w:pPr>
        <w:spacing w:line="240" w:lineRule="auto"/>
        <w:jc w:val="both"/>
        <w:rPr>
          <w:rFonts w:ascii="Times New Roman" w:hAnsi="Times New Roman" w:cs="Times New Roman"/>
          <w:sz w:val="24"/>
          <w:szCs w:val="24"/>
        </w:rPr>
      </w:pPr>
      <w:r w:rsidRPr="0036358C">
        <w:rPr>
          <w:rFonts w:ascii="Times New Roman" w:hAnsi="Times New Roman" w:cs="Times New Roman"/>
          <w:sz w:val="24"/>
          <w:szCs w:val="24"/>
        </w:rPr>
        <w:t>Итоговый индивидуальный проект оценивается  по следующим критериям:</w:t>
      </w:r>
    </w:p>
    <w:p w:rsidR="0036358C" w:rsidRPr="0036358C" w:rsidRDefault="0036358C" w:rsidP="0058138E">
      <w:pPr>
        <w:pStyle w:val="a"/>
        <w:spacing w:line="240" w:lineRule="auto"/>
        <w:rPr>
          <w:sz w:val="24"/>
          <w:szCs w:val="24"/>
        </w:rPr>
      </w:pPr>
      <w:r w:rsidRPr="0036358C">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6358C" w:rsidRPr="0036358C" w:rsidRDefault="0036358C" w:rsidP="0058138E">
      <w:pPr>
        <w:pStyle w:val="a"/>
        <w:spacing w:line="240" w:lineRule="auto"/>
        <w:rPr>
          <w:sz w:val="24"/>
          <w:szCs w:val="24"/>
        </w:rPr>
      </w:pPr>
      <w:r w:rsidRPr="0036358C">
        <w:rPr>
          <w:sz w:val="24"/>
          <w:szCs w:val="24"/>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36358C" w:rsidRPr="0036358C" w:rsidRDefault="0036358C" w:rsidP="0058138E">
      <w:pPr>
        <w:pStyle w:val="a"/>
        <w:spacing w:line="240" w:lineRule="auto"/>
        <w:rPr>
          <w:sz w:val="24"/>
          <w:szCs w:val="24"/>
        </w:rPr>
      </w:pPr>
      <w:r w:rsidRPr="0036358C">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6358C" w:rsidRPr="0036358C" w:rsidRDefault="0036358C" w:rsidP="0058138E">
      <w:pPr>
        <w:pStyle w:val="a"/>
        <w:spacing w:line="240" w:lineRule="auto"/>
        <w:rPr>
          <w:sz w:val="24"/>
          <w:szCs w:val="24"/>
        </w:rPr>
      </w:pPr>
      <w:r w:rsidRPr="0036358C">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36358C" w:rsidRPr="0036358C" w:rsidRDefault="009E09FB"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358C" w:rsidRPr="0036358C">
        <w:rPr>
          <w:rFonts w:ascii="Times New Roman" w:hAnsi="Times New Roman" w:cs="Times New Roman"/>
          <w:sz w:val="24"/>
          <w:szCs w:val="24"/>
        </w:rPr>
        <w:t xml:space="preserve">Защита проекта осуществляется в процессе специально организованной деятельности комиссии </w:t>
      </w:r>
      <w:r w:rsidRPr="00F50BB7">
        <w:rPr>
          <w:rFonts w:ascii="Times New Roman" w:hAnsi="Times New Roman" w:cs="Times New Roman"/>
          <w:sz w:val="24"/>
          <w:szCs w:val="24"/>
        </w:rPr>
        <w:t>МОАУ СОШ №1</w:t>
      </w:r>
      <w:r w:rsidR="001411F0">
        <w:rPr>
          <w:rFonts w:ascii="Times New Roman" w:hAnsi="Times New Roman" w:cs="Times New Roman"/>
          <w:sz w:val="24"/>
          <w:szCs w:val="24"/>
        </w:rPr>
        <w:t>5</w:t>
      </w:r>
      <w:r w:rsidRPr="0036358C">
        <w:rPr>
          <w:rFonts w:ascii="Times New Roman" w:hAnsi="Times New Roman" w:cs="Times New Roman"/>
          <w:sz w:val="24"/>
          <w:szCs w:val="24"/>
        </w:rPr>
        <w:t xml:space="preserve"> на</w:t>
      </w:r>
      <w:r w:rsidR="0036358C" w:rsidRPr="0036358C">
        <w:rPr>
          <w:rFonts w:ascii="Times New Roman" w:hAnsi="Times New Roman" w:cs="Times New Roman"/>
          <w:sz w:val="24"/>
          <w:szCs w:val="24"/>
        </w:rPr>
        <w:t xml:space="preserve"> научно-практических конференциях разного уровня.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Успешное выступление на научно-практической конференции разного </w:t>
      </w:r>
      <w:r w:rsidRPr="0036358C">
        <w:rPr>
          <w:rFonts w:ascii="Times New Roman" w:hAnsi="Times New Roman" w:cs="Times New Roman"/>
          <w:sz w:val="24"/>
          <w:szCs w:val="24"/>
        </w:rPr>
        <w:t>уровня также</w:t>
      </w:r>
      <w:r w:rsidR="0036358C" w:rsidRPr="0036358C">
        <w:rPr>
          <w:rFonts w:ascii="Times New Roman" w:hAnsi="Times New Roman" w:cs="Times New Roman"/>
          <w:sz w:val="24"/>
          <w:szCs w:val="24"/>
        </w:rPr>
        <w:t xml:space="preserve"> может быть </w:t>
      </w:r>
      <w:r w:rsidRPr="0036358C">
        <w:rPr>
          <w:rFonts w:ascii="Times New Roman" w:hAnsi="Times New Roman" w:cs="Times New Roman"/>
          <w:sz w:val="24"/>
          <w:szCs w:val="24"/>
        </w:rPr>
        <w:t>засчитано как</w:t>
      </w:r>
      <w:r w:rsidR="0036358C" w:rsidRPr="0036358C">
        <w:rPr>
          <w:rFonts w:ascii="Times New Roman" w:hAnsi="Times New Roman" w:cs="Times New Roman"/>
          <w:sz w:val="24"/>
          <w:szCs w:val="24"/>
        </w:rPr>
        <w:t xml:space="preserve"> защита итогового индивидуального проекта с предоставлением подтверждающих документов (грамоты, сертификаты).</w:t>
      </w:r>
    </w:p>
    <w:p w:rsidR="0036358C" w:rsidRPr="009E09FB" w:rsidRDefault="009E09FB"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358C" w:rsidRPr="0036358C">
        <w:rPr>
          <w:rFonts w:ascii="Times New Roman" w:hAnsi="Times New Roman" w:cs="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E09FB" w:rsidRDefault="009E09FB" w:rsidP="0058138E">
      <w:pPr>
        <w:spacing w:after="160" w:line="240" w:lineRule="auto"/>
        <w:jc w:val="center"/>
        <w:rPr>
          <w:rFonts w:ascii="Times New Roman" w:hAnsi="Times New Roman" w:cs="Times New Roman"/>
          <w:b/>
          <w:sz w:val="24"/>
          <w:szCs w:val="24"/>
        </w:rPr>
      </w:pPr>
      <w:bookmarkStart w:id="57" w:name="_Toc453968167"/>
      <w:r w:rsidRPr="009E09FB">
        <w:rPr>
          <w:rFonts w:ascii="Times New Roman" w:hAnsi="Times New Roman" w:cs="Times New Roman"/>
          <w:b/>
          <w:sz w:val="24"/>
          <w:szCs w:val="24"/>
        </w:rPr>
        <w:t xml:space="preserve">II. Содержательный раздел основной образовательной программы </w:t>
      </w:r>
    </w:p>
    <w:p w:rsidR="009E09FB" w:rsidRPr="009E09FB" w:rsidRDefault="009E09FB" w:rsidP="0058138E">
      <w:pPr>
        <w:spacing w:after="160" w:line="240" w:lineRule="auto"/>
        <w:jc w:val="center"/>
        <w:rPr>
          <w:rFonts w:ascii="Times New Roman" w:hAnsi="Times New Roman" w:cs="Times New Roman"/>
          <w:b/>
          <w:sz w:val="24"/>
          <w:szCs w:val="24"/>
        </w:rPr>
      </w:pPr>
      <w:r w:rsidRPr="009E09FB">
        <w:rPr>
          <w:rFonts w:ascii="Times New Roman" w:hAnsi="Times New Roman" w:cs="Times New Roman"/>
          <w:b/>
          <w:sz w:val="24"/>
          <w:szCs w:val="24"/>
        </w:rPr>
        <w:t>среднего общего образования</w:t>
      </w:r>
      <w:bookmarkEnd w:id="57"/>
    </w:p>
    <w:p w:rsidR="009E09FB" w:rsidRPr="009E09FB" w:rsidRDefault="009E09FB" w:rsidP="0058138E">
      <w:pPr>
        <w:pStyle w:val="2"/>
        <w:spacing w:line="240" w:lineRule="auto"/>
        <w:jc w:val="both"/>
        <w:rPr>
          <w:rFonts w:ascii="Times New Roman" w:hAnsi="Times New Roman" w:cs="Times New Roman"/>
          <w:color w:val="auto"/>
          <w:sz w:val="24"/>
          <w:szCs w:val="24"/>
          <w:u w:color="000000"/>
          <w:bdr w:val="nil"/>
        </w:rPr>
      </w:pPr>
      <w:bookmarkStart w:id="58" w:name="_Toc435412694"/>
      <w:bookmarkStart w:id="59" w:name="_Toc453968168"/>
      <w:r w:rsidRPr="009E09FB">
        <w:rPr>
          <w:rFonts w:ascii="Times New Roman" w:hAnsi="Times New Roman" w:cs="Times New Roman"/>
          <w:color w:val="auto"/>
          <w:sz w:val="24"/>
          <w:szCs w:val="24"/>
        </w:rPr>
        <w:t>II.</w:t>
      </w:r>
      <w:r w:rsidRPr="009E09FB">
        <w:rPr>
          <w:rFonts w:ascii="Times New Roman" w:hAnsi="Times New Roman" w:cs="Times New Roman"/>
          <w:color w:val="auto"/>
          <w:sz w:val="24"/>
          <w:szCs w:val="24"/>
          <w:u w:color="000000"/>
          <w:bdr w:val="nil"/>
        </w:rPr>
        <w:t xml:space="preserve">1.  Программа развития универсальных учебных действий при </w:t>
      </w:r>
      <w:r w:rsidRPr="009E09FB">
        <w:rPr>
          <w:rFonts w:ascii="Times New Roman" w:hAnsi="Times New Roman" w:cs="Times New Roman"/>
          <w:color w:val="auto"/>
          <w:sz w:val="24"/>
          <w:szCs w:val="24"/>
        </w:rPr>
        <w:t>получении</w:t>
      </w:r>
      <w:r w:rsidRPr="009E09FB">
        <w:rPr>
          <w:rFonts w:ascii="Times New Roman" w:hAnsi="Times New Roman" w:cs="Times New Roman"/>
          <w:color w:val="auto"/>
          <w:sz w:val="24"/>
          <w:szCs w:val="24"/>
          <w:u w:color="000000"/>
          <w:bdr w:val="nil"/>
        </w:rPr>
        <w:t xml:space="preserve"> </w:t>
      </w:r>
      <w:r w:rsidRPr="009E09FB">
        <w:rPr>
          <w:rFonts w:ascii="Times New Roman" w:hAnsi="Times New Roman" w:cs="Times New Roman"/>
          <w:color w:val="auto"/>
          <w:sz w:val="24"/>
          <w:szCs w:val="24"/>
        </w:rPr>
        <w:t>среднего</w:t>
      </w:r>
      <w:r w:rsidRPr="009E09FB">
        <w:rPr>
          <w:rFonts w:ascii="Times New Roman" w:hAnsi="Times New Roman" w:cs="Times New Roman"/>
          <w:color w:val="auto"/>
          <w:sz w:val="24"/>
          <w:szCs w:val="24"/>
          <w:u w:color="000000"/>
          <w:bdr w:val="nil"/>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58"/>
      <w:bookmarkEnd w:id="59"/>
    </w:p>
    <w:p w:rsidR="009E09FB" w:rsidRPr="009E09FB" w:rsidRDefault="009E09FB" w:rsidP="0058138E">
      <w:pPr>
        <w:spacing w:line="240" w:lineRule="auto"/>
        <w:jc w:val="both"/>
        <w:rPr>
          <w:rFonts w:ascii="Times New Roman" w:hAnsi="Times New Roman" w:cs="Times New Roman"/>
          <w:sz w:val="24"/>
          <w:szCs w:val="24"/>
          <w:u w:color="000000"/>
          <w:bdr w:val="nil"/>
        </w:rPr>
      </w:pPr>
    </w:p>
    <w:p w:rsidR="009E09FB" w:rsidRPr="009E09FB" w:rsidRDefault="0076201A" w:rsidP="0058138E">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009E09FB" w:rsidRPr="009E09FB">
        <w:rPr>
          <w:rFonts w:ascii="Times New Roman" w:hAnsi="Times New Roman" w:cs="Times New Roman"/>
          <w:sz w:val="24"/>
          <w:szCs w:val="24"/>
          <w:u w:color="000000"/>
          <w:bdr w:val="nil"/>
        </w:rPr>
        <w:t xml:space="preserve">Структура программы развития универсальных учебных действий (УУД) сформирована в соответствии </w:t>
      </w:r>
      <w:r w:rsidR="009E09FB" w:rsidRPr="009E09FB">
        <w:rPr>
          <w:rFonts w:ascii="Times New Roman" w:hAnsi="Times New Roman" w:cs="Times New Roman"/>
          <w:sz w:val="24"/>
          <w:szCs w:val="24"/>
        </w:rPr>
        <w:t>ФГОС СОО</w:t>
      </w:r>
      <w:r w:rsidR="009E09FB" w:rsidRPr="009E09FB">
        <w:rPr>
          <w:rFonts w:ascii="Times New Roman" w:hAnsi="Times New Roman" w:cs="Times New Roman"/>
          <w:sz w:val="24"/>
          <w:szCs w:val="24"/>
          <w:u w:color="000000"/>
          <w:bdr w:val="nil"/>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9E09FB" w:rsidRPr="009E09FB" w:rsidRDefault="009E09FB" w:rsidP="0058138E">
      <w:pPr>
        <w:pStyle w:val="3"/>
        <w:spacing w:line="240" w:lineRule="auto"/>
        <w:jc w:val="both"/>
        <w:rPr>
          <w:rFonts w:ascii="Times New Roman" w:hAnsi="Times New Roman" w:cs="Times New Roman"/>
          <w:color w:val="auto"/>
          <w:sz w:val="24"/>
          <w:szCs w:val="24"/>
          <w:u w:color="000000"/>
        </w:rPr>
      </w:pPr>
      <w:bookmarkStart w:id="60" w:name="_Toc435412695"/>
      <w:bookmarkStart w:id="61" w:name="_Toc453968169"/>
      <w:r w:rsidRPr="009E09FB">
        <w:rPr>
          <w:rFonts w:ascii="Times New Roman" w:hAnsi="Times New Roman" w:cs="Times New Roman"/>
          <w:color w:val="auto"/>
          <w:sz w:val="24"/>
          <w:szCs w:val="24"/>
        </w:rPr>
        <w:t>II.</w:t>
      </w:r>
      <w:r w:rsidRPr="009E09FB">
        <w:rPr>
          <w:rFonts w:ascii="Times New Roman" w:hAnsi="Times New Roman" w:cs="Times New Roman"/>
          <w:color w:val="auto"/>
          <w:sz w:val="24"/>
          <w:szCs w:val="24"/>
          <w:u w:color="000000"/>
        </w:rPr>
        <w:t>1.1. </w:t>
      </w:r>
      <w:r w:rsidRPr="009E09FB">
        <w:rPr>
          <w:rFonts w:ascii="Times New Roman" w:hAnsi="Times New Roman" w:cs="Times New Roman"/>
          <w:color w:val="auto"/>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60"/>
      <w:bookmarkEnd w:id="61"/>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b/>
          <w:sz w:val="24"/>
          <w:szCs w:val="24"/>
          <w:u w:color="000000"/>
          <w:bdr w:val="nil"/>
        </w:rPr>
        <w:t>Цель программы развития УУД</w:t>
      </w:r>
      <w:r w:rsidRPr="009E09FB">
        <w:rPr>
          <w:rFonts w:ascii="Times New Roman" w:hAnsi="Times New Roman" w:cs="Times New Roman"/>
          <w:sz w:val="24"/>
          <w:szCs w:val="24"/>
          <w:u w:color="000000"/>
          <w:bdr w:val="nil"/>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 xml:space="preserve">Программа развития УУД среднего общего образования </w:t>
      </w:r>
      <w:r w:rsidR="0076201A" w:rsidRPr="00F50BB7">
        <w:rPr>
          <w:rFonts w:ascii="Times New Roman" w:hAnsi="Times New Roman" w:cs="Times New Roman"/>
          <w:sz w:val="24"/>
          <w:szCs w:val="24"/>
        </w:rPr>
        <w:t>МОАУ СОШ №1</w:t>
      </w:r>
      <w:r w:rsidR="001411F0">
        <w:rPr>
          <w:rFonts w:ascii="Times New Roman" w:hAnsi="Times New Roman" w:cs="Times New Roman"/>
          <w:sz w:val="24"/>
          <w:szCs w:val="24"/>
        </w:rPr>
        <w:t>5</w:t>
      </w:r>
      <w:r w:rsidR="0076201A" w:rsidRPr="0036358C">
        <w:rPr>
          <w:rFonts w:ascii="Times New Roman" w:hAnsi="Times New Roman" w:cs="Times New Roman"/>
          <w:sz w:val="24"/>
          <w:szCs w:val="24"/>
        </w:rPr>
        <w:t xml:space="preserve"> </w:t>
      </w:r>
      <w:r w:rsidRPr="009E09FB">
        <w:rPr>
          <w:rFonts w:ascii="Times New Roman" w:hAnsi="Times New Roman" w:cs="Times New Roman"/>
          <w:sz w:val="24"/>
          <w:szCs w:val="24"/>
          <w:u w:color="000000"/>
          <w:bdr w:val="nil"/>
        </w:rPr>
        <w:t xml:space="preserve"> решает  следующие </w:t>
      </w:r>
      <w:r w:rsidRPr="009E09FB">
        <w:rPr>
          <w:rFonts w:ascii="Times New Roman" w:hAnsi="Times New Roman" w:cs="Times New Roman"/>
          <w:b/>
          <w:sz w:val="24"/>
          <w:szCs w:val="24"/>
          <w:u w:color="000000"/>
          <w:bdr w:val="nil"/>
        </w:rPr>
        <w:t>задачи</w:t>
      </w:r>
      <w:r w:rsidRPr="009E09FB">
        <w:rPr>
          <w:rFonts w:ascii="Times New Roman" w:hAnsi="Times New Roman" w:cs="Times New Roman"/>
          <w:sz w:val="24"/>
          <w:szCs w:val="24"/>
          <w:u w:color="000000"/>
          <w:bdr w:val="nil"/>
        </w:rPr>
        <w:t>:</w:t>
      </w:r>
    </w:p>
    <w:p w:rsidR="009E09FB" w:rsidRPr="009E09FB" w:rsidRDefault="009E09FB" w:rsidP="0058138E">
      <w:pPr>
        <w:pStyle w:val="a"/>
        <w:spacing w:line="240" w:lineRule="auto"/>
        <w:rPr>
          <w:rFonts w:eastAsia="Times New Roman"/>
          <w:sz w:val="24"/>
          <w:szCs w:val="24"/>
        </w:rPr>
      </w:pPr>
      <w:r w:rsidRPr="009E09FB">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9E09FB" w:rsidRPr="009E09FB" w:rsidRDefault="009E09FB" w:rsidP="0058138E">
      <w:pPr>
        <w:pStyle w:val="a"/>
        <w:spacing w:line="240" w:lineRule="auto"/>
        <w:rPr>
          <w:rFonts w:eastAsia="Times New Roman"/>
          <w:sz w:val="24"/>
          <w:szCs w:val="24"/>
        </w:rPr>
      </w:pPr>
      <w:r w:rsidRPr="009E09FB">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E09FB" w:rsidRPr="009E09FB" w:rsidRDefault="009E09FB" w:rsidP="0058138E">
      <w:pPr>
        <w:pStyle w:val="a"/>
        <w:spacing w:line="240" w:lineRule="auto"/>
        <w:rPr>
          <w:rFonts w:eastAsia="Times New Roman"/>
          <w:sz w:val="24"/>
          <w:szCs w:val="24"/>
        </w:rPr>
      </w:pPr>
      <w:r w:rsidRPr="009E09FB">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9E09FB" w:rsidRPr="009E09FB" w:rsidRDefault="009E09FB" w:rsidP="0058138E">
      <w:pPr>
        <w:pStyle w:val="a"/>
        <w:spacing w:line="240" w:lineRule="auto"/>
        <w:rPr>
          <w:rFonts w:eastAsia="Times New Roman"/>
          <w:sz w:val="24"/>
          <w:szCs w:val="24"/>
        </w:rPr>
      </w:pPr>
      <w:r w:rsidRPr="009E09FB">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9E09FB" w:rsidRPr="009E09FB" w:rsidRDefault="009E09FB" w:rsidP="0058138E">
      <w:pPr>
        <w:spacing w:line="240" w:lineRule="auto"/>
        <w:jc w:val="both"/>
        <w:rPr>
          <w:rFonts w:ascii="Times New Roman" w:hAnsi="Times New Roman" w:cs="Times New Roman"/>
          <w:sz w:val="24"/>
          <w:szCs w:val="24"/>
          <w:u w:color="000000"/>
          <w:bdr w:val="nil"/>
        </w:rPr>
      </w:pPr>
    </w:p>
    <w:p w:rsidR="009E09FB" w:rsidRPr="009E09FB" w:rsidRDefault="009E09FB" w:rsidP="0058138E">
      <w:pPr>
        <w:pStyle w:val="3"/>
        <w:spacing w:line="240" w:lineRule="auto"/>
        <w:jc w:val="both"/>
        <w:rPr>
          <w:rFonts w:ascii="Times New Roman" w:hAnsi="Times New Roman" w:cs="Times New Roman"/>
          <w:color w:val="auto"/>
          <w:sz w:val="24"/>
          <w:szCs w:val="24"/>
        </w:rPr>
      </w:pPr>
      <w:bookmarkStart w:id="62" w:name="_Toc435412696"/>
      <w:bookmarkStart w:id="63" w:name="_Toc453968170"/>
      <w:r w:rsidRPr="009E09FB">
        <w:rPr>
          <w:rFonts w:ascii="Times New Roman" w:hAnsi="Times New Roman" w:cs="Times New Roman"/>
          <w:color w:val="auto"/>
          <w:sz w:val="24"/>
          <w:szCs w:val="24"/>
        </w:rPr>
        <w:t>II.1</w:t>
      </w:r>
      <w:r w:rsidRPr="009E09FB">
        <w:rPr>
          <w:rFonts w:ascii="Times New Roman" w:hAnsi="Times New Roman" w:cs="Times New Roman"/>
          <w:color w:val="auto"/>
          <w:sz w:val="24"/>
          <w:szCs w:val="24"/>
          <w:u w:color="000000"/>
        </w:rPr>
        <w:t>.2. </w:t>
      </w:r>
      <w:r w:rsidRPr="009E09FB">
        <w:rPr>
          <w:rFonts w:ascii="Times New Roman" w:hAnsi="Times New Roman" w:cs="Times New Roman"/>
          <w:color w:val="auto"/>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62"/>
      <w:bookmarkEnd w:id="63"/>
    </w:p>
    <w:p w:rsidR="009E09FB" w:rsidRPr="009E09FB" w:rsidRDefault="0076201A" w:rsidP="0058138E">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009E09FB" w:rsidRPr="009E09FB">
        <w:rPr>
          <w:rFonts w:ascii="Times New Roman" w:hAnsi="Times New Roman" w:cs="Times New Roman"/>
          <w:sz w:val="24"/>
          <w:szCs w:val="24"/>
          <w:u w:color="000000"/>
          <w:bdr w:val="nil"/>
        </w:rPr>
        <w:t>Для удобства анализа универсальные учебные действия у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9E09FB" w:rsidRPr="009E09FB" w:rsidRDefault="0076201A" w:rsidP="0058138E">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009E09FB" w:rsidRPr="009E09FB">
        <w:rPr>
          <w:rFonts w:ascii="Times New Roman" w:hAnsi="Times New Roman" w:cs="Times New Roman"/>
          <w:sz w:val="24"/>
          <w:szCs w:val="24"/>
          <w:u w:color="000000"/>
          <w:bdr w:val="nil"/>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9E09FB" w:rsidRPr="009E09FB" w:rsidRDefault="0076201A" w:rsidP="0058138E">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009E09FB" w:rsidRPr="009E09FB">
        <w:rPr>
          <w:rFonts w:ascii="Times New Roman" w:hAnsi="Times New Roman" w:cs="Times New Roman"/>
          <w:sz w:val="24"/>
          <w:szCs w:val="24"/>
          <w:u w:color="000000"/>
          <w:bdr w:val="nil"/>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9E09FB" w:rsidRPr="009E09FB" w:rsidRDefault="0076201A" w:rsidP="0058138E">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009E09FB" w:rsidRPr="009E09FB">
        <w:rPr>
          <w:rFonts w:ascii="Times New Roman" w:hAnsi="Times New Roman" w:cs="Times New Roman"/>
          <w:sz w:val="24"/>
          <w:szCs w:val="24"/>
          <w:u w:color="000000"/>
          <w:bdr w:val="nil"/>
        </w:rPr>
        <w:t>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9E09FB" w:rsidRPr="009E09FB" w:rsidRDefault="0076201A" w:rsidP="0058138E">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009E09FB" w:rsidRPr="009E09FB">
        <w:rPr>
          <w:rFonts w:ascii="Times New Roman" w:hAnsi="Times New Roman" w:cs="Times New Roman"/>
          <w:sz w:val="24"/>
          <w:szCs w:val="24"/>
          <w:u w:color="000000"/>
          <w:bdr w:val="nil"/>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E09FB" w:rsidRPr="009E09FB" w:rsidRDefault="0076201A" w:rsidP="0058138E">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009E09FB" w:rsidRPr="009E09FB">
        <w:rPr>
          <w:rFonts w:ascii="Times New Roman" w:hAnsi="Times New Roman" w:cs="Times New Roman"/>
          <w:sz w:val="24"/>
          <w:szCs w:val="24"/>
          <w:u w:color="000000"/>
          <w:bdr w:val="nil"/>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9E09FB" w:rsidRPr="009E09FB" w:rsidRDefault="0076201A" w:rsidP="0058138E">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009E09FB" w:rsidRPr="009E09FB">
        <w:rPr>
          <w:rFonts w:ascii="Times New Roman" w:hAnsi="Times New Roman" w:cs="Times New Roman"/>
          <w:sz w:val="24"/>
          <w:szCs w:val="24"/>
          <w:u w:color="000000"/>
          <w:bdr w:val="nil"/>
        </w:rPr>
        <w:t>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9E09FB" w:rsidRPr="009E09FB" w:rsidRDefault="0076201A" w:rsidP="0058138E">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009E09FB" w:rsidRPr="009E09FB">
        <w:rPr>
          <w:rFonts w:ascii="Times New Roman" w:hAnsi="Times New Roman" w:cs="Times New Roman"/>
          <w:sz w:val="24"/>
          <w:szCs w:val="24"/>
          <w:u w:color="000000"/>
          <w:bdr w:val="nil"/>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w:t>
      </w:r>
      <w:r>
        <w:rPr>
          <w:rFonts w:ascii="Times New Roman" w:hAnsi="Times New Roman" w:cs="Times New Roman"/>
          <w:sz w:val="24"/>
          <w:szCs w:val="24"/>
          <w:u w:color="000000"/>
          <w:bdr w:val="nil"/>
        </w:rPr>
        <w:t>льных учебных действий в школе.</w:t>
      </w:r>
    </w:p>
    <w:p w:rsidR="009E09FB" w:rsidRPr="009E09FB" w:rsidRDefault="009E09FB" w:rsidP="0058138E">
      <w:pPr>
        <w:pStyle w:val="3"/>
        <w:spacing w:line="240" w:lineRule="auto"/>
        <w:jc w:val="both"/>
        <w:rPr>
          <w:rFonts w:ascii="Times New Roman" w:hAnsi="Times New Roman" w:cs="Times New Roman"/>
          <w:color w:val="auto"/>
          <w:sz w:val="24"/>
          <w:szCs w:val="24"/>
          <w:u w:color="000000"/>
        </w:rPr>
      </w:pPr>
      <w:bookmarkStart w:id="64" w:name="_Toc435412697"/>
      <w:bookmarkStart w:id="65" w:name="_Toc453968171"/>
      <w:r w:rsidRPr="009E09FB">
        <w:rPr>
          <w:rFonts w:ascii="Times New Roman" w:hAnsi="Times New Roman" w:cs="Times New Roman"/>
          <w:color w:val="auto"/>
          <w:sz w:val="24"/>
          <w:szCs w:val="24"/>
        </w:rPr>
        <w:t>II.1</w:t>
      </w:r>
      <w:r w:rsidRPr="009E09FB">
        <w:rPr>
          <w:rFonts w:ascii="Times New Roman" w:hAnsi="Times New Roman" w:cs="Times New Roman"/>
          <w:color w:val="auto"/>
          <w:sz w:val="24"/>
          <w:szCs w:val="24"/>
          <w:u w:color="000000"/>
        </w:rPr>
        <w:t>.3. </w:t>
      </w:r>
      <w:r w:rsidRPr="009E09FB">
        <w:rPr>
          <w:rFonts w:ascii="Times New Roman" w:hAnsi="Times New Roman" w:cs="Times New Roman"/>
          <w:color w:val="auto"/>
          <w:sz w:val="24"/>
          <w:szCs w:val="24"/>
        </w:rPr>
        <w:t>Типовые задачи по формированию универсальных учебных действий</w:t>
      </w:r>
      <w:bookmarkEnd w:id="64"/>
      <w:bookmarkEnd w:id="65"/>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E09FB" w:rsidRPr="009E09FB" w:rsidRDefault="009E09FB" w:rsidP="0058138E">
      <w:pPr>
        <w:pStyle w:val="a"/>
        <w:spacing w:line="240" w:lineRule="auto"/>
        <w:rPr>
          <w:sz w:val="24"/>
          <w:szCs w:val="24"/>
        </w:rPr>
      </w:pPr>
      <w:r w:rsidRPr="009E09FB">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E09FB" w:rsidRPr="009E09FB" w:rsidRDefault="009E09FB" w:rsidP="0058138E">
      <w:pPr>
        <w:pStyle w:val="a"/>
        <w:spacing w:line="240" w:lineRule="auto"/>
        <w:rPr>
          <w:sz w:val="24"/>
          <w:szCs w:val="24"/>
        </w:rPr>
      </w:pPr>
      <w:r w:rsidRPr="009E09FB">
        <w:rPr>
          <w:sz w:val="24"/>
          <w:szCs w:val="24"/>
        </w:rPr>
        <w:t>обеспечение возможности самостоятельного выбора обучающимися темпа, режимов и форм освоения предметного материала;</w:t>
      </w:r>
    </w:p>
    <w:p w:rsidR="009E09FB" w:rsidRPr="009E09FB" w:rsidRDefault="009E09FB" w:rsidP="0058138E">
      <w:pPr>
        <w:pStyle w:val="a"/>
        <w:spacing w:line="240" w:lineRule="auto"/>
        <w:rPr>
          <w:sz w:val="24"/>
          <w:szCs w:val="24"/>
        </w:rPr>
      </w:pPr>
      <w:r w:rsidRPr="009E09FB">
        <w:rPr>
          <w:sz w:val="24"/>
          <w:szCs w:val="24"/>
        </w:rPr>
        <w:t xml:space="preserve">обеспечение возможности конвертировать все образовательные достижения обучающихся, полученные вне рамок </w:t>
      </w:r>
      <w:r w:rsidR="0076201A" w:rsidRPr="00F50BB7">
        <w:rPr>
          <w:sz w:val="24"/>
          <w:szCs w:val="24"/>
        </w:rPr>
        <w:t>МОАУ СОШ №1</w:t>
      </w:r>
      <w:r w:rsidR="009F0506">
        <w:rPr>
          <w:sz w:val="24"/>
          <w:szCs w:val="24"/>
        </w:rPr>
        <w:t>5</w:t>
      </w:r>
      <w:r w:rsidRPr="009E09FB">
        <w:rPr>
          <w:sz w:val="24"/>
          <w:szCs w:val="24"/>
        </w:rPr>
        <w:t>, в результаты в форматах, принятых в данной образовательной организации (оценки, портфолио и т. п.);</w:t>
      </w:r>
    </w:p>
    <w:p w:rsidR="009E09FB" w:rsidRPr="009E09FB" w:rsidRDefault="009E09FB" w:rsidP="0058138E">
      <w:pPr>
        <w:pStyle w:val="a"/>
        <w:spacing w:line="240" w:lineRule="auto"/>
        <w:rPr>
          <w:sz w:val="24"/>
          <w:szCs w:val="24"/>
        </w:rPr>
      </w:pPr>
      <w:r w:rsidRPr="009E09FB">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9E09FB" w:rsidRPr="009E09FB" w:rsidRDefault="009E09FB" w:rsidP="0058138E">
      <w:pPr>
        <w:pStyle w:val="a"/>
        <w:spacing w:line="240" w:lineRule="auto"/>
        <w:rPr>
          <w:sz w:val="24"/>
          <w:szCs w:val="24"/>
        </w:rPr>
      </w:pPr>
      <w:r w:rsidRPr="009E09FB">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E09FB" w:rsidRPr="0076201A" w:rsidRDefault="009E09FB" w:rsidP="0058138E">
      <w:pPr>
        <w:pStyle w:val="a"/>
        <w:spacing w:line="240" w:lineRule="auto"/>
        <w:rPr>
          <w:sz w:val="24"/>
          <w:szCs w:val="24"/>
        </w:rPr>
      </w:pPr>
      <w:r w:rsidRPr="009E09FB">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76201A" w:rsidRDefault="0076201A" w:rsidP="0058138E">
      <w:pPr>
        <w:spacing w:line="240" w:lineRule="auto"/>
        <w:jc w:val="both"/>
        <w:rPr>
          <w:rFonts w:ascii="Times New Roman" w:hAnsi="Times New Roman" w:cs="Times New Roman"/>
          <w:b/>
          <w:i/>
          <w:sz w:val="24"/>
          <w:szCs w:val="24"/>
          <w:u w:color="000000"/>
          <w:bdr w:val="nil"/>
        </w:rPr>
      </w:pPr>
    </w:p>
    <w:p w:rsidR="009E09FB" w:rsidRPr="009E09FB" w:rsidRDefault="009E09FB" w:rsidP="0058138E">
      <w:pPr>
        <w:spacing w:line="240" w:lineRule="auto"/>
        <w:jc w:val="both"/>
        <w:rPr>
          <w:rFonts w:ascii="Times New Roman" w:hAnsi="Times New Roman" w:cs="Times New Roman"/>
          <w:b/>
          <w:i/>
          <w:sz w:val="24"/>
          <w:szCs w:val="24"/>
          <w:u w:color="000000"/>
          <w:bdr w:val="nil"/>
        </w:rPr>
      </w:pPr>
      <w:r w:rsidRPr="009E09FB">
        <w:rPr>
          <w:rFonts w:ascii="Times New Roman" w:hAnsi="Times New Roman" w:cs="Times New Roman"/>
          <w:b/>
          <w:i/>
          <w:sz w:val="24"/>
          <w:szCs w:val="24"/>
          <w:u w:color="000000"/>
          <w:bdr w:val="nil"/>
        </w:rPr>
        <w:t>Формирование познавательных универсальных учебных действий</w:t>
      </w:r>
    </w:p>
    <w:p w:rsidR="009E09FB" w:rsidRPr="009E09FB" w:rsidRDefault="009E09FB" w:rsidP="0058138E">
      <w:pPr>
        <w:pStyle w:val="a"/>
        <w:numPr>
          <w:ilvl w:val="0"/>
          <w:numId w:val="0"/>
        </w:numPr>
        <w:spacing w:line="240" w:lineRule="auto"/>
        <w:ind w:firstLine="709"/>
        <w:rPr>
          <w:sz w:val="24"/>
          <w:szCs w:val="24"/>
        </w:rPr>
      </w:pPr>
      <w:r w:rsidRPr="009E09FB">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9E09FB" w:rsidRPr="009E09FB" w:rsidRDefault="009E09FB" w:rsidP="0058138E">
      <w:pPr>
        <w:pStyle w:val="a"/>
        <w:numPr>
          <w:ilvl w:val="0"/>
          <w:numId w:val="0"/>
        </w:numPr>
        <w:spacing w:line="240" w:lineRule="auto"/>
        <w:ind w:firstLine="709"/>
        <w:rPr>
          <w:sz w:val="24"/>
          <w:szCs w:val="24"/>
        </w:rPr>
      </w:pPr>
      <w:r w:rsidRPr="009E09FB">
        <w:rPr>
          <w:sz w:val="24"/>
          <w:szCs w:val="24"/>
        </w:rPr>
        <w:t>Для обеспечения формирования познавательных УУД на уровне среднего общего образования в</w:t>
      </w:r>
      <w:r w:rsidR="0080013F" w:rsidRPr="0080013F">
        <w:rPr>
          <w:sz w:val="24"/>
          <w:szCs w:val="24"/>
        </w:rPr>
        <w:t xml:space="preserve"> </w:t>
      </w:r>
      <w:r w:rsidR="0080013F" w:rsidRPr="00F50BB7">
        <w:rPr>
          <w:sz w:val="24"/>
          <w:szCs w:val="24"/>
        </w:rPr>
        <w:t>МОАУ СОШ №1</w:t>
      </w:r>
      <w:r w:rsidR="009F0506">
        <w:rPr>
          <w:sz w:val="24"/>
          <w:szCs w:val="24"/>
        </w:rPr>
        <w:t>5</w:t>
      </w:r>
      <w:r w:rsidR="0080013F" w:rsidRPr="0036358C">
        <w:rPr>
          <w:sz w:val="24"/>
          <w:szCs w:val="24"/>
        </w:rPr>
        <w:t xml:space="preserve"> </w:t>
      </w:r>
      <w:r w:rsidRPr="009E09FB">
        <w:rPr>
          <w:sz w:val="24"/>
          <w:szCs w:val="24"/>
        </w:rPr>
        <w:t>организуются образовательные события, выводящие обучающихся на восстановление межпредметных связей, целостной картины мира. Например:</w:t>
      </w:r>
    </w:p>
    <w:p w:rsidR="009E09FB" w:rsidRPr="009E09FB" w:rsidRDefault="009E09FB" w:rsidP="0058138E">
      <w:pPr>
        <w:pStyle w:val="a"/>
        <w:spacing w:line="240" w:lineRule="auto"/>
        <w:rPr>
          <w:sz w:val="24"/>
          <w:szCs w:val="24"/>
        </w:rPr>
      </w:pPr>
      <w:r w:rsidRPr="009E09FB">
        <w:rPr>
          <w:sz w:val="24"/>
          <w:szCs w:val="24"/>
        </w:rPr>
        <w:t>полидисциплинарные и метапредметные погружения и интенсивы;</w:t>
      </w:r>
    </w:p>
    <w:p w:rsidR="009E09FB" w:rsidRPr="009E09FB" w:rsidRDefault="009E09FB" w:rsidP="0058138E">
      <w:pPr>
        <w:pStyle w:val="a"/>
        <w:spacing w:line="240" w:lineRule="auto"/>
        <w:rPr>
          <w:sz w:val="24"/>
          <w:szCs w:val="24"/>
        </w:rPr>
      </w:pPr>
      <w:r w:rsidRPr="009E09FB">
        <w:rPr>
          <w:sz w:val="24"/>
          <w:szCs w:val="24"/>
        </w:rPr>
        <w:t>методологические и философские семинары;</w:t>
      </w:r>
    </w:p>
    <w:p w:rsidR="009E09FB" w:rsidRPr="009E09FB" w:rsidRDefault="009E09FB" w:rsidP="0058138E">
      <w:pPr>
        <w:pStyle w:val="a"/>
        <w:spacing w:line="240" w:lineRule="auto"/>
        <w:rPr>
          <w:sz w:val="24"/>
          <w:szCs w:val="24"/>
        </w:rPr>
      </w:pPr>
      <w:r w:rsidRPr="009E09FB">
        <w:rPr>
          <w:sz w:val="24"/>
          <w:szCs w:val="24"/>
        </w:rPr>
        <w:t>образовательные экспедиции и экскурсии;</w:t>
      </w:r>
    </w:p>
    <w:p w:rsidR="009E09FB" w:rsidRPr="009E09FB" w:rsidRDefault="009E09FB" w:rsidP="0058138E">
      <w:pPr>
        <w:pStyle w:val="a"/>
        <w:spacing w:line="240" w:lineRule="auto"/>
        <w:rPr>
          <w:sz w:val="24"/>
          <w:szCs w:val="24"/>
        </w:rPr>
      </w:pPr>
      <w:r w:rsidRPr="009E09FB">
        <w:rPr>
          <w:sz w:val="24"/>
          <w:szCs w:val="24"/>
        </w:rPr>
        <w:t>учебно-исследовательская работа обучающихся, которая предполагает:</w:t>
      </w:r>
    </w:p>
    <w:p w:rsidR="009E09FB" w:rsidRPr="009E09FB" w:rsidRDefault="009E09FB" w:rsidP="0058138E">
      <w:pPr>
        <w:pStyle w:val="a"/>
        <w:spacing w:line="240" w:lineRule="auto"/>
        <w:rPr>
          <w:sz w:val="24"/>
          <w:szCs w:val="24"/>
        </w:rPr>
      </w:pPr>
      <w:r w:rsidRPr="009E09FB">
        <w:rPr>
          <w:sz w:val="24"/>
          <w:szCs w:val="24"/>
        </w:rPr>
        <w:t>выбор тематики исследования, связанной с новейшими достижениями в области науки и технологий;</w:t>
      </w:r>
    </w:p>
    <w:p w:rsidR="009E09FB" w:rsidRPr="009E09FB" w:rsidRDefault="009E09FB" w:rsidP="0058138E">
      <w:pPr>
        <w:pStyle w:val="a"/>
        <w:spacing w:line="240" w:lineRule="auto"/>
        <w:rPr>
          <w:sz w:val="24"/>
          <w:szCs w:val="24"/>
        </w:rPr>
      </w:pPr>
      <w:r w:rsidRPr="009E09FB">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9E09FB" w:rsidRPr="0080013F" w:rsidRDefault="009E09FB" w:rsidP="0058138E">
      <w:pPr>
        <w:pStyle w:val="a"/>
        <w:spacing w:line="240" w:lineRule="auto"/>
        <w:rPr>
          <w:sz w:val="24"/>
          <w:szCs w:val="24"/>
        </w:rPr>
      </w:pPr>
      <w:r w:rsidRPr="009E09FB">
        <w:rPr>
          <w:sz w:val="24"/>
          <w:szCs w:val="24"/>
        </w:rPr>
        <w:t>выбор тематики исследований, направленных на изучение проблем местного сообщества, региона, мира в целом.</w:t>
      </w:r>
    </w:p>
    <w:p w:rsidR="0080013F" w:rsidRDefault="0080013F" w:rsidP="0058138E">
      <w:pPr>
        <w:spacing w:after="0" w:line="240" w:lineRule="auto"/>
        <w:jc w:val="both"/>
        <w:rPr>
          <w:rFonts w:ascii="Times New Roman" w:hAnsi="Times New Roman" w:cs="Times New Roman"/>
          <w:b/>
          <w:i/>
          <w:sz w:val="24"/>
          <w:szCs w:val="24"/>
          <w:u w:color="000000"/>
          <w:bdr w:val="nil"/>
        </w:rPr>
      </w:pPr>
    </w:p>
    <w:p w:rsidR="009E09FB" w:rsidRPr="009E09FB" w:rsidRDefault="009E09FB" w:rsidP="0058138E">
      <w:pPr>
        <w:spacing w:after="0" w:line="240" w:lineRule="auto"/>
        <w:jc w:val="both"/>
        <w:rPr>
          <w:rFonts w:ascii="Times New Roman" w:hAnsi="Times New Roman" w:cs="Times New Roman"/>
          <w:b/>
          <w:i/>
          <w:sz w:val="24"/>
          <w:szCs w:val="24"/>
          <w:u w:color="000000"/>
          <w:bdr w:val="nil"/>
        </w:rPr>
      </w:pPr>
      <w:r w:rsidRPr="009E09FB">
        <w:rPr>
          <w:rFonts w:ascii="Times New Roman" w:hAnsi="Times New Roman" w:cs="Times New Roman"/>
          <w:b/>
          <w:i/>
          <w:sz w:val="24"/>
          <w:szCs w:val="24"/>
          <w:u w:color="000000"/>
          <w:bdr w:val="nil"/>
        </w:rPr>
        <w:t>Формирование коммуникативных универсальных учебных действий</w:t>
      </w:r>
    </w:p>
    <w:p w:rsidR="009E09FB" w:rsidRPr="009E09FB" w:rsidRDefault="0080013F" w:rsidP="0058138E">
      <w:pPr>
        <w:spacing w:line="240" w:lineRule="auto"/>
        <w:jc w:val="both"/>
        <w:rPr>
          <w:rFonts w:ascii="Times New Roman" w:hAnsi="Times New Roman" w:cs="Times New Roman"/>
          <w:spacing w:val="-4"/>
          <w:sz w:val="24"/>
          <w:szCs w:val="24"/>
          <w:u w:color="000000"/>
          <w:bdr w:val="nil"/>
        </w:rPr>
      </w:pPr>
      <w:r>
        <w:rPr>
          <w:rFonts w:ascii="Times New Roman" w:hAnsi="Times New Roman" w:cs="Times New Roman"/>
          <w:spacing w:val="-4"/>
          <w:sz w:val="24"/>
          <w:szCs w:val="24"/>
          <w:u w:color="000000"/>
          <w:bdr w:val="nil"/>
        </w:rPr>
        <w:t xml:space="preserve">   </w:t>
      </w:r>
      <w:r w:rsidR="009E09FB" w:rsidRPr="009E09FB">
        <w:rPr>
          <w:rFonts w:ascii="Times New Roman" w:hAnsi="Times New Roman" w:cs="Times New Roman"/>
          <w:spacing w:val="-4"/>
          <w:sz w:val="2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Открытость образовательной среды позволяет обеспечивать возможность коммуникации:</w:t>
      </w:r>
    </w:p>
    <w:p w:rsidR="009E09FB" w:rsidRPr="009E09FB" w:rsidRDefault="009E09FB" w:rsidP="0058138E">
      <w:pPr>
        <w:pStyle w:val="a"/>
        <w:spacing w:line="240" w:lineRule="auto"/>
        <w:rPr>
          <w:sz w:val="24"/>
          <w:szCs w:val="24"/>
        </w:rPr>
      </w:pPr>
      <w:r w:rsidRPr="009E09FB">
        <w:rPr>
          <w:sz w:val="24"/>
          <w:szCs w:val="24"/>
        </w:rPr>
        <w:t>с обучающимися других образовательных организаций региона, как с ровесниками, так и с детьми иных возрастов;</w:t>
      </w:r>
    </w:p>
    <w:p w:rsidR="009E09FB" w:rsidRPr="009E09FB" w:rsidRDefault="009E09FB" w:rsidP="0058138E">
      <w:pPr>
        <w:pStyle w:val="a"/>
        <w:spacing w:line="240" w:lineRule="auto"/>
        <w:rPr>
          <w:sz w:val="24"/>
          <w:szCs w:val="24"/>
        </w:rPr>
      </w:pPr>
      <w:r w:rsidRPr="009E09FB">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9E09FB" w:rsidRPr="009E09FB" w:rsidRDefault="009E09FB" w:rsidP="0058138E">
      <w:pPr>
        <w:pStyle w:val="a"/>
        <w:spacing w:line="240" w:lineRule="auto"/>
        <w:rPr>
          <w:sz w:val="24"/>
          <w:szCs w:val="24"/>
        </w:rPr>
      </w:pPr>
      <w:r w:rsidRPr="009E09FB">
        <w:rPr>
          <w:sz w:val="24"/>
          <w:szCs w:val="24"/>
        </w:rPr>
        <w:t>представителями власти, местного самоуправления, фондов, спонсорами и др.</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E09FB" w:rsidRPr="009E09FB" w:rsidRDefault="0080013F" w:rsidP="0058138E">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009E09FB" w:rsidRPr="009E09FB">
        <w:rPr>
          <w:rFonts w:ascii="Times New Roman" w:hAnsi="Times New Roman" w:cs="Times New Roman"/>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9E09FB" w:rsidRPr="009E09FB" w:rsidRDefault="009E09FB" w:rsidP="0058138E">
      <w:pPr>
        <w:pStyle w:val="a"/>
        <w:spacing w:line="240" w:lineRule="auto"/>
        <w:rPr>
          <w:sz w:val="24"/>
          <w:szCs w:val="24"/>
        </w:rPr>
      </w:pPr>
      <w:r w:rsidRPr="009E09FB">
        <w:rPr>
          <w:sz w:val="24"/>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9E09FB" w:rsidRPr="009E09FB" w:rsidRDefault="009E09FB" w:rsidP="0058138E">
      <w:pPr>
        <w:pStyle w:val="a"/>
        <w:spacing w:line="240" w:lineRule="auto"/>
        <w:rPr>
          <w:spacing w:val="-6"/>
          <w:sz w:val="24"/>
          <w:szCs w:val="24"/>
        </w:rPr>
      </w:pPr>
      <w:r w:rsidRPr="009E09FB">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9E09FB" w:rsidRPr="009E09FB" w:rsidRDefault="009E09FB" w:rsidP="0058138E">
      <w:pPr>
        <w:pStyle w:val="a"/>
        <w:spacing w:line="240" w:lineRule="auto"/>
        <w:rPr>
          <w:sz w:val="24"/>
          <w:szCs w:val="24"/>
        </w:rPr>
      </w:pPr>
      <w:r w:rsidRPr="009E09FB">
        <w:rPr>
          <w:sz w:val="24"/>
          <w:szCs w:val="24"/>
        </w:rPr>
        <w:t>комплексные задачи, направленные на решение проблем местного сообщества;</w:t>
      </w:r>
    </w:p>
    <w:p w:rsidR="009E09FB" w:rsidRPr="009E09FB" w:rsidRDefault="009E09FB" w:rsidP="0058138E">
      <w:pPr>
        <w:pStyle w:val="a"/>
        <w:spacing w:line="240" w:lineRule="auto"/>
        <w:rPr>
          <w:sz w:val="24"/>
          <w:szCs w:val="24"/>
        </w:rPr>
      </w:pPr>
      <w:r w:rsidRPr="009E09FB">
        <w:rPr>
          <w:sz w:val="24"/>
          <w:szCs w:val="24"/>
        </w:rPr>
        <w:t>комплексные задачи, направленные на изменение и улучшение реально существующих бизнес-практик;</w:t>
      </w:r>
    </w:p>
    <w:p w:rsidR="009E09FB" w:rsidRPr="009E09FB" w:rsidRDefault="009E09FB" w:rsidP="0058138E">
      <w:pPr>
        <w:pStyle w:val="a"/>
        <w:spacing w:line="240" w:lineRule="auto"/>
        <w:rPr>
          <w:sz w:val="24"/>
          <w:szCs w:val="24"/>
        </w:rPr>
      </w:pPr>
      <w:r w:rsidRPr="009E09FB">
        <w:rPr>
          <w:sz w:val="24"/>
          <w:szCs w:val="24"/>
        </w:rPr>
        <w:t>социальные проекты, направленные на улучшение жизни местного сообщества. К таким проектам относятся:</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а) участие в волонтерских акциях и движениях, самостоятельная организация волонтерских акций;</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б) участие в благотворительных акциях и движениях, самостоятельная организация благотворительных акций;</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б) создание и реализация социальных проектов разного масштаба и направленности, выходящих за рамки образовательной организации;</w:t>
      </w:r>
    </w:p>
    <w:p w:rsidR="009E09FB" w:rsidRPr="009E09FB" w:rsidRDefault="009E09FB" w:rsidP="0058138E">
      <w:pPr>
        <w:pStyle w:val="a"/>
        <w:spacing w:line="240" w:lineRule="auto"/>
        <w:rPr>
          <w:sz w:val="24"/>
          <w:szCs w:val="24"/>
        </w:rPr>
      </w:pPr>
      <w:r w:rsidRPr="009E09FB">
        <w:rPr>
          <w:sz w:val="24"/>
          <w:szCs w:val="24"/>
        </w:rPr>
        <w:t>получение предметных знаний в структурах, альтернативных образовательной организации:</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а) в заочных и дистанционных школах и университетах;</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б) участие в дистанционных конкурсах и олимпиадах;</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в) самостоятельное освоение отдельных предметов и курсов;</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г) самостоятельное освоение доп</w:t>
      </w:r>
      <w:r w:rsidR="0080013F">
        <w:rPr>
          <w:rFonts w:ascii="Times New Roman" w:hAnsi="Times New Roman" w:cs="Times New Roman"/>
          <w:sz w:val="24"/>
          <w:szCs w:val="24"/>
          <w:u w:color="000000"/>
          <w:bdr w:val="nil"/>
        </w:rPr>
        <w:t>олнительных иностранных языков.</w:t>
      </w:r>
    </w:p>
    <w:p w:rsidR="009E09FB" w:rsidRPr="009E09FB" w:rsidRDefault="009E09FB" w:rsidP="0058138E">
      <w:pPr>
        <w:spacing w:line="240" w:lineRule="auto"/>
        <w:jc w:val="both"/>
        <w:rPr>
          <w:rFonts w:ascii="Times New Roman" w:hAnsi="Times New Roman" w:cs="Times New Roman"/>
          <w:b/>
          <w:i/>
          <w:sz w:val="24"/>
          <w:szCs w:val="24"/>
          <w:u w:color="000000"/>
          <w:bdr w:val="nil"/>
        </w:rPr>
      </w:pPr>
      <w:r w:rsidRPr="009E09FB">
        <w:rPr>
          <w:rFonts w:ascii="Times New Roman" w:hAnsi="Times New Roman" w:cs="Times New Roman"/>
          <w:b/>
          <w:i/>
          <w:sz w:val="24"/>
          <w:szCs w:val="24"/>
          <w:u w:color="000000"/>
          <w:bdr w:val="nil"/>
        </w:rPr>
        <w:t>Формирование регулятивных универсальных учебных действий</w:t>
      </w:r>
    </w:p>
    <w:p w:rsidR="009E09FB" w:rsidRPr="009E09FB" w:rsidRDefault="0080013F" w:rsidP="0058138E">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009E09FB" w:rsidRPr="009E09FB">
        <w:rPr>
          <w:rFonts w:ascii="Times New Roman" w:hAnsi="Times New Roman" w:cs="Times New Roman"/>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а) самостоятельное изучение дополнительных иностранных языков с последующей сертификацией;</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б) самостоятельное освоение глав, разделов и тем учебных предметов;</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в) самостоятельное обучение в заочных и дистанционных школах и университетах;</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е) самостоятельное управление ресурсами, в том числе нематериальными;</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ж) презентация результатов проектной работы на различных этапах ее реализации.</w:t>
      </w:r>
    </w:p>
    <w:p w:rsidR="009E09FB" w:rsidRPr="009E09FB" w:rsidRDefault="009E09FB" w:rsidP="0058138E">
      <w:pPr>
        <w:spacing w:line="240" w:lineRule="auto"/>
        <w:jc w:val="both"/>
        <w:rPr>
          <w:rFonts w:ascii="Times New Roman" w:hAnsi="Times New Roman" w:cs="Times New Roman"/>
          <w:sz w:val="24"/>
          <w:szCs w:val="24"/>
          <w:u w:color="000000"/>
          <w:bdr w:val="nil"/>
        </w:rPr>
      </w:pPr>
    </w:p>
    <w:p w:rsidR="009E09FB" w:rsidRPr="009E09FB" w:rsidRDefault="009E09FB" w:rsidP="0058138E">
      <w:pPr>
        <w:pStyle w:val="3"/>
        <w:spacing w:line="240" w:lineRule="auto"/>
        <w:jc w:val="both"/>
        <w:rPr>
          <w:rFonts w:ascii="Times New Roman" w:hAnsi="Times New Roman" w:cs="Times New Roman"/>
          <w:color w:val="auto"/>
          <w:sz w:val="24"/>
          <w:szCs w:val="24"/>
          <w:u w:color="000000"/>
        </w:rPr>
      </w:pPr>
      <w:bookmarkStart w:id="66" w:name="_Toc435412698"/>
      <w:bookmarkStart w:id="67" w:name="_Toc453968172"/>
      <w:r w:rsidRPr="009E09FB">
        <w:rPr>
          <w:rFonts w:ascii="Times New Roman" w:hAnsi="Times New Roman" w:cs="Times New Roman"/>
          <w:color w:val="auto"/>
          <w:sz w:val="24"/>
          <w:szCs w:val="24"/>
        </w:rPr>
        <w:t>II.1</w:t>
      </w:r>
      <w:r w:rsidRPr="009E09FB">
        <w:rPr>
          <w:rFonts w:ascii="Times New Roman" w:hAnsi="Times New Roman" w:cs="Times New Roman"/>
          <w:color w:val="auto"/>
          <w:sz w:val="24"/>
          <w:szCs w:val="24"/>
          <w:u w:color="000000"/>
        </w:rPr>
        <w:t>.4. </w:t>
      </w:r>
      <w:r w:rsidRPr="009E09FB">
        <w:rPr>
          <w:rFonts w:ascii="Times New Roman" w:hAnsi="Times New Roman" w:cs="Times New Roman"/>
          <w:color w:val="auto"/>
          <w:sz w:val="24"/>
          <w:szCs w:val="24"/>
        </w:rPr>
        <w:t>Описание особенностей учебно-исследовательской и проектной деятельности обучающихся</w:t>
      </w:r>
      <w:bookmarkEnd w:id="66"/>
      <w:bookmarkEnd w:id="67"/>
    </w:p>
    <w:p w:rsidR="009E09FB" w:rsidRPr="009E09FB" w:rsidRDefault="0080013F" w:rsidP="0058138E">
      <w:pPr>
        <w:spacing w:line="240" w:lineRule="auto"/>
        <w:jc w:val="both"/>
        <w:rPr>
          <w:rFonts w:ascii="Times New Roman" w:hAnsi="Times New Roman" w:cs="Times New Roman"/>
          <w:sz w:val="24"/>
          <w:szCs w:val="24"/>
          <w:u w:color="252525"/>
          <w:bdr w:val="nil"/>
          <w:shd w:val="clear" w:color="auto" w:fill="FFFFFF"/>
        </w:rPr>
      </w:pPr>
      <w:r>
        <w:rPr>
          <w:rFonts w:ascii="Times New Roman" w:hAnsi="Times New Roman" w:cs="Times New Roman"/>
          <w:sz w:val="24"/>
          <w:szCs w:val="24"/>
          <w:u w:color="252525"/>
          <w:bdr w:val="nil"/>
          <w:shd w:val="clear" w:color="auto" w:fill="FFFFFF"/>
        </w:rPr>
        <w:t xml:space="preserve">    </w:t>
      </w:r>
      <w:r w:rsidR="009E09FB" w:rsidRPr="009E09FB">
        <w:rPr>
          <w:rFonts w:ascii="Times New Roman" w:hAnsi="Times New Roman" w:cs="Times New Roman"/>
          <w:sz w:val="24"/>
          <w:szCs w:val="24"/>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w:t>
      </w:r>
      <w:r w:rsidRPr="00F50BB7">
        <w:rPr>
          <w:rFonts w:ascii="Times New Roman" w:hAnsi="Times New Roman" w:cs="Times New Roman"/>
          <w:sz w:val="24"/>
          <w:szCs w:val="24"/>
        </w:rPr>
        <w:t>МОАУ СОШ №1</w:t>
      </w:r>
      <w:r w:rsidR="009F0506">
        <w:rPr>
          <w:rFonts w:ascii="Times New Roman" w:hAnsi="Times New Roman" w:cs="Times New Roman"/>
          <w:sz w:val="24"/>
          <w:szCs w:val="24"/>
        </w:rPr>
        <w:t>5</w:t>
      </w:r>
      <w:r w:rsidRPr="0036358C">
        <w:rPr>
          <w:rFonts w:ascii="Times New Roman" w:hAnsi="Times New Roman" w:cs="Times New Roman"/>
          <w:sz w:val="24"/>
          <w:szCs w:val="24"/>
        </w:rPr>
        <w:t xml:space="preserve"> </w:t>
      </w:r>
      <w:r w:rsidR="009E09FB" w:rsidRPr="009E09FB">
        <w:rPr>
          <w:rFonts w:ascii="Times New Roman" w:hAnsi="Times New Roman" w:cs="Times New Roman"/>
          <w:sz w:val="24"/>
          <w:szCs w:val="24"/>
          <w:u w:color="252525"/>
          <w:bdr w:val="nil"/>
          <w:shd w:val="clear" w:color="auto" w:fill="FFFFFF"/>
        </w:rPr>
        <w:t xml:space="preserve"> на уровне среднего общего образования.</w:t>
      </w:r>
    </w:p>
    <w:p w:rsidR="009E09FB" w:rsidRPr="009E09FB" w:rsidRDefault="0080013F" w:rsidP="0058138E">
      <w:pPr>
        <w:spacing w:line="240" w:lineRule="auto"/>
        <w:jc w:val="both"/>
        <w:rPr>
          <w:rFonts w:ascii="Times New Roman" w:hAnsi="Times New Roman" w:cs="Times New Roman"/>
          <w:sz w:val="24"/>
          <w:szCs w:val="24"/>
          <w:u w:color="252525"/>
          <w:bdr w:val="nil"/>
          <w:shd w:val="clear" w:color="auto" w:fill="FFFFFF"/>
        </w:rPr>
      </w:pPr>
      <w:r>
        <w:rPr>
          <w:rFonts w:ascii="Times New Roman" w:hAnsi="Times New Roman" w:cs="Times New Roman"/>
          <w:sz w:val="24"/>
          <w:szCs w:val="24"/>
          <w:u w:color="252525"/>
          <w:bdr w:val="nil"/>
          <w:shd w:val="clear" w:color="auto" w:fill="FFFFFF"/>
        </w:rPr>
        <w:t xml:space="preserve">   </w:t>
      </w:r>
      <w:r w:rsidR="009E09FB" w:rsidRPr="009E09FB">
        <w:rPr>
          <w:rFonts w:ascii="Times New Roman" w:hAnsi="Times New Roman" w:cs="Times New Roman"/>
          <w:sz w:val="24"/>
          <w:szCs w:val="24"/>
          <w:u w:color="252525"/>
          <w:bdr w:val="nil"/>
          <w:shd w:val="clear" w:color="auto" w:fill="FFFFFF"/>
        </w:rPr>
        <w:t>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9E09FB" w:rsidRPr="009E09FB" w:rsidRDefault="009E09FB" w:rsidP="0058138E">
      <w:pPr>
        <w:spacing w:line="240" w:lineRule="auto"/>
        <w:jc w:val="both"/>
        <w:rPr>
          <w:rFonts w:ascii="Times New Roman" w:hAnsi="Times New Roman" w:cs="Times New Roman"/>
          <w:sz w:val="24"/>
          <w:szCs w:val="24"/>
          <w:u w:color="252525"/>
          <w:bdr w:val="nil"/>
          <w:shd w:val="clear" w:color="auto" w:fill="FFFFFF"/>
        </w:rPr>
      </w:pPr>
      <w:r w:rsidRPr="009E09FB">
        <w:rPr>
          <w:rFonts w:ascii="Times New Roman" w:hAnsi="Times New Roman" w:cs="Times New Roman"/>
          <w:sz w:val="24"/>
          <w:szCs w:val="24"/>
          <w:u w:color="252525"/>
          <w:bdr w:val="nil"/>
          <w:shd w:val="clear" w:color="auto" w:fill="FFFFFF"/>
        </w:rPr>
        <w:t xml:space="preserve"> На уровне среднего общего образования проект реализуется самим старшеклассником. Он самостоятельно формулирует предпроектную идею, ставит цели, описывает необходимые ресурсы и пр.,  начинает использоваться элементы математического моделирования и анализа как инструмента интерпретации результатов исследования.</w:t>
      </w:r>
    </w:p>
    <w:p w:rsidR="009E09FB" w:rsidRPr="009E09FB" w:rsidRDefault="0080013F" w:rsidP="0058138E">
      <w:pPr>
        <w:spacing w:line="240" w:lineRule="auto"/>
        <w:jc w:val="both"/>
        <w:rPr>
          <w:rFonts w:ascii="Times New Roman" w:hAnsi="Times New Roman" w:cs="Times New Roman"/>
          <w:sz w:val="24"/>
          <w:szCs w:val="24"/>
          <w:u w:color="252525"/>
          <w:bdr w:val="nil"/>
          <w:shd w:val="clear" w:color="auto" w:fill="FFFFFF"/>
        </w:rPr>
      </w:pPr>
      <w:r>
        <w:rPr>
          <w:rFonts w:ascii="Times New Roman" w:hAnsi="Times New Roman" w:cs="Times New Roman"/>
          <w:sz w:val="24"/>
          <w:szCs w:val="24"/>
          <w:u w:color="252525"/>
          <w:bdr w:val="nil"/>
          <w:shd w:val="clear" w:color="auto" w:fill="FFFFFF"/>
        </w:rPr>
        <w:t xml:space="preserve">  </w:t>
      </w:r>
      <w:r w:rsidR="009E09FB" w:rsidRPr="009E09FB">
        <w:rPr>
          <w:rFonts w:ascii="Times New Roman" w:hAnsi="Times New Roman" w:cs="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9E09FB" w:rsidRPr="009E09FB" w:rsidRDefault="0080013F" w:rsidP="0058138E">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009E09FB" w:rsidRPr="009E09FB">
        <w:rPr>
          <w:rFonts w:ascii="Times New Roman" w:hAnsi="Times New Roman" w:cs="Times New Roman"/>
          <w:sz w:val="24"/>
          <w:szCs w:val="24"/>
          <w:u w:color="000000"/>
          <w:bdr w:val="nil"/>
        </w:rPr>
        <w:t xml:space="preserve">Презентация результатов проектной работы проводится не только в </w:t>
      </w:r>
      <w:r w:rsidRPr="00F50BB7">
        <w:rPr>
          <w:rFonts w:ascii="Times New Roman" w:hAnsi="Times New Roman" w:cs="Times New Roman"/>
          <w:sz w:val="24"/>
          <w:szCs w:val="24"/>
        </w:rPr>
        <w:t>МОАУ СОШ №1</w:t>
      </w:r>
      <w:r w:rsidR="009F0506">
        <w:rPr>
          <w:rFonts w:ascii="Times New Roman" w:hAnsi="Times New Roman" w:cs="Times New Roman"/>
          <w:sz w:val="24"/>
          <w:szCs w:val="24"/>
        </w:rPr>
        <w:t>5</w:t>
      </w:r>
      <w:r w:rsidRPr="0036358C">
        <w:rPr>
          <w:rFonts w:ascii="Times New Roman" w:hAnsi="Times New Roman" w:cs="Times New Roman"/>
          <w:sz w:val="24"/>
          <w:szCs w:val="24"/>
        </w:rPr>
        <w:t xml:space="preserve"> </w:t>
      </w:r>
      <w:r w:rsidR="009E09FB" w:rsidRPr="009E09FB">
        <w:rPr>
          <w:rFonts w:ascii="Times New Roman" w:hAnsi="Times New Roman" w:cs="Times New Roman"/>
          <w:sz w:val="24"/>
          <w:szCs w:val="24"/>
          <w:u w:color="000000"/>
          <w:bdr w:val="nil"/>
        </w:rPr>
        <w:t xml:space="preserve">(на </w:t>
      </w:r>
      <w:r>
        <w:rPr>
          <w:rFonts w:ascii="Times New Roman" w:hAnsi="Times New Roman" w:cs="Times New Roman"/>
          <w:sz w:val="24"/>
          <w:szCs w:val="24"/>
          <w:u w:color="000000"/>
          <w:bdr w:val="nil"/>
        </w:rPr>
        <w:t xml:space="preserve">школьной </w:t>
      </w:r>
      <w:r w:rsidR="009E09FB" w:rsidRPr="009E09FB">
        <w:rPr>
          <w:rFonts w:ascii="Times New Roman" w:hAnsi="Times New Roman" w:cs="Times New Roman"/>
          <w:sz w:val="24"/>
          <w:szCs w:val="24"/>
          <w:u w:color="000000"/>
          <w:bdr w:val="nil"/>
        </w:rPr>
        <w:t>конференции по защите индивидуального проекта учащимися средней школы), но и на региональных (очных и заочных) научно-практических конференциях школьников</w:t>
      </w:r>
      <w:r>
        <w:rPr>
          <w:rFonts w:ascii="Times New Roman" w:hAnsi="Times New Roman" w:cs="Times New Roman"/>
          <w:sz w:val="24"/>
          <w:szCs w:val="24"/>
          <w:u w:color="000000"/>
          <w:bdr w:val="nil"/>
        </w:rPr>
        <w:t>.</w:t>
      </w:r>
    </w:p>
    <w:p w:rsidR="009E09FB" w:rsidRPr="009E09FB" w:rsidRDefault="009E09FB" w:rsidP="0058138E">
      <w:pPr>
        <w:pStyle w:val="3"/>
        <w:spacing w:line="240" w:lineRule="auto"/>
        <w:jc w:val="both"/>
        <w:rPr>
          <w:rFonts w:ascii="Times New Roman" w:hAnsi="Times New Roman" w:cs="Times New Roman"/>
          <w:color w:val="auto"/>
          <w:sz w:val="24"/>
          <w:szCs w:val="24"/>
          <w:u w:color="000000"/>
        </w:rPr>
      </w:pPr>
      <w:bookmarkStart w:id="68" w:name="_Toc435412699"/>
      <w:bookmarkStart w:id="69" w:name="_Toc453968173"/>
      <w:r w:rsidRPr="009E09FB">
        <w:rPr>
          <w:rFonts w:ascii="Times New Roman" w:hAnsi="Times New Roman" w:cs="Times New Roman"/>
          <w:color w:val="auto"/>
          <w:sz w:val="24"/>
          <w:szCs w:val="24"/>
        </w:rPr>
        <w:t>II.1</w:t>
      </w:r>
      <w:r w:rsidRPr="009E09FB">
        <w:rPr>
          <w:rFonts w:ascii="Times New Roman" w:hAnsi="Times New Roman" w:cs="Times New Roman"/>
          <w:color w:val="auto"/>
          <w:sz w:val="24"/>
          <w:szCs w:val="24"/>
          <w:u w:color="000000"/>
        </w:rPr>
        <w:t>.5. </w:t>
      </w:r>
      <w:r w:rsidRPr="009E09FB">
        <w:rPr>
          <w:rFonts w:ascii="Times New Roman" w:hAnsi="Times New Roman" w:cs="Times New Roman"/>
          <w:color w:val="auto"/>
          <w:sz w:val="24"/>
          <w:szCs w:val="24"/>
        </w:rPr>
        <w:t>Описание направлений учебно-исследовательской и проектной деятельности обучающих</w:t>
      </w:r>
      <w:bookmarkEnd w:id="68"/>
      <w:bookmarkEnd w:id="69"/>
      <w:r w:rsidRPr="009E09FB">
        <w:rPr>
          <w:rFonts w:ascii="Times New Roman" w:hAnsi="Times New Roman" w:cs="Times New Roman"/>
          <w:color w:val="auto"/>
          <w:sz w:val="24"/>
          <w:szCs w:val="24"/>
        </w:rPr>
        <w:t>:</w:t>
      </w:r>
    </w:p>
    <w:p w:rsidR="009E09FB" w:rsidRPr="009E09FB" w:rsidRDefault="009E09FB" w:rsidP="0058138E">
      <w:pPr>
        <w:pStyle w:val="a5"/>
        <w:widowControl w:val="0"/>
        <w:overflowPunct w:val="0"/>
        <w:autoSpaceDE w:val="0"/>
        <w:autoSpaceDN w:val="0"/>
        <w:adjustRightInd w:val="0"/>
        <w:spacing w:line="240" w:lineRule="auto"/>
        <w:ind w:left="0"/>
        <w:jc w:val="both"/>
        <w:rPr>
          <w:rFonts w:ascii="Times New Roman" w:eastAsia="Times New Roman" w:hAnsi="Times New Roman" w:cs="Times New Roman"/>
          <w:sz w:val="24"/>
          <w:szCs w:val="24"/>
        </w:rPr>
      </w:pPr>
      <w:bookmarkStart w:id="70" w:name="_Toc435412700"/>
      <w:bookmarkStart w:id="71" w:name="_Toc453968174"/>
      <w:r w:rsidRPr="009E09FB">
        <w:rPr>
          <w:rFonts w:ascii="Times New Roman" w:hAnsi="Times New Roman" w:cs="Times New Roman"/>
          <w:sz w:val="24"/>
        </w:rPr>
        <w:t>- социальное</w:t>
      </w:r>
      <w:r w:rsidRPr="009E09FB">
        <w:rPr>
          <w:rFonts w:ascii="Times New Roman" w:eastAsia="Times New Roman" w:hAnsi="Times New Roman" w:cs="Times New Roman"/>
          <w:sz w:val="24"/>
          <w:szCs w:val="24"/>
        </w:rPr>
        <w:t xml:space="preserve"> (нацелено на решение социальных задач, отчетные материалы по социальному проекту могут включать как тексты, так и мультимедийные продукты, видео-, фото- и аудио материалы);</w:t>
      </w:r>
    </w:p>
    <w:p w:rsidR="009E09FB" w:rsidRPr="009E09FB" w:rsidRDefault="009E09FB" w:rsidP="0058138E">
      <w:pPr>
        <w:spacing w:line="240" w:lineRule="auto"/>
        <w:jc w:val="both"/>
        <w:rPr>
          <w:rFonts w:ascii="Times New Roman" w:hAnsi="Times New Roman" w:cs="Times New Roman"/>
          <w:sz w:val="24"/>
        </w:rPr>
      </w:pPr>
      <w:r w:rsidRPr="009E09FB">
        <w:rPr>
          <w:rFonts w:ascii="Times New Roman" w:hAnsi="Times New Roman" w:cs="Times New Roman"/>
          <w:sz w:val="24"/>
        </w:rPr>
        <w:t>- исследовательское (</w:t>
      </w:r>
      <w:r w:rsidRPr="009E09FB">
        <w:rPr>
          <w:rFonts w:ascii="Times New Roman" w:eastAsia="Times New Roman" w:hAnsi="Times New Roman" w:cs="Times New Roman"/>
          <w:sz w:val="24"/>
          <w:szCs w:val="24"/>
        </w:rPr>
        <w:t>включает в себя обоснование актуальности выбранной темы, постановку задачи исследования, обязательное выдвижение гипотезы с последующей её проверкой, обсуждение и анализ полученных результатов. При выполнении проекта должны использоваться методы современной науки: лабораторный эксперимент, моделирование, социологический опрос и др.);</w:t>
      </w:r>
    </w:p>
    <w:p w:rsidR="009E09FB" w:rsidRPr="009E09FB" w:rsidRDefault="009E09FB" w:rsidP="0058138E">
      <w:pPr>
        <w:pStyle w:val="a5"/>
        <w:widowControl w:val="0"/>
        <w:overflowPunct w:val="0"/>
        <w:autoSpaceDE w:val="0"/>
        <w:autoSpaceDN w:val="0"/>
        <w:adjustRightInd w:val="0"/>
        <w:spacing w:line="240" w:lineRule="auto"/>
        <w:ind w:left="0"/>
        <w:jc w:val="both"/>
        <w:rPr>
          <w:rFonts w:ascii="Times New Roman" w:eastAsia="Times New Roman" w:hAnsi="Times New Roman" w:cs="Times New Roman"/>
          <w:sz w:val="24"/>
          <w:szCs w:val="24"/>
        </w:rPr>
      </w:pPr>
      <w:r w:rsidRPr="009E09FB">
        <w:rPr>
          <w:rFonts w:ascii="Times New Roman" w:hAnsi="Times New Roman" w:cs="Times New Roman"/>
          <w:sz w:val="24"/>
        </w:rPr>
        <w:t>- информационное (</w:t>
      </w:r>
      <w:r w:rsidRPr="009E09FB">
        <w:rPr>
          <w:rFonts w:ascii="Times New Roman" w:eastAsia="Times New Roman" w:hAnsi="Times New Roman" w:cs="Times New Roman"/>
          <w:sz w:val="24"/>
          <w:szCs w:val="24"/>
        </w:rPr>
        <w:t>направлено на сбор информации о каком-либо объекте или явлении с целью анализа, обобщения и представления информации для широкой аудитории. Такие проекты требуют хорошо продуманной структуры и возможности её коррекции по ходу работы. Выходом проекта может быть публикация в СМИ, в том числе в сети Интернет)</w:t>
      </w:r>
    </w:p>
    <w:p w:rsidR="009E09FB" w:rsidRPr="009E09FB" w:rsidRDefault="009E09FB" w:rsidP="0058138E">
      <w:pPr>
        <w:pStyle w:val="a5"/>
        <w:widowControl w:val="0"/>
        <w:overflowPunct w:val="0"/>
        <w:autoSpaceDE w:val="0"/>
        <w:autoSpaceDN w:val="0"/>
        <w:adjustRightInd w:val="0"/>
        <w:spacing w:line="240" w:lineRule="auto"/>
        <w:ind w:left="0"/>
        <w:jc w:val="both"/>
        <w:rPr>
          <w:rFonts w:ascii="Times New Roman" w:eastAsia="Times New Roman" w:hAnsi="Times New Roman" w:cs="Times New Roman"/>
          <w:sz w:val="24"/>
          <w:szCs w:val="24"/>
        </w:rPr>
      </w:pPr>
      <w:r w:rsidRPr="009E09FB">
        <w:rPr>
          <w:rFonts w:ascii="Times New Roman" w:hAnsi="Times New Roman" w:cs="Times New Roman"/>
          <w:sz w:val="24"/>
        </w:rPr>
        <w:t>- инженерно-конструкторское (</w:t>
      </w:r>
      <w:r w:rsidRPr="009E09FB">
        <w:rPr>
          <w:rFonts w:ascii="Times New Roman" w:eastAsia="Times New Roman" w:hAnsi="Times New Roman" w:cs="Times New Roman"/>
          <w:sz w:val="24"/>
          <w:szCs w:val="24"/>
        </w:rPr>
        <w:t>предполагает создание материального объекта, макета, иное конструкторское изделие, с полным описанием и научным обоснованием его изготовления и применения);</w:t>
      </w:r>
    </w:p>
    <w:p w:rsidR="009E09FB" w:rsidRPr="009E09FB" w:rsidRDefault="009E09FB" w:rsidP="0058138E">
      <w:pPr>
        <w:pStyle w:val="a5"/>
        <w:widowControl w:val="0"/>
        <w:overflowPunct w:val="0"/>
        <w:autoSpaceDE w:val="0"/>
        <w:autoSpaceDN w:val="0"/>
        <w:adjustRightInd w:val="0"/>
        <w:spacing w:line="240" w:lineRule="auto"/>
        <w:ind w:left="0"/>
        <w:jc w:val="both"/>
        <w:rPr>
          <w:rFonts w:ascii="Times New Roman" w:eastAsia="Times New Roman" w:hAnsi="Times New Roman" w:cs="Times New Roman"/>
          <w:sz w:val="24"/>
          <w:szCs w:val="24"/>
        </w:rPr>
      </w:pPr>
      <w:r w:rsidRPr="009E09FB">
        <w:rPr>
          <w:rFonts w:ascii="Times New Roman" w:eastAsia="Times New Roman" w:hAnsi="Times New Roman" w:cs="Times New Roman"/>
          <w:sz w:val="24"/>
          <w:szCs w:val="24"/>
        </w:rPr>
        <w:t>- творческое  (</w:t>
      </w:r>
      <w:r w:rsidRPr="009E09FB">
        <w:rPr>
          <w:rFonts w:ascii="Times New Roman" w:eastAsia="Times New Roman" w:hAnsi="Times New Roman" w:cs="Times New Roman"/>
          <w:sz w:val="24"/>
          <w:szCs w:val="24"/>
          <w:lang w:eastAsia="ru-RU"/>
        </w:rPr>
        <w:t>предполагает максимально свободный и нетрадиционный подход к его выполнению и презентации результатов. Это могут быть альманахи, театрализации, спортивные игры, видеофильмы и др.);</w:t>
      </w:r>
    </w:p>
    <w:p w:rsidR="009E09FB" w:rsidRPr="009E09FB" w:rsidRDefault="009E09FB" w:rsidP="0058138E">
      <w:pPr>
        <w:spacing w:line="240" w:lineRule="auto"/>
        <w:jc w:val="both"/>
        <w:rPr>
          <w:rFonts w:ascii="Times New Roman" w:hAnsi="Times New Roman" w:cs="Times New Roman"/>
          <w:sz w:val="24"/>
        </w:rPr>
      </w:pPr>
      <w:r w:rsidRPr="009E09FB">
        <w:rPr>
          <w:rFonts w:ascii="Times New Roman" w:hAnsi="Times New Roman" w:cs="Times New Roman"/>
          <w:sz w:val="24"/>
        </w:rPr>
        <w:t>- бизнес-проектирование.</w:t>
      </w:r>
    </w:p>
    <w:p w:rsidR="009E09FB" w:rsidRPr="009E09FB" w:rsidRDefault="009E09FB" w:rsidP="0058138E">
      <w:pPr>
        <w:pStyle w:val="3"/>
        <w:spacing w:line="240" w:lineRule="auto"/>
        <w:jc w:val="both"/>
        <w:rPr>
          <w:rFonts w:ascii="Times New Roman" w:eastAsia="Times" w:hAnsi="Times New Roman" w:cs="Times New Roman"/>
          <w:bCs w:val="0"/>
          <w:color w:val="auto"/>
          <w:sz w:val="24"/>
          <w:szCs w:val="24"/>
        </w:rPr>
      </w:pPr>
      <w:r w:rsidRPr="009E09FB">
        <w:rPr>
          <w:rFonts w:ascii="Times New Roman" w:hAnsi="Times New Roman" w:cs="Times New Roman"/>
          <w:color w:val="auto"/>
          <w:sz w:val="24"/>
          <w:szCs w:val="24"/>
        </w:rPr>
        <w:t>II.1</w:t>
      </w:r>
      <w:r w:rsidRPr="009E09FB">
        <w:rPr>
          <w:rFonts w:ascii="Times New Roman" w:hAnsi="Times New Roman" w:cs="Times New Roman"/>
          <w:color w:val="auto"/>
          <w:sz w:val="24"/>
          <w:szCs w:val="24"/>
          <w:u w:color="000000"/>
        </w:rPr>
        <w:t>.</w:t>
      </w:r>
      <w:r w:rsidRPr="009E09FB">
        <w:rPr>
          <w:rFonts w:ascii="Times New Roman" w:eastAsia="Times" w:hAnsi="Times New Roman" w:cs="Times New Roman"/>
          <w:bCs w:val="0"/>
          <w:color w:val="auto"/>
          <w:sz w:val="24"/>
          <w:szCs w:val="24"/>
          <w:u w:color="000000"/>
        </w:rPr>
        <w:t>6. </w:t>
      </w:r>
      <w:r w:rsidRPr="009E09FB">
        <w:rPr>
          <w:rFonts w:ascii="Times New Roman" w:hAnsi="Times New Roman" w:cs="Times New Roman"/>
          <w:color w:val="auto"/>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70"/>
      <w:bookmarkEnd w:id="71"/>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В результате учебно-исследовательской и проектной деятельности обучающиеся получат представление:</w:t>
      </w:r>
    </w:p>
    <w:p w:rsidR="009E09FB" w:rsidRPr="009E09FB" w:rsidRDefault="009E09FB" w:rsidP="0058138E">
      <w:pPr>
        <w:pStyle w:val="a"/>
        <w:spacing w:line="240" w:lineRule="auto"/>
        <w:rPr>
          <w:sz w:val="24"/>
          <w:szCs w:val="24"/>
        </w:rPr>
      </w:pPr>
      <w:r w:rsidRPr="009E09FB">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E09FB" w:rsidRPr="009E09FB" w:rsidRDefault="009E09FB" w:rsidP="0058138E">
      <w:pPr>
        <w:pStyle w:val="a"/>
        <w:spacing w:line="240" w:lineRule="auto"/>
        <w:rPr>
          <w:sz w:val="24"/>
          <w:szCs w:val="24"/>
        </w:rPr>
      </w:pPr>
      <w:r w:rsidRPr="009E09FB">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9E09FB" w:rsidRPr="009E09FB" w:rsidRDefault="009E09FB" w:rsidP="0058138E">
      <w:pPr>
        <w:pStyle w:val="a"/>
        <w:spacing w:line="240" w:lineRule="auto"/>
        <w:rPr>
          <w:sz w:val="24"/>
          <w:szCs w:val="24"/>
        </w:rPr>
      </w:pPr>
      <w:r w:rsidRPr="009E09FB">
        <w:rPr>
          <w:sz w:val="24"/>
          <w:szCs w:val="24"/>
        </w:rPr>
        <w:t>о том, чем отличаются исследования в гуманитарных областях от исследований в естественных науках;</w:t>
      </w:r>
    </w:p>
    <w:p w:rsidR="009E09FB" w:rsidRPr="009E09FB" w:rsidRDefault="009E09FB" w:rsidP="0058138E">
      <w:pPr>
        <w:pStyle w:val="a"/>
        <w:spacing w:line="240" w:lineRule="auto"/>
        <w:rPr>
          <w:sz w:val="24"/>
          <w:szCs w:val="24"/>
        </w:rPr>
      </w:pPr>
      <w:r w:rsidRPr="009E09FB">
        <w:rPr>
          <w:sz w:val="24"/>
          <w:szCs w:val="24"/>
        </w:rPr>
        <w:t>об истории науки;</w:t>
      </w:r>
    </w:p>
    <w:p w:rsidR="009E09FB" w:rsidRPr="009E09FB" w:rsidRDefault="009E09FB" w:rsidP="0058138E">
      <w:pPr>
        <w:pStyle w:val="a"/>
        <w:spacing w:line="240" w:lineRule="auto"/>
        <w:rPr>
          <w:sz w:val="24"/>
          <w:szCs w:val="24"/>
        </w:rPr>
      </w:pPr>
      <w:r w:rsidRPr="009E09FB">
        <w:rPr>
          <w:sz w:val="24"/>
          <w:szCs w:val="24"/>
        </w:rPr>
        <w:t>о новейших разработках в области науки и технологий;</w:t>
      </w:r>
    </w:p>
    <w:p w:rsidR="009E09FB" w:rsidRPr="009E09FB" w:rsidRDefault="009E09FB" w:rsidP="0058138E">
      <w:pPr>
        <w:pStyle w:val="a"/>
        <w:spacing w:line="240" w:lineRule="auto"/>
        <w:rPr>
          <w:sz w:val="24"/>
          <w:szCs w:val="24"/>
        </w:rPr>
      </w:pPr>
      <w:r w:rsidRPr="009E09FB">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9E09FB" w:rsidRPr="009E09FB" w:rsidRDefault="009E09FB" w:rsidP="0058138E">
      <w:pPr>
        <w:pStyle w:val="a"/>
        <w:spacing w:line="240" w:lineRule="auto"/>
        <w:rPr>
          <w:sz w:val="24"/>
          <w:szCs w:val="24"/>
        </w:rPr>
      </w:pPr>
      <w:r w:rsidRPr="009E09FB">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Обучающийся сможет:</w:t>
      </w:r>
    </w:p>
    <w:p w:rsidR="009E09FB" w:rsidRPr="009E09FB" w:rsidRDefault="009E09FB" w:rsidP="0058138E">
      <w:pPr>
        <w:pStyle w:val="a"/>
        <w:spacing w:line="240" w:lineRule="auto"/>
        <w:rPr>
          <w:sz w:val="24"/>
          <w:szCs w:val="24"/>
        </w:rPr>
      </w:pPr>
      <w:r w:rsidRPr="009E09FB">
        <w:rPr>
          <w:sz w:val="24"/>
          <w:szCs w:val="24"/>
        </w:rPr>
        <w:t>решать задачи, находящиеся на стыке нескольких учебных дисциплин;</w:t>
      </w:r>
    </w:p>
    <w:p w:rsidR="009E09FB" w:rsidRPr="009E09FB" w:rsidRDefault="009E09FB" w:rsidP="0058138E">
      <w:pPr>
        <w:pStyle w:val="a"/>
        <w:spacing w:line="240" w:lineRule="auto"/>
        <w:rPr>
          <w:sz w:val="24"/>
          <w:szCs w:val="24"/>
        </w:rPr>
      </w:pPr>
      <w:r w:rsidRPr="009E09FB">
        <w:rPr>
          <w:sz w:val="24"/>
          <w:szCs w:val="24"/>
        </w:rPr>
        <w:t>использовать основной алгоритм исследования при решении своих учебно-познавательных задач;</w:t>
      </w:r>
    </w:p>
    <w:p w:rsidR="009E09FB" w:rsidRPr="009E09FB" w:rsidRDefault="009E09FB" w:rsidP="0058138E">
      <w:pPr>
        <w:pStyle w:val="a"/>
        <w:spacing w:line="240" w:lineRule="auto"/>
        <w:rPr>
          <w:sz w:val="24"/>
          <w:szCs w:val="24"/>
        </w:rPr>
      </w:pPr>
      <w:r w:rsidRPr="009E09FB">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E09FB" w:rsidRPr="009E09FB" w:rsidRDefault="009E09FB" w:rsidP="0058138E">
      <w:pPr>
        <w:pStyle w:val="a"/>
        <w:spacing w:line="240" w:lineRule="auto"/>
        <w:rPr>
          <w:sz w:val="24"/>
          <w:szCs w:val="24"/>
        </w:rPr>
      </w:pPr>
      <w:r w:rsidRPr="009E09FB">
        <w:rPr>
          <w:sz w:val="24"/>
          <w:szCs w:val="24"/>
        </w:rPr>
        <w:t>использовать элементы математического моделирования при решении исследовательских задач;</w:t>
      </w:r>
    </w:p>
    <w:p w:rsidR="009E09FB" w:rsidRPr="009E09FB" w:rsidRDefault="009E09FB" w:rsidP="0058138E">
      <w:pPr>
        <w:pStyle w:val="a"/>
        <w:spacing w:line="240" w:lineRule="auto"/>
        <w:rPr>
          <w:sz w:val="24"/>
          <w:szCs w:val="24"/>
        </w:rPr>
      </w:pPr>
      <w:r w:rsidRPr="009E09FB">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E09FB" w:rsidRPr="009E09FB" w:rsidRDefault="009E09FB" w:rsidP="0058138E">
      <w:pPr>
        <w:pStyle w:val="a"/>
        <w:spacing w:line="240" w:lineRule="auto"/>
        <w:rPr>
          <w:sz w:val="24"/>
          <w:szCs w:val="24"/>
        </w:rPr>
      </w:pPr>
      <w:r w:rsidRPr="009E09FB">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E09FB" w:rsidRPr="009E09FB" w:rsidRDefault="009E09FB" w:rsidP="0058138E">
      <w:pPr>
        <w:pStyle w:val="a"/>
        <w:spacing w:line="240" w:lineRule="auto"/>
        <w:rPr>
          <w:sz w:val="24"/>
          <w:szCs w:val="24"/>
        </w:rPr>
      </w:pPr>
      <w:r w:rsidRPr="009E09FB">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9E09FB" w:rsidRPr="009E09FB" w:rsidRDefault="009E09FB" w:rsidP="0058138E">
      <w:pPr>
        <w:pStyle w:val="a"/>
        <w:spacing w:line="240" w:lineRule="auto"/>
        <w:rPr>
          <w:sz w:val="24"/>
          <w:szCs w:val="24"/>
        </w:rPr>
      </w:pPr>
      <w:r w:rsidRPr="009E09FB">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E09FB" w:rsidRPr="009E09FB" w:rsidRDefault="009E09FB" w:rsidP="0058138E">
      <w:pPr>
        <w:pStyle w:val="a"/>
        <w:spacing w:line="240" w:lineRule="auto"/>
        <w:rPr>
          <w:sz w:val="24"/>
          <w:szCs w:val="24"/>
        </w:rPr>
      </w:pPr>
      <w:r w:rsidRPr="009E09FB">
        <w:rPr>
          <w:sz w:val="24"/>
          <w:szCs w:val="24"/>
        </w:rPr>
        <w:t>оценивать ресурсы, в том числе и нематериальные (такие, как время), необходимые для достижения поставленной цели;</w:t>
      </w:r>
    </w:p>
    <w:p w:rsidR="009E09FB" w:rsidRPr="009E09FB" w:rsidRDefault="009E09FB" w:rsidP="0058138E">
      <w:pPr>
        <w:pStyle w:val="a"/>
        <w:spacing w:line="240" w:lineRule="auto"/>
        <w:rPr>
          <w:sz w:val="24"/>
          <w:szCs w:val="24"/>
        </w:rPr>
      </w:pPr>
      <w:r w:rsidRPr="009E09FB">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E09FB" w:rsidRPr="009E09FB" w:rsidRDefault="009E09FB" w:rsidP="0058138E">
      <w:pPr>
        <w:pStyle w:val="a"/>
        <w:spacing w:line="240" w:lineRule="auto"/>
        <w:rPr>
          <w:sz w:val="24"/>
          <w:szCs w:val="24"/>
        </w:rPr>
      </w:pPr>
      <w:r w:rsidRPr="009E09FB">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E09FB" w:rsidRPr="009E09FB" w:rsidRDefault="009E09FB" w:rsidP="0058138E">
      <w:pPr>
        <w:pStyle w:val="a"/>
        <w:spacing w:line="240" w:lineRule="auto"/>
        <w:rPr>
          <w:sz w:val="24"/>
          <w:szCs w:val="24"/>
        </w:rPr>
      </w:pPr>
      <w:r w:rsidRPr="009E09FB">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E09FB" w:rsidRPr="009E09FB" w:rsidRDefault="009E09FB" w:rsidP="0058138E">
      <w:pPr>
        <w:pStyle w:val="a"/>
        <w:spacing w:line="240" w:lineRule="auto"/>
        <w:rPr>
          <w:sz w:val="24"/>
          <w:szCs w:val="24"/>
        </w:rPr>
      </w:pPr>
      <w:r w:rsidRPr="009E09FB">
        <w:rPr>
          <w:sz w:val="24"/>
          <w:szCs w:val="24"/>
        </w:rPr>
        <w:t>адекватно оценивать риски реализации проекта и проведения исследования и предусматривать пути минимизации этих рисков;</w:t>
      </w:r>
    </w:p>
    <w:p w:rsidR="009E09FB" w:rsidRPr="009E09FB" w:rsidRDefault="009E09FB" w:rsidP="0058138E">
      <w:pPr>
        <w:pStyle w:val="a"/>
        <w:spacing w:line="240" w:lineRule="auto"/>
        <w:rPr>
          <w:sz w:val="24"/>
          <w:szCs w:val="24"/>
        </w:rPr>
      </w:pPr>
      <w:r w:rsidRPr="009E09FB">
        <w:rPr>
          <w:sz w:val="24"/>
          <w:szCs w:val="24"/>
        </w:rPr>
        <w:t>адекватно оценивать последствия реализации своего проекта (изменения, которые он повлечет в жизни других людей, сообществ);</w:t>
      </w:r>
    </w:p>
    <w:p w:rsidR="009E09FB" w:rsidRPr="009E09FB" w:rsidRDefault="009E09FB" w:rsidP="0058138E">
      <w:pPr>
        <w:pStyle w:val="a"/>
        <w:spacing w:line="240" w:lineRule="auto"/>
        <w:rPr>
          <w:sz w:val="24"/>
          <w:szCs w:val="24"/>
        </w:rPr>
      </w:pPr>
      <w:r w:rsidRPr="009E09FB">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9E09FB" w:rsidRPr="009E09FB" w:rsidRDefault="009E09FB" w:rsidP="0058138E">
      <w:pPr>
        <w:spacing w:line="240" w:lineRule="auto"/>
        <w:jc w:val="both"/>
        <w:rPr>
          <w:rFonts w:ascii="Times New Roman" w:hAnsi="Times New Roman" w:cs="Times New Roman"/>
          <w:sz w:val="24"/>
          <w:szCs w:val="24"/>
          <w:u w:color="000000"/>
          <w:bdr w:val="nil"/>
        </w:rPr>
      </w:pPr>
    </w:p>
    <w:p w:rsidR="009E09FB" w:rsidRPr="009E09FB" w:rsidRDefault="009E09FB" w:rsidP="0058138E">
      <w:pPr>
        <w:pStyle w:val="3"/>
        <w:spacing w:line="240" w:lineRule="auto"/>
        <w:jc w:val="both"/>
        <w:rPr>
          <w:rFonts w:ascii="Times New Roman" w:hAnsi="Times New Roman" w:cs="Times New Roman"/>
          <w:color w:val="auto"/>
          <w:sz w:val="24"/>
          <w:szCs w:val="24"/>
        </w:rPr>
      </w:pPr>
      <w:bookmarkStart w:id="72" w:name="_Toc435412701"/>
      <w:bookmarkStart w:id="73" w:name="_Toc453968175"/>
      <w:r w:rsidRPr="009E09FB">
        <w:rPr>
          <w:rFonts w:ascii="Times New Roman" w:hAnsi="Times New Roman" w:cs="Times New Roman"/>
          <w:color w:val="auto"/>
          <w:sz w:val="24"/>
          <w:szCs w:val="24"/>
        </w:rPr>
        <w:t>II.1</w:t>
      </w:r>
      <w:r w:rsidRPr="009E09FB">
        <w:rPr>
          <w:rFonts w:ascii="Times New Roman" w:hAnsi="Times New Roman" w:cs="Times New Roman"/>
          <w:color w:val="auto"/>
          <w:sz w:val="24"/>
          <w:szCs w:val="24"/>
          <w:u w:color="000000"/>
        </w:rPr>
        <w:t>.7. </w:t>
      </w:r>
      <w:r w:rsidRPr="009E09FB">
        <w:rPr>
          <w:rFonts w:ascii="Times New Roman" w:hAnsi="Times New Roman" w:cs="Times New Roman"/>
          <w:color w:val="auto"/>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72"/>
      <w:bookmarkEnd w:id="73"/>
    </w:p>
    <w:p w:rsidR="009E09FB" w:rsidRPr="009E09FB" w:rsidRDefault="0080013F" w:rsidP="0058138E">
      <w:pPr>
        <w:spacing w:line="240" w:lineRule="auto"/>
        <w:jc w:val="both"/>
        <w:rPr>
          <w:rFonts w:ascii="Times New Roman" w:hAnsi="Times New Roman" w:cs="Times New Roman"/>
          <w:sz w:val="24"/>
          <w:szCs w:val="24"/>
          <w:u w:color="222222"/>
          <w:bdr w:val="nil"/>
          <w:shd w:val="clear" w:color="auto" w:fill="FFFFFF"/>
        </w:rPr>
      </w:pPr>
      <w:r>
        <w:rPr>
          <w:rFonts w:ascii="Times New Roman" w:hAnsi="Times New Roman" w:cs="Times New Roman"/>
          <w:sz w:val="24"/>
          <w:szCs w:val="24"/>
          <w:u w:color="222222"/>
          <w:bdr w:val="nil"/>
          <w:shd w:val="clear" w:color="auto" w:fill="FFFFFF"/>
        </w:rPr>
        <w:t xml:space="preserve">   </w:t>
      </w:r>
      <w:r w:rsidR="009E09FB" w:rsidRPr="009E09FB">
        <w:rPr>
          <w:rFonts w:ascii="Times New Roman" w:hAnsi="Times New Roman" w:cs="Times New Roman"/>
          <w:sz w:val="24"/>
          <w:szCs w:val="24"/>
          <w:u w:color="222222"/>
          <w:bdr w:val="nil"/>
          <w:shd w:val="clear" w:color="auto" w:fill="FFFFFF"/>
        </w:rPr>
        <w:t>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Условия включают:</w:t>
      </w:r>
    </w:p>
    <w:p w:rsidR="009E09FB" w:rsidRPr="009E09FB" w:rsidRDefault="009E09FB" w:rsidP="0058138E">
      <w:pPr>
        <w:pStyle w:val="a"/>
        <w:spacing w:line="240" w:lineRule="auto"/>
        <w:rPr>
          <w:sz w:val="24"/>
          <w:szCs w:val="24"/>
          <w:u w:color="222222"/>
          <w:shd w:val="clear" w:color="auto" w:fill="FFFFFF"/>
        </w:rPr>
      </w:pPr>
      <w:r w:rsidRPr="009E09FB">
        <w:rPr>
          <w:sz w:val="24"/>
          <w:szCs w:val="24"/>
          <w:u w:color="222222"/>
          <w:shd w:val="clear" w:color="auto" w:fill="FFFFFF"/>
        </w:rPr>
        <w:t xml:space="preserve">укомплектованность </w:t>
      </w:r>
      <w:r w:rsidR="0080013F" w:rsidRPr="00F50BB7">
        <w:rPr>
          <w:sz w:val="24"/>
          <w:szCs w:val="24"/>
        </w:rPr>
        <w:t>МОАУ СОШ №1</w:t>
      </w:r>
      <w:r w:rsidR="009F0506">
        <w:rPr>
          <w:sz w:val="24"/>
          <w:szCs w:val="24"/>
        </w:rPr>
        <w:t>5</w:t>
      </w:r>
      <w:r w:rsidR="0080013F">
        <w:rPr>
          <w:sz w:val="24"/>
          <w:szCs w:val="24"/>
        </w:rPr>
        <w:t xml:space="preserve"> </w:t>
      </w:r>
      <w:r w:rsidRPr="009E09FB">
        <w:rPr>
          <w:sz w:val="24"/>
          <w:szCs w:val="24"/>
          <w:u w:color="222222"/>
          <w:shd w:val="clear" w:color="auto" w:fill="FFFFFF"/>
        </w:rPr>
        <w:t>педагогическими, руководящими и иными работниками;</w:t>
      </w:r>
    </w:p>
    <w:p w:rsidR="009E09FB" w:rsidRPr="009E09FB" w:rsidRDefault="009E09FB" w:rsidP="0058138E">
      <w:pPr>
        <w:pStyle w:val="a"/>
        <w:spacing w:line="240" w:lineRule="auto"/>
        <w:rPr>
          <w:sz w:val="24"/>
          <w:szCs w:val="24"/>
          <w:u w:color="222222"/>
          <w:shd w:val="clear" w:color="auto" w:fill="FFFFFF"/>
        </w:rPr>
      </w:pPr>
      <w:r w:rsidRPr="009E09FB">
        <w:rPr>
          <w:sz w:val="24"/>
          <w:szCs w:val="24"/>
          <w:u w:color="222222"/>
          <w:shd w:val="clear" w:color="auto" w:fill="FFFFFF"/>
        </w:rPr>
        <w:t xml:space="preserve">уровень квалификации педагогических и иных работников </w:t>
      </w:r>
      <w:r w:rsidR="0080013F" w:rsidRPr="00F50BB7">
        <w:rPr>
          <w:sz w:val="24"/>
          <w:szCs w:val="24"/>
        </w:rPr>
        <w:t>МОАУ СОШ №1</w:t>
      </w:r>
      <w:r w:rsidR="009F0506">
        <w:rPr>
          <w:sz w:val="24"/>
          <w:szCs w:val="24"/>
        </w:rPr>
        <w:t>5</w:t>
      </w:r>
      <w:r w:rsidRPr="009E09FB">
        <w:rPr>
          <w:sz w:val="24"/>
          <w:szCs w:val="24"/>
          <w:u w:color="222222"/>
          <w:shd w:val="clear" w:color="auto" w:fill="FFFFFF"/>
        </w:rPr>
        <w:t>;</w:t>
      </w:r>
    </w:p>
    <w:p w:rsidR="009E09FB" w:rsidRPr="009E09FB" w:rsidRDefault="009E09FB" w:rsidP="0058138E">
      <w:pPr>
        <w:pStyle w:val="a"/>
        <w:spacing w:line="240" w:lineRule="auto"/>
        <w:rPr>
          <w:sz w:val="24"/>
          <w:szCs w:val="24"/>
          <w:u w:color="222222"/>
        </w:rPr>
      </w:pPr>
      <w:r w:rsidRPr="009E09FB">
        <w:rPr>
          <w:sz w:val="24"/>
          <w:szCs w:val="24"/>
          <w:u w:color="222222"/>
          <w:shd w:val="clear" w:color="auto" w:fill="FFFFFF"/>
        </w:rPr>
        <w:t xml:space="preserve">непрерывность профессионального развития педагогических работников </w:t>
      </w:r>
      <w:r w:rsidR="0080013F" w:rsidRPr="00F50BB7">
        <w:rPr>
          <w:sz w:val="24"/>
          <w:szCs w:val="24"/>
        </w:rPr>
        <w:t>МОАУ СОШ №1</w:t>
      </w:r>
      <w:r w:rsidR="009F0506">
        <w:rPr>
          <w:sz w:val="24"/>
          <w:szCs w:val="24"/>
        </w:rPr>
        <w:t>5</w:t>
      </w:r>
      <w:r w:rsidRPr="009E09FB">
        <w:rPr>
          <w:sz w:val="24"/>
          <w:szCs w:val="24"/>
          <w:u w:color="222222"/>
          <w:shd w:val="clear" w:color="auto" w:fill="FFFFFF"/>
        </w:rPr>
        <w:t>, реализующей образовательную программу среднего общего образования.</w:t>
      </w:r>
    </w:p>
    <w:p w:rsidR="009E09FB" w:rsidRPr="009E09FB" w:rsidRDefault="009E09FB" w:rsidP="0058138E">
      <w:pPr>
        <w:pStyle w:val="a"/>
        <w:numPr>
          <w:ilvl w:val="0"/>
          <w:numId w:val="0"/>
        </w:numPr>
        <w:spacing w:line="240" w:lineRule="auto"/>
        <w:ind w:firstLine="709"/>
        <w:rPr>
          <w:sz w:val="24"/>
          <w:szCs w:val="24"/>
          <w:u w:color="222222"/>
        </w:rPr>
      </w:pPr>
      <w:r w:rsidRPr="009E09FB">
        <w:rPr>
          <w:sz w:val="24"/>
          <w:szCs w:val="24"/>
          <w:u w:color="222222"/>
          <w:shd w:val="clear" w:color="auto" w:fill="FFFFFF"/>
        </w:rPr>
        <w:t xml:space="preserve">Педагогические кадры </w:t>
      </w:r>
      <w:r w:rsidR="0080013F" w:rsidRPr="00F50BB7">
        <w:rPr>
          <w:sz w:val="24"/>
          <w:szCs w:val="24"/>
        </w:rPr>
        <w:t>МОАУ СОШ №1</w:t>
      </w:r>
      <w:r w:rsidR="009F0506">
        <w:rPr>
          <w:sz w:val="24"/>
          <w:szCs w:val="24"/>
        </w:rPr>
        <w:t>5</w:t>
      </w:r>
      <w:r w:rsidR="0080013F" w:rsidRPr="0036358C">
        <w:rPr>
          <w:sz w:val="24"/>
          <w:szCs w:val="24"/>
        </w:rPr>
        <w:t xml:space="preserve"> </w:t>
      </w:r>
      <w:r w:rsidRPr="009E09FB">
        <w:rPr>
          <w:sz w:val="24"/>
          <w:szCs w:val="24"/>
          <w:u w:color="222222"/>
          <w:shd w:val="clear" w:color="auto" w:fill="FFFFFF"/>
        </w:rPr>
        <w:t xml:space="preserve"> имеют необходимый уровень подготовки для реализации программы УУД, что  включает следующее:</w:t>
      </w:r>
    </w:p>
    <w:p w:rsidR="009E09FB" w:rsidRPr="009E09FB" w:rsidRDefault="009E09FB" w:rsidP="0058138E">
      <w:pPr>
        <w:pStyle w:val="a"/>
        <w:spacing w:line="240" w:lineRule="auto"/>
        <w:rPr>
          <w:sz w:val="24"/>
          <w:szCs w:val="24"/>
          <w:u w:color="222222"/>
        </w:rPr>
      </w:pPr>
      <w:r w:rsidRPr="009E09FB">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9E09FB" w:rsidRPr="009E09FB" w:rsidRDefault="009E09FB" w:rsidP="0058138E">
      <w:pPr>
        <w:pStyle w:val="a"/>
        <w:spacing w:line="240" w:lineRule="auto"/>
        <w:rPr>
          <w:sz w:val="24"/>
          <w:szCs w:val="24"/>
          <w:u w:color="222222"/>
        </w:rPr>
      </w:pPr>
      <w:r w:rsidRPr="009E09FB">
        <w:rPr>
          <w:sz w:val="24"/>
          <w:szCs w:val="24"/>
          <w:u w:color="222222"/>
          <w:shd w:val="clear" w:color="auto" w:fill="FFFFFF"/>
        </w:rPr>
        <w:t>педагоги прошли курсы повышения квалификации, посвященные ФГОС;</w:t>
      </w:r>
    </w:p>
    <w:p w:rsidR="009E09FB" w:rsidRPr="009E09FB" w:rsidRDefault="009E09FB" w:rsidP="0058138E">
      <w:pPr>
        <w:pStyle w:val="a"/>
        <w:spacing w:line="240" w:lineRule="auto"/>
        <w:rPr>
          <w:sz w:val="24"/>
          <w:szCs w:val="24"/>
          <w:u w:color="222222"/>
        </w:rPr>
      </w:pPr>
      <w:r w:rsidRPr="009E09FB">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9E09FB" w:rsidRPr="009E09FB" w:rsidRDefault="009E09FB" w:rsidP="0058138E">
      <w:pPr>
        <w:pStyle w:val="a"/>
        <w:spacing w:line="240" w:lineRule="auto"/>
        <w:rPr>
          <w:sz w:val="24"/>
          <w:szCs w:val="24"/>
          <w:u w:color="222222"/>
        </w:rPr>
      </w:pPr>
      <w:r w:rsidRPr="009E09FB">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E09FB" w:rsidRPr="009E09FB" w:rsidRDefault="009E09FB" w:rsidP="0058138E">
      <w:pPr>
        <w:pStyle w:val="a"/>
        <w:spacing w:line="240" w:lineRule="auto"/>
        <w:rPr>
          <w:sz w:val="24"/>
          <w:szCs w:val="24"/>
          <w:u w:color="222222"/>
        </w:rPr>
      </w:pPr>
      <w:r w:rsidRPr="009E09FB">
        <w:rPr>
          <w:sz w:val="24"/>
          <w:szCs w:val="24"/>
          <w:u w:color="222222"/>
          <w:shd w:val="clear" w:color="auto" w:fill="FFFFFF"/>
        </w:rPr>
        <w:t>педагоги осуществляют формирование УУД в рамках проектной, исследовательской деятельности;</w:t>
      </w:r>
    </w:p>
    <w:p w:rsidR="009E09FB" w:rsidRPr="009E09FB" w:rsidRDefault="009E09FB" w:rsidP="0058138E">
      <w:pPr>
        <w:pStyle w:val="a"/>
        <w:spacing w:line="240" w:lineRule="auto"/>
        <w:rPr>
          <w:sz w:val="24"/>
          <w:szCs w:val="24"/>
          <w:u w:color="222222"/>
        </w:rPr>
      </w:pPr>
      <w:r w:rsidRPr="009E09FB">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9E09FB" w:rsidRPr="009E09FB" w:rsidRDefault="009E09FB" w:rsidP="0058138E">
      <w:pPr>
        <w:pStyle w:val="a"/>
        <w:spacing w:line="240" w:lineRule="auto"/>
        <w:rPr>
          <w:sz w:val="24"/>
          <w:szCs w:val="24"/>
          <w:u w:color="222222"/>
        </w:rPr>
      </w:pPr>
      <w:r w:rsidRPr="009E09FB">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9E09FB" w:rsidRPr="009E09FB" w:rsidRDefault="009E09FB" w:rsidP="0058138E">
      <w:pPr>
        <w:pStyle w:val="a"/>
        <w:spacing w:line="240" w:lineRule="auto"/>
        <w:rPr>
          <w:sz w:val="24"/>
          <w:szCs w:val="24"/>
          <w:u w:color="222222"/>
          <w:shd w:val="clear" w:color="auto" w:fill="FFFFFF"/>
        </w:rPr>
      </w:pPr>
      <w:r w:rsidRPr="009E09FB">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9E09FB" w:rsidRPr="009E09FB" w:rsidRDefault="0080013F" w:rsidP="0058138E">
      <w:pPr>
        <w:spacing w:line="240" w:lineRule="auto"/>
        <w:jc w:val="both"/>
        <w:rPr>
          <w:rFonts w:ascii="Times New Roman" w:hAnsi="Times New Roman" w:cs="Times New Roman"/>
          <w:sz w:val="24"/>
          <w:szCs w:val="24"/>
          <w:u w:color="222222"/>
          <w:bdr w:val="nil"/>
          <w:shd w:val="clear" w:color="auto" w:fill="FFFFFF"/>
        </w:rPr>
      </w:pPr>
      <w:r>
        <w:rPr>
          <w:rFonts w:ascii="Times New Roman" w:hAnsi="Times New Roman" w:cs="Times New Roman"/>
          <w:sz w:val="24"/>
          <w:szCs w:val="24"/>
          <w:u w:color="222222"/>
          <w:bdr w:val="nil"/>
          <w:shd w:val="clear" w:color="auto" w:fill="FFFFFF"/>
        </w:rPr>
        <w:t xml:space="preserve">    </w:t>
      </w:r>
      <w:r w:rsidR="009E09FB" w:rsidRPr="009E09FB">
        <w:rPr>
          <w:rFonts w:ascii="Times New Roman" w:hAnsi="Times New Roman" w:cs="Times New Roman"/>
          <w:sz w:val="24"/>
          <w:szCs w:val="24"/>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E09FB" w:rsidRPr="009E09FB" w:rsidRDefault="009E09FB" w:rsidP="0058138E">
      <w:pPr>
        <w:pStyle w:val="a"/>
        <w:spacing w:line="240" w:lineRule="auto"/>
        <w:rPr>
          <w:sz w:val="24"/>
          <w:szCs w:val="24"/>
          <w:u w:color="222222"/>
        </w:rPr>
      </w:pPr>
      <w:r w:rsidRPr="009E09FB">
        <w:rPr>
          <w:sz w:val="24"/>
          <w:szCs w:val="24"/>
          <w:u w:color="222222"/>
          <w:shd w:val="clear" w:color="auto" w:fill="FFFFFF"/>
        </w:rPr>
        <w:t xml:space="preserve">обеспечение возможности реализации индивидуальной образовательной траектории обучающихся (разнообразие форм получения образования в  </w:t>
      </w:r>
      <w:r w:rsidR="0082136B" w:rsidRPr="00F50BB7">
        <w:rPr>
          <w:sz w:val="24"/>
          <w:szCs w:val="24"/>
        </w:rPr>
        <w:t>МОАУ СОШ №1</w:t>
      </w:r>
      <w:r w:rsidR="009F0506">
        <w:rPr>
          <w:sz w:val="24"/>
          <w:szCs w:val="24"/>
        </w:rPr>
        <w:t>5</w:t>
      </w:r>
      <w:r w:rsidRPr="009E09FB">
        <w:rPr>
          <w:sz w:val="24"/>
          <w:szCs w:val="24"/>
          <w:u w:color="222222"/>
          <w:shd w:val="clear" w:color="auto" w:fill="FFFFFF"/>
        </w:rPr>
        <w:t>,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9E09FB" w:rsidRPr="009E09FB" w:rsidRDefault="009E09FB" w:rsidP="0058138E">
      <w:pPr>
        <w:pStyle w:val="a"/>
        <w:spacing w:line="240" w:lineRule="auto"/>
        <w:rPr>
          <w:sz w:val="24"/>
          <w:szCs w:val="24"/>
          <w:u w:color="222222"/>
        </w:rPr>
      </w:pPr>
      <w:r w:rsidRPr="009E09FB">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9E09FB" w:rsidRPr="009E09FB" w:rsidRDefault="009E09FB" w:rsidP="0058138E">
      <w:pPr>
        <w:pStyle w:val="a"/>
        <w:spacing w:line="240" w:lineRule="auto"/>
        <w:rPr>
          <w:sz w:val="24"/>
          <w:szCs w:val="24"/>
          <w:u w:color="222222"/>
        </w:rPr>
      </w:pPr>
      <w:r w:rsidRPr="009E09FB">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9E09FB" w:rsidRPr="009E09FB" w:rsidRDefault="009E09FB" w:rsidP="0058138E">
      <w:pPr>
        <w:pStyle w:val="a"/>
        <w:spacing w:line="240" w:lineRule="auto"/>
        <w:rPr>
          <w:sz w:val="24"/>
          <w:szCs w:val="24"/>
          <w:u w:color="222222"/>
        </w:rPr>
      </w:pPr>
      <w:r w:rsidRPr="009E09FB">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9E09FB" w:rsidRPr="009E09FB" w:rsidRDefault="009E09FB" w:rsidP="0058138E">
      <w:pPr>
        <w:spacing w:line="240" w:lineRule="auto"/>
        <w:jc w:val="both"/>
        <w:rPr>
          <w:rFonts w:ascii="Times New Roman" w:hAnsi="Times New Roman" w:cs="Times New Roman"/>
          <w:sz w:val="24"/>
          <w:szCs w:val="24"/>
          <w:u w:color="000000"/>
          <w:bdr w:val="nil"/>
        </w:rPr>
      </w:pPr>
    </w:p>
    <w:p w:rsidR="009E09FB" w:rsidRPr="009E09FB" w:rsidRDefault="009E09FB" w:rsidP="0058138E">
      <w:pPr>
        <w:pStyle w:val="3"/>
        <w:spacing w:line="240" w:lineRule="auto"/>
        <w:jc w:val="both"/>
        <w:rPr>
          <w:rFonts w:ascii="Times New Roman" w:hAnsi="Times New Roman" w:cs="Times New Roman"/>
          <w:color w:val="auto"/>
          <w:sz w:val="24"/>
          <w:szCs w:val="24"/>
          <w:u w:color="000000"/>
        </w:rPr>
      </w:pPr>
      <w:bookmarkStart w:id="74" w:name="_Toc435412702"/>
      <w:bookmarkStart w:id="75" w:name="_Toc453968176"/>
      <w:r w:rsidRPr="009E09FB">
        <w:rPr>
          <w:rFonts w:ascii="Times New Roman" w:hAnsi="Times New Roman" w:cs="Times New Roman"/>
          <w:color w:val="auto"/>
          <w:sz w:val="24"/>
          <w:szCs w:val="24"/>
        </w:rPr>
        <w:t>II.1</w:t>
      </w:r>
      <w:r w:rsidRPr="009E09FB">
        <w:rPr>
          <w:rFonts w:ascii="Times New Roman" w:hAnsi="Times New Roman" w:cs="Times New Roman"/>
          <w:color w:val="auto"/>
          <w:sz w:val="24"/>
          <w:szCs w:val="24"/>
          <w:u w:color="000000"/>
        </w:rPr>
        <w:t>.8. </w:t>
      </w:r>
      <w:r w:rsidRPr="009E09FB">
        <w:rPr>
          <w:rFonts w:ascii="Times New Roman" w:hAnsi="Times New Roman" w:cs="Times New Roman"/>
          <w:color w:val="auto"/>
          <w:sz w:val="24"/>
          <w:szCs w:val="24"/>
        </w:rPr>
        <w:t>Методика и инструментарий оценки успешности освоения и применения обучающимися универсальных учебных действий</w:t>
      </w:r>
      <w:bookmarkEnd w:id="74"/>
      <w:bookmarkEnd w:id="75"/>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Требования к инструментарию оценки УУД во время реализации оценочного образовательного события:</w:t>
      </w:r>
    </w:p>
    <w:p w:rsidR="009E09FB" w:rsidRPr="009E09FB" w:rsidRDefault="009E09FB" w:rsidP="0058138E">
      <w:pPr>
        <w:pStyle w:val="a"/>
        <w:spacing w:line="240" w:lineRule="auto"/>
        <w:rPr>
          <w:sz w:val="24"/>
          <w:szCs w:val="24"/>
        </w:rPr>
      </w:pPr>
      <w:r w:rsidRPr="009E09FB">
        <w:rPr>
          <w:sz w:val="24"/>
          <w:szCs w:val="24"/>
        </w:rPr>
        <w:t>для каждого из форматов работы разработан самостоятельный инструмент оценки (оценочные листы, экспертные заключения и т.п.);</w:t>
      </w:r>
    </w:p>
    <w:p w:rsidR="009E09FB" w:rsidRPr="009E09FB" w:rsidRDefault="009E09FB" w:rsidP="0058138E">
      <w:pPr>
        <w:pStyle w:val="a"/>
        <w:spacing w:line="240" w:lineRule="auto"/>
        <w:rPr>
          <w:sz w:val="24"/>
          <w:szCs w:val="24"/>
        </w:rPr>
      </w:pPr>
      <w:r w:rsidRPr="009E09FB">
        <w:rPr>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w:t>
      </w:r>
    </w:p>
    <w:p w:rsidR="009E09FB" w:rsidRPr="009E09FB" w:rsidRDefault="009E09FB" w:rsidP="0058138E">
      <w:pPr>
        <w:pStyle w:val="a"/>
        <w:spacing w:line="240" w:lineRule="auto"/>
        <w:rPr>
          <w:sz w:val="24"/>
          <w:szCs w:val="24"/>
        </w:rPr>
      </w:pPr>
      <w:r w:rsidRPr="009E09FB">
        <w:rPr>
          <w:sz w:val="24"/>
          <w:szCs w:val="24"/>
        </w:rPr>
        <w:t>каждому параметру оценки (оцениваемому УУД),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9E09FB" w:rsidRPr="009E09FB" w:rsidRDefault="009E09FB" w:rsidP="0058138E">
      <w:pPr>
        <w:pStyle w:val="a"/>
        <w:spacing w:line="240" w:lineRule="auto"/>
        <w:rPr>
          <w:sz w:val="24"/>
          <w:szCs w:val="24"/>
        </w:rPr>
      </w:pPr>
      <w:r w:rsidRPr="009E09FB">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9E09FB" w:rsidRPr="009E09FB" w:rsidRDefault="009E09FB" w:rsidP="0058138E">
      <w:pPr>
        <w:pStyle w:val="a"/>
        <w:spacing w:line="240" w:lineRule="auto"/>
        <w:rPr>
          <w:sz w:val="24"/>
          <w:szCs w:val="24"/>
        </w:rPr>
      </w:pPr>
      <w:r w:rsidRPr="009E09FB">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9E09FB" w:rsidRPr="009E09FB" w:rsidRDefault="0082136B" w:rsidP="0058138E">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009E09FB" w:rsidRPr="009E09FB">
        <w:rPr>
          <w:rFonts w:ascii="Times New Roman" w:hAnsi="Times New Roman" w:cs="Times New Roman"/>
          <w:sz w:val="24"/>
          <w:szCs w:val="24"/>
          <w:u w:color="000000"/>
          <w:bdr w:val="nil"/>
        </w:rPr>
        <w:t>Итоговый индивидуальный проект (уче</w:t>
      </w:r>
      <w:r>
        <w:rPr>
          <w:rFonts w:ascii="Times New Roman" w:hAnsi="Times New Roman" w:cs="Times New Roman"/>
          <w:sz w:val="24"/>
          <w:szCs w:val="24"/>
          <w:u w:color="000000"/>
          <w:bdr w:val="nil"/>
        </w:rPr>
        <w:t xml:space="preserve">бное исследование) оценивается </w:t>
      </w:r>
      <w:r w:rsidR="009E09FB" w:rsidRPr="009E09FB">
        <w:rPr>
          <w:rFonts w:ascii="Times New Roman" w:hAnsi="Times New Roman" w:cs="Times New Roman"/>
          <w:sz w:val="24"/>
          <w:szCs w:val="24"/>
          <w:u w:color="000000"/>
          <w:bdr w:val="nil"/>
        </w:rPr>
        <w:t>по следующим критериям:</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w:t>
      </w:r>
      <w:r w:rsidRPr="009E09FB">
        <w:rPr>
          <w:rFonts w:ascii="Times New Roman" w:hAnsi="Times New Roman" w:cs="Times New Roman"/>
          <w:sz w:val="24"/>
          <w:szCs w:val="24"/>
          <w:u w:color="000000"/>
          <w:bdr w:val="nil"/>
        </w:rPr>
        <w:tab/>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w:t>
      </w:r>
      <w:r w:rsidRPr="009E09FB">
        <w:rPr>
          <w:rFonts w:ascii="Times New Roman" w:hAnsi="Times New Roman" w:cs="Times New Roman"/>
          <w:sz w:val="24"/>
          <w:szCs w:val="24"/>
          <w:u w:color="000000"/>
          <w:bdr w:val="nil"/>
        </w:rPr>
        <w:tab/>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w:t>
      </w:r>
      <w:r w:rsidRPr="009E09FB">
        <w:rPr>
          <w:rFonts w:ascii="Times New Roman" w:hAnsi="Times New Roman" w:cs="Times New Roman"/>
          <w:sz w:val="24"/>
          <w:szCs w:val="24"/>
          <w:u w:color="000000"/>
          <w:bdr w:val="nil"/>
        </w:rPr>
        <w:tab/>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w:t>
      </w:r>
      <w:r w:rsidRPr="009E09FB">
        <w:rPr>
          <w:rFonts w:ascii="Times New Roman" w:hAnsi="Times New Roman" w:cs="Times New Roman"/>
          <w:sz w:val="24"/>
          <w:szCs w:val="24"/>
          <w:u w:color="000000"/>
          <w:bdr w:val="nil"/>
        </w:rPr>
        <w:tab/>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Максимальная оценка по каждому критерию не превышает 3 баллов. Достижение базового уровня (отметка «удовлетворительно») соответствует получению 4-6 первичных баллов,  достижение повышенных уровней соответствует получению 7–9 первичных баллов (отметка «хорошо») или 10–12 первичных баллов (отметка «отлично»).</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 xml:space="preserve"> Комиссия вправе дать рекомендации для участия проектных работ обучающихся в научно-практических конференциях, конкурсах проектных работ и других мероприятиях разного уровня.</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 xml:space="preserve">От защиты индивидуального проекта освобождаются обучающиеся, принявшие участие в научно-практических конференциях, конкурсах проектных работ и других мероприятиях в текущем  учебном году. В протоколе делается отметка о причине освобождения от защиты проекта на </w:t>
      </w:r>
      <w:r w:rsidR="007D1166">
        <w:rPr>
          <w:rFonts w:ascii="Times New Roman" w:hAnsi="Times New Roman" w:cs="Times New Roman"/>
          <w:sz w:val="24"/>
          <w:szCs w:val="24"/>
          <w:u w:color="000000"/>
          <w:bdr w:val="nil"/>
        </w:rPr>
        <w:t>школьной</w:t>
      </w:r>
      <w:r w:rsidRPr="009E09FB">
        <w:rPr>
          <w:rFonts w:ascii="Times New Roman" w:hAnsi="Times New Roman" w:cs="Times New Roman"/>
          <w:sz w:val="24"/>
          <w:szCs w:val="24"/>
          <w:u w:color="000000"/>
          <w:bdr w:val="nil"/>
        </w:rPr>
        <w:t xml:space="preserve"> конференции и выставляется отметка «отлично».</w:t>
      </w:r>
    </w:p>
    <w:p w:rsidR="009E09FB" w:rsidRPr="009E09FB" w:rsidRDefault="009E09FB" w:rsidP="0058138E">
      <w:pPr>
        <w:spacing w:line="240" w:lineRule="auto"/>
        <w:ind w:firstLine="708"/>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 xml:space="preserve"> Отсутствие на защите  индивидуального проекта и неудовлетворительные результаты защиты итогового индивидуального проекта считается академической задолженностью. Обучающиеся обязаны ликвидировать академическую задолженность. </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 xml:space="preserve"> Повторная защита  индивидуального проекта проводится в течение двух недель и оформляется отдельным протоколом.</w:t>
      </w:r>
    </w:p>
    <w:p w:rsidR="009E09FB" w:rsidRPr="009E09FB" w:rsidRDefault="009E09FB" w:rsidP="0058138E">
      <w:pPr>
        <w:spacing w:line="240" w:lineRule="auto"/>
        <w:jc w:val="both"/>
        <w:rPr>
          <w:rFonts w:ascii="Times New Roman" w:hAnsi="Times New Roman" w:cs="Times New Roman"/>
          <w:sz w:val="24"/>
          <w:szCs w:val="24"/>
          <w:u w:color="000000"/>
          <w:bdr w:val="nil"/>
        </w:rPr>
      </w:pPr>
      <w:r w:rsidRPr="009E09FB">
        <w:rPr>
          <w:rFonts w:ascii="Times New Roman" w:hAnsi="Times New Roman" w:cs="Times New Roman"/>
          <w:sz w:val="24"/>
          <w:szCs w:val="24"/>
          <w:u w:color="000000"/>
          <w:bdr w:val="nil"/>
        </w:rPr>
        <w:t>Для проведения повторной защиты  индивидуального проекта создается комиссия приказом директора.</w:t>
      </w:r>
    </w:p>
    <w:p w:rsidR="009E09FB" w:rsidRPr="009E09FB" w:rsidRDefault="009E09FB" w:rsidP="0058138E">
      <w:pPr>
        <w:spacing w:line="240" w:lineRule="auto"/>
        <w:ind w:firstLine="708"/>
        <w:jc w:val="both"/>
        <w:rPr>
          <w:rFonts w:ascii="Times New Roman" w:eastAsia="Times New Roman" w:hAnsi="Times New Roman" w:cs="Times New Roman"/>
          <w:bCs/>
          <w:sz w:val="24"/>
          <w:szCs w:val="24"/>
        </w:rPr>
      </w:pPr>
      <w:r w:rsidRPr="009E09FB">
        <w:rPr>
          <w:rFonts w:ascii="Times New Roman" w:eastAsia="Times New Roman" w:hAnsi="Times New Roman" w:cs="Times New Roman"/>
          <w:bCs/>
          <w:sz w:val="24"/>
          <w:szCs w:val="24"/>
        </w:rPr>
        <w:t xml:space="preserve">Каждый член комиссии по защите индивидуального проекта заполняет  протокол, в которым указывается ФИО обучающегося, тема проекта, руководитель проекта, количество баллов и оценка. Итоговая оценка за выполненный проект выставляется коллегиально членами комиссии путем выведения среднего балла и перевода его в оценку. Итоговые оценки заносятся в протокол защиты индивидуального проекта, который заверяется председателем комиссии, директором </w:t>
      </w:r>
      <w:r w:rsidR="007D1166">
        <w:rPr>
          <w:rFonts w:ascii="Times New Roman" w:eastAsia="Times New Roman" w:hAnsi="Times New Roman" w:cs="Times New Roman"/>
          <w:bCs/>
          <w:sz w:val="24"/>
          <w:szCs w:val="24"/>
        </w:rPr>
        <w:t>школы.</w:t>
      </w:r>
      <w:r w:rsidRPr="009E09FB">
        <w:rPr>
          <w:rFonts w:ascii="Times New Roman" w:eastAsia="Times New Roman" w:hAnsi="Times New Roman" w:cs="Times New Roman"/>
          <w:bCs/>
          <w:sz w:val="24"/>
          <w:szCs w:val="24"/>
        </w:rPr>
        <w:t xml:space="preserve"> На основании данного протокола делаются соответствующие записи в классном журнале.</w:t>
      </w:r>
    </w:p>
    <w:p w:rsidR="007D1166" w:rsidRPr="007D1166" w:rsidRDefault="007D1166" w:rsidP="0058138E">
      <w:pPr>
        <w:spacing w:line="240" w:lineRule="auto"/>
        <w:jc w:val="both"/>
        <w:rPr>
          <w:rFonts w:ascii="Times New Roman" w:hAnsi="Times New Roman" w:cs="Times New Roman"/>
          <w:b/>
          <w:sz w:val="24"/>
          <w:szCs w:val="24"/>
        </w:rPr>
      </w:pPr>
    </w:p>
    <w:p w:rsidR="00AC79A4" w:rsidRPr="00E9136C" w:rsidRDefault="007D1166" w:rsidP="00AC79A4">
      <w:pPr>
        <w:widowControl w:val="0"/>
        <w:tabs>
          <w:tab w:val="left" w:leader="dot" w:pos="0"/>
        </w:tabs>
        <w:autoSpaceDE w:val="0"/>
        <w:autoSpaceDN w:val="0"/>
        <w:adjustRightInd w:val="0"/>
        <w:spacing w:line="240" w:lineRule="auto"/>
        <w:ind w:hanging="113"/>
        <w:jc w:val="both"/>
        <w:outlineLvl w:val="0"/>
        <w:rPr>
          <w:rFonts w:ascii="Times New Roman" w:hAnsi="Times New Roman" w:cs="Times New Roman"/>
          <w:sz w:val="24"/>
          <w:szCs w:val="24"/>
        </w:rPr>
      </w:pPr>
      <w:r w:rsidRPr="007D1166">
        <w:rPr>
          <w:rFonts w:ascii="Times New Roman" w:eastAsia="@Arial Unicode MS" w:hAnsi="Times New Roman" w:cs="Times New Roman"/>
          <w:b/>
          <w:bCs/>
          <w:sz w:val="24"/>
          <w:szCs w:val="24"/>
          <w:lang w:val="en-US"/>
        </w:rPr>
        <w:t>II</w:t>
      </w:r>
      <w:r w:rsidRPr="007D1166">
        <w:rPr>
          <w:rFonts w:ascii="Times New Roman" w:eastAsia="@Arial Unicode MS" w:hAnsi="Times New Roman" w:cs="Times New Roman"/>
          <w:b/>
          <w:bCs/>
          <w:sz w:val="24"/>
          <w:szCs w:val="24"/>
        </w:rPr>
        <w:t xml:space="preserve">.2. </w:t>
      </w:r>
      <w:r w:rsidRPr="007D1166">
        <w:rPr>
          <w:rFonts w:ascii="Times New Roman" w:hAnsi="Times New Roman" w:cs="Times New Roman"/>
          <w:b/>
          <w:sz w:val="24"/>
          <w:szCs w:val="24"/>
        </w:rPr>
        <w:t>Программы отдельных учебных предметов</w:t>
      </w:r>
      <w:r w:rsidRPr="007D1166">
        <w:rPr>
          <w:rFonts w:ascii="Times New Roman" w:hAnsi="Times New Roman" w:cs="Times New Roman"/>
          <w:sz w:val="24"/>
          <w:szCs w:val="24"/>
        </w:rPr>
        <w:t xml:space="preserve">  </w:t>
      </w:r>
      <w:r w:rsidR="00AC79A4" w:rsidRPr="00E9136C">
        <w:rPr>
          <w:rFonts w:ascii="Times New Roman" w:hAnsi="Times New Roman" w:cs="Times New Roman"/>
          <w:sz w:val="24"/>
          <w:szCs w:val="24"/>
        </w:rPr>
        <w:t>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П</w:t>
      </w:r>
      <w:r w:rsidRPr="00E9136C">
        <w:rPr>
          <w:rFonts w:ascii="Times New Roman" w:hAnsi="Times New Roman" w:cs="Times New Roman"/>
          <w:sz w:val="24"/>
          <w:szCs w:val="24"/>
        </w:rPr>
        <w:t xml:space="preserve">рограммы по учебным предметам адресуются </w:t>
      </w:r>
      <w:r>
        <w:rPr>
          <w:rFonts w:ascii="Times New Roman" w:hAnsi="Times New Roman" w:cs="Times New Roman"/>
          <w:sz w:val="24"/>
          <w:szCs w:val="24"/>
        </w:rPr>
        <w:t xml:space="preserve">педагогам, разрабатывающие </w:t>
      </w:r>
      <w:r w:rsidRPr="00E9136C">
        <w:rPr>
          <w:rFonts w:ascii="Times New Roman" w:hAnsi="Times New Roman" w:cs="Times New Roman"/>
          <w:sz w:val="24"/>
          <w:szCs w:val="24"/>
        </w:rPr>
        <w:t>рабочи</w:t>
      </w:r>
      <w:r>
        <w:rPr>
          <w:rFonts w:ascii="Times New Roman" w:hAnsi="Times New Roman" w:cs="Times New Roman"/>
          <w:sz w:val="24"/>
          <w:szCs w:val="24"/>
        </w:rPr>
        <w:t>е</w:t>
      </w:r>
      <w:r w:rsidRPr="00E9136C">
        <w:rPr>
          <w:rFonts w:ascii="Times New Roman" w:hAnsi="Times New Roman" w:cs="Times New Roman"/>
          <w:sz w:val="24"/>
          <w:szCs w:val="24"/>
        </w:rPr>
        <w:t xml:space="preserve"> программ</w:t>
      </w:r>
      <w:r>
        <w:rPr>
          <w:rFonts w:ascii="Times New Roman" w:hAnsi="Times New Roman" w:cs="Times New Roman"/>
          <w:sz w:val="24"/>
          <w:szCs w:val="24"/>
        </w:rPr>
        <w:t>ы,</w:t>
      </w:r>
      <w:r w:rsidRPr="00E9136C">
        <w:rPr>
          <w:rFonts w:ascii="Times New Roman" w:hAnsi="Times New Roman" w:cs="Times New Roman"/>
          <w:sz w:val="24"/>
          <w:szCs w:val="24"/>
        </w:rPr>
        <w:t xml:space="preserve"> с целью сохранения ими единого образовательного пространства и преемственности в задачах между уровнями образования.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П</w:t>
      </w:r>
      <w:r w:rsidRPr="00E9136C">
        <w:rPr>
          <w:rFonts w:ascii="Times New Roman" w:hAnsi="Times New Roman" w:cs="Times New Roman"/>
          <w:sz w:val="24"/>
          <w:szCs w:val="24"/>
        </w:rPr>
        <w:t>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w:t>
      </w:r>
      <w:r>
        <w:rPr>
          <w:rFonts w:ascii="Times New Roman" w:hAnsi="Times New Roman" w:cs="Times New Roman"/>
          <w:sz w:val="24"/>
          <w:szCs w:val="24"/>
        </w:rPr>
        <w:t>огиями и методиками. П</w:t>
      </w:r>
      <w:r w:rsidRPr="00E9136C">
        <w:rPr>
          <w:rFonts w:ascii="Times New Roman" w:hAnsi="Times New Roman" w:cs="Times New Roman"/>
          <w:sz w:val="24"/>
          <w:szCs w:val="24"/>
        </w:rPr>
        <w:t>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П</w:t>
      </w:r>
      <w:r w:rsidRPr="00E9136C">
        <w:rPr>
          <w:rFonts w:ascii="Times New Roman" w:hAnsi="Times New Roman" w:cs="Times New Roman"/>
          <w:sz w:val="24"/>
          <w:szCs w:val="24"/>
        </w:rPr>
        <w:t>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П</w:t>
      </w:r>
      <w:r w:rsidRPr="00E9136C">
        <w:rPr>
          <w:rFonts w:ascii="Times New Roman" w:hAnsi="Times New Roman" w:cs="Times New Roman"/>
          <w:sz w:val="24"/>
          <w:szCs w:val="24"/>
        </w:rPr>
        <w:t xml:space="preserve">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w:t>
      </w:r>
      <w:r w:rsidRPr="00767E65">
        <w:rPr>
          <w:rFonts w:ascii="Times New Roman" w:hAnsi="Times New Roman" w:cs="Times New Roman"/>
          <w:b/>
          <w:sz w:val="24"/>
          <w:szCs w:val="24"/>
        </w:rPr>
        <w:t>«Выпускник получит возможность научиться».</w:t>
      </w:r>
    </w:p>
    <w:p w:rsidR="00AC79A4" w:rsidRDefault="00AC79A4" w:rsidP="00AC79A4">
      <w:pPr>
        <w:spacing w:after="0" w:line="240" w:lineRule="auto"/>
        <w:jc w:val="both"/>
        <w:rPr>
          <w:rFonts w:ascii="Times New Roman" w:hAnsi="Times New Roman" w:cs="Times New Roman"/>
          <w:sz w:val="24"/>
          <w:szCs w:val="24"/>
        </w:rPr>
      </w:pPr>
      <w:bookmarkStart w:id="76" w:name="_Toc435412705"/>
      <w:bookmarkStart w:id="77" w:name="_Toc453968178"/>
    </w:p>
    <w:p w:rsidR="00AC79A4" w:rsidRPr="00767E65" w:rsidRDefault="00AC79A4" w:rsidP="00AC79A4">
      <w:pPr>
        <w:spacing w:after="0" w:line="240" w:lineRule="auto"/>
        <w:ind w:firstLine="284"/>
        <w:jc w:val="center"/>
        <w:rPr>
          <w:rFonts w:ascii="Times New Roman" w:hAnsi="Times New Roman" w:cs="Times New Roman"/>
          <w:b/>
          <w:sz w:val="28"/>
          <w:szCs w:val="24"/>
        </w:rPr>
      </w:pPr>
      <w:r w:rsidRPr="00767E65">
        <w:rPr>
          <w:rFonts w:ascii="Times New Roman" w:hAnsi="Times New Roman" w:cs="Times New Roman"/>
          <w:b/>
          <w:sz w:val="28"/>
          <w:szCs w:val="24"/>
        </w:rPr>
        <w:t>Русский язык</w:t>
      </w:r>
      <w:bookmarkEnd w:id="76"/>
      <w:bookmarkEnd w:id="77"/>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9136C">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9136C">
        <w:rPr>
          <w:rFonts w:ascii="Times New Roman"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9136C">
        <w:rPr>
          <w:rFonts w:ascii="Times New Roman" w:hAnsi="Times New Roman" w:cs="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9136C">
        <w:rPr>
          <w:rFonts w:ascii="Times New Roman" w:hAnsi="Times New Roman" w:cs="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9136C">
        <w:rPr>
          <w:rFonts w:ascii="Times New Roman" w:hAnsi="Times New Roman" w:cs="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AC79A4" w:rsidRPr="00767E65" w:rsidRDefault="00AC79A4" w:rsidP="00AC79A4">
      <w:pPr>
        <w:spacing w:after="0" w:line="240" w:lineRule="auto"/>
        <w:ind w:firstLine="284"/>
        <w:jc w:val="both"/>
        <w:rPr>
          <w:rFonts w:ascii="Times New Roman" w:hAnsi="Times New Roman" w:cs="Times New Roman"/>
          <w:b/>
          <w:sz w:val="24"/>
          <w:szCs w:val="24"/>
        </w:rPr>
      </w:pPr>
      <w:r w:rsidRPr="00767E65">
        <w:rPr>
          <w:rFonts w:ascii="Times New Roman" w:hAnsi="Times New Roman" w:cs="Times New Roman"/>
          <w:b/>
          <w:sz w:val="24"/>
          <w:szCs w:val="24"/>
        </w:rPr>
        <w:t>Главными задачами реализации программы являются:</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9136C">
        <w:rPr>
          <w:rFonts w:ascii="Times New Roman" w:hAnsi="Times New Roman" w:cs="Times New Roman"/>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9136C">
        <w:rPr>
          <w:rFonts w:ascii="Times New Roman" w:hAnsi="Times New Roman" w:cs="Times New Roman"/>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9136C">
        <w:rPr>
          <w:rFonts w:ascii="Times New Roman" w:hAnsi="Times New Roman" w:cs="Times New Roman"/>
          <w:sz w:val="24"/>
          <w:szCs w:val="24"/>
        </w:rPr>
        <w:t>овладение умениями комплексного анализа предложенного текста;</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9136C">
        <w:rPr>
          <w:rFonts w:ascii="Times New Roman" w:hAnsi="Times New Roman" w:cs="Times New Roman"/>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9136C">
        <w:rPr>
          <w:rFonts w:ascii="Times New Roman" w:hAnsi="Times New Roman" w:cs="Times New Roman"/>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9136C">
        <w:rPr>
          <w:rFonts w:ascii="Times New Roman" w:hAnsi="Times New Roman" w:cs="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9136C">
        <w:rPr>
          <w:rFonts w:ascii="Times New Roman" w:hAnsi="Times New Roman" w:cs="Times New Roman"/>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9136C">
        <w:rPr>
          <w:rFonts w:ascii="Times New Roman"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Р</w:t>
      </w:r>
      <w:r w:rsidRPr="00E9136C">
        <w:rPr>
          <w:rFonts w:ascii="Times New Roman" w:hAnsi="Times New Roman" w:cs="Times New Roman"/>
          <w:sz w:val="24"/>
          <w:szCs w:val="24"/>
        </w:rPr>
        <w:t>абоч</w:t>
      </w:r>
      <w:r>
        <w:rPr>
          <w:rFonts w:ascii="Times New Roman" w:hAnsi="Times New Roman" w:cs="Times New Roman"/>
          <w:sz w:val="24"/>
          <w:szCs w:val="24"/>
        </w:rPr>
        <w:t>ая</w:t>
      </w:r>
      <w:r w:rsidRPr="00E9136C">
        <w:rPr>
          <w:rFonts w:ascii="Times New Roman" w:hAnsi="Times New Roman" w:cs="Times New Roman"/>
          <w:sz w:val="24"/>
          <w:szCs w:val="24"/>
        </w:rPr>
        <w:t xml:space="preserve"> программ</w:t>
      </w:r>
      <w:r>
        <w:rPr>
          <w:rFonts w:ascii="Times New Roman" w:hAnsi="Times New Roman" w:cs="Times New Roman"/>
          <w:sz w:val="24"/>
          <w:szCs w:val="24"/>
        </w:rPr>
        <w:t>а</w:t>
      </w:r>
      <w:r w:rsidRPr="00E9136C">
        <w:rPr>
          <w:rFonts w:ascii="Times New Roman" w:hAnsi="Times New Roman" w:cs="Times New Roman"/>
          <w:sz w:val="24"/>
          <w:szCs w:val="24"/>
        </w:rPr>
        <w:t xml:space="preserve"> по учебному предмету «Русский язык» </w:t>
      </w:r>
      <w:r>
        <w:rPr>
          <w:rFonts w:ascii="Times New Roman" w:hAnsi="Times New Roman" w:cs="Times New Roman"/>
          <w:sz w:val="24"/>
          <w:szCs w:val="24"/>
        </w:rPr>
        <w:t>обеспечивает</w:t>
      </w:r>
      <w:r w:rsidRPr="00E9136C">
        <w:rPr>
          <w:rFonts w:ascii="Times New Roman" w:hAnsi="Times New Roman" w:cs="Times New Roman"/>
          <w:sz w:val="24"/>
          <w:szCs w:val="24"/>
        </w:rPr>
        <w:t xml:space="preserve">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713BEF" w:rsidRDefault="00AC79A4" w:rsidP="00AC79A4">
      <w:pPr>
        <w:spacing w:after="0" w:line="240" w:lineRule="auto"/>
        <w:ind w:firstLine="284"/>
        <w:jc w:val="center"/>
        <w:rPr>
          <w:rFonts w:ascii="Times New Roman" w:hAnsi="Times New Roman" w:cs="Times New Roman"/>
          <w:b/>
          <w:i/>
          <w:sz w:val="24"/>
          <w:szCs w:val="24"/>
        </w:rPr>
      </w:pPr>
      <w:r w:rsidRPr="00713BEF">
        <w:rPr>
          <w:rFonts w:ascii="Times New Roman" w:hAnsi="Times New Roman" w:cs="Times New Roman"/>
          <w:b/>
          <w:i/>
          <w:sz w:val="24"/>
          <w:szCs w:val="24"/>
        </w:rPr>
        <w:t>Базовый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Язык. Общие сведения о языке. Основные разделы науки о языке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Язык как система. Основные уровни языка. Взаимосвязь различных единиц и уровней языка.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Историческое развитие русского языка. Выдающиеся отечественные лингвисты.</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Речь. Речевое общение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Речь как деятельность. Виды речевой деятельности: чтение, аудирование, говорение, письмо.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Основные изобразительно-выразительные средства языка.</w:t>
      </w: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Текст. Признаки текста.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Лингвистический анализ текстов различных функциональных разновидностей языка.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Культура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видов речевой деятельности – чтения, аудирования, говорения и письма.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713BEF" w:rsidRDefault="00AC79A4" w:rsidP="00AC79A4">
      <w:pPr>
        <w:spacing w:after="0" w:line="240" w:lineRule="auto"/>
        <w:ind w:firstLine="284"/>
        <w:jc w:val="center"/>
        <w:rPr>
          <w:rFonts w:ascii="Times New Roman" w:hAnsi="Times New Roman" w:cs="Times New Roman"/>
          <w:b/>
          <w:i/>
          <w:sz w:val="24"/>
          <w:szCs w:val="24"/>
        </w:rPr>
      </w:pPr>
      <w:r w:rsidRPr="00713BEF">
        <w:rPr>
          <w:rFonts w:ascii="Times New Roman" w:hAnsi="Times New Roman" w:cs="Times New Roman"/>
          <w:b/>
          <w:i/>
          <w:sz w:val="24"/>
          <w:szCs w:val="24"/>
        </w:rPr>
        <w:t>Углубленный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Язык. Общие сведения о языке. Основные разделы науки о языке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Основные функции языка. Социальные функции русского языка.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Речь. Речевое общение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Речевое общение как форма взаимодействия людей в процессе их познавательно-трудовой деятельности.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Основные изобразительно-выразительные средства языка.</w:t>
      </w: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Текст. Признаки текста.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Информационная переработка текста. Виды преобразования текста.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Культура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видов речевой деятельности – чтения, аудирования, говорения и письма.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AC79A4" w:rsidRDefault="00AC79A4" w:rsidP="00AC79A4">
      <w:pPr>
        <w:spacing w:after="0" w:line="240" w:lineRule="auto"/>
        <w:rPr>
          <w:rFonts w:ascii="Times New Roman" w:hAnsi="Times New Roman" w:cs="Times New Roman"/>
          <w:b/>
          <w:sz w:val="28"/>
          <w:szCs w:val="24"/>
        </w:rPr>
      </w:pPr>
      <w:bookmarkStart w:id="78" w:name="_Toc435412706"/>
      <w:bookmarkStart w:id="79" w:name="_Toc453968179"/>
    </w:p>
    <w:p w:rsidR="00AC79A4" w:rsidRPr="00376353" w:rsidRDefault="00AC79A4" w:rsidP="00AC79A4">
      <w:pPr>
        <w:spacing w:after="0" w:line="240" w:lineRule="auto"/>
        <w:ind w:firstLine="284"/>
        <w:jc w:val="center"/>
        <w:rPr>
          <w:rFonts w:ascii="Times New Roman" w:hAnsi="Times New Roman" w:cs="Times New Roman"/>
          <w:b/>
          <w:sz w:val="28"/>
          <w:szCs w:val="24"/>
        </w:rPr>
      </w:pPr>
      <w:r>
        <w:rPr>
          <w:rFonts w:ascii="Times New Roman" w:hAnsi="Times New Roman" w:cs="Times New Roman"/>
          <w:b/>
          <w:sz w:val="28"/>
          <w:szCs w:val="24"/>
        </w:rPr>
        <w:t>Родной язык (русский)</w:t>
      </w:r>
    </w:p>
    <w:p w:rsidR="00AC79A4" w:rsidRPr="00376353" w:rsidRDefault="00AC79A4" w:rsidP="00AC79A4">
      <w:pPr>
        <w:spacing w:after="0" w:line="240" w:lineRule="auto"/>
        <w:ind w:firstLine="720"/>
        <w:jc w:val="both"/>
        <w:rPr>
          <w:rFonts w:ascii="Times New Roman" w:eastAsia="Times New Roman" w:hAnsi="Times New Roman" w:cs="Times New Roman"/>
          <w:sz w:val="24"/>
          <w:szCs w:val="24"/>
        </w:rPr>
      </w:pPr>
      <w:r w:rsidRPr="00376353">
        <w:rPr>
          <w:rFonts w:ascii="Times New Roman" w:eastAsia="Times New Roman" w:hAnsi="Times New Roman" w:cs="Times New Roman"/>
          <w:sz w:val="24"/>
          <w:szCs w:val="24"/>
        </w:rPr>
        <w:t>Содержание учебного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кто изучает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C79A4" w:rsidRPr="00376353" w:rsidRDefault="00AC79A4" w:rsidP="00AC79A4">
      <w:pPr>
        <w:spacing w:after="0" w:line="240" w:lineRule="auto"/>
        <w:ind w:firstLine="720"/>
        <w:jc w:val="both"/>
        <w:rPr>
          <w:rFonts w:ascii="Times New Roman" w:eastAsia="Times New Roman" w:hAnsi="Times New Roman" w:cs="Times New Roman"/>
          <w:sz w:val="24"/>
          <w:szCs w:val="24"/>
        </w:rPr>
      </w:pPr>
      <w:r w:rsidRPr="00376353">
        <w:rPr>
          <w:rFonts w:ascii="Times New Roman" w:eastAsia="Times New Roman" w:hAnsi="Times New Roman" w:cs="Times New Roman"/>
          <w:sz w:val="24"/>
          <w:szCs w:val="24"/>
        </w:rPr>
        <w:t>В содержании учебного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w:t>
      </w:r>
    </w:p>
    <w:p w:rsidR="00AC79A4" w:rsidRPr="00376353" w:rsidRDefault="00AC79A4" w:rsidP="00AC79A4">
      <w:pPr>
        <w:spacing w:after="0" w:line="240" w:lineRule="auto"/>
        <w:ind w:firstLine="720"/>
        <w:jc w:val="both"/>
        <w:rPr>
          <w:rFonts w:ascii="Times New Roman" w:hAnsi="Times New Roman" w:cs="Times New Roman"/>
          <w:sz w:val="24"/>
          <w:szCs w:val="24"/>
        </w:rPr>
      </w:pPr>
      <w:r w:rsidRPr="00376353">
        <w:rPr>
          <w:rFonts w:ascii="Times New Roman" w:eastAsia="Times New Roman" w:hAnsi="Times New Roman" w:cs="Times New Roman"/>
          <w:sz w:val="24"/>
          <w:szCs w:val="24"/>
        </w:rPr>
        <w:t>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C79A4" w:rsidRPr="00376353" w:rsidRDefault="00AC79A4" w:rsidP="00AC79A4">
      <w:pPr>
        <w:spacing w:after="0" w:line="240" w:lineRule="auto"/>
        <w:ind w:firstLine="720"/>
        <w:jc w:val="both"/>
        <w:rPr>
          <w:rFonts w:ascii="Times New Roman" w:eastAsia="Times New Roman" w:hAnsi="Times New Roman" w:cs="Times New Roman"/>
          <w:sz w:val="24"/>
          <w:szCs w:val="24"/>
        </w:rPr>
      </w:pPr>
      <w:r w:rsidRPr="00376353">
        <w:rPr>
          <w:rFonts w:ascii="Times New Roman" w:eastAsia="Times New Roman" w:hAnsi="Times New Roman" w:cs="Times New Roman"/>
          <w:sz w:val="24"/>
          <w:szCs w:val="24"/>
        </w:rPr>
        <w:t>Важнейшими задачами учебного предмета «Родной язык (русский)»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AC79A4" w:rsidRPr="00376353" w:rsidRDefault="00AC79A4" w:rsidP="00AC79A4">
      <w:pPr>
        <w:spacing w:after="0" w:line="240" w:lineRule="auto"/>
        <w:ind w:firstLine="720"/>
        <w:jc w:val="both"/>
        <w:rPr>
          <w:rFonts w:ascii="Times New Roman" w:eastAsia="Times New Roman" w:hAnsi="Times New Roman" w:cs="Times New Roman"/>
          <w:sz w:val="24"/>
          <w:szCs w:val="24"/>
        </w:rPr>
      </w:pPr>
      <w:r w:rsidRPr="00376353">
        <w:rPr>
          <w:rFonts w:ascii="Times New Roman" w:eastAsia="Times New Roman" w:hAnsi="Times New Roman" w:cs="Times New Roman"/>
          <w:sz w:val="24"/>
          <w:szCs w:val="24"/>
        </w:rPr>
        <w:t>Содержание учебного предмета «Родной язык (русский)»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AC79A4" w:rsidRPr="00376353" w:rsidRDefault="00AC79A4" w:rsidP="00AC79A4">
      <w:pPr>
        <w:spacing w:after="0" w:line="240" w:lineRule="auto"/>
        <w:ind w:right="360"/>
        <w:jc w:val="center"/>
        <w:rPr>
          <w:rFonts w:ascii="Times New Roman" w:eastAsia="Times New Roman" w:hAnsi="Times New Roman" w:cs="Times New Roman"/>
          <w:b/>
          <w:bCs/>
          <w:i/>
          <w:iCs/>
          <w:sz w:val="24"/>
          <w:szCs w:val="24"/>
        </w:rPr>
      </w:pPr>
      <w:r w:rsidRPr="00376353">
        <w:rPr>
          <w:rFonts w:ascii="Times New Roman" w:eastAsia="Times New Roman" w:hAnsi="Times New Roman" w:cs="Times New Roman"/>
          <w:b/>
          <w:bCs/>
          <w:i/>
          <w:iCs/>
          <w:sz w:val="24"/>
          <w:szCs w:val="24"/>
        </w:rPr>
        <w:t>Основные содержательные линии программы учебного предмета</w:t>
      </w:r>
    </w:p>
    <w:p w:rsidR="00AC79A4" w:rsidRPr="00376353" w:rsidRDefault="00AC79A4" w:rsidP="00AC79A4">
      <w:pPr>
        <w:spacing w:after="0" w:line="240" w:lineRule="auto"/>
        <w:ind w:right="36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«Родной</w:t>
      </w:r>
      <w:r w:rsidRPr="00376353">
        <w:rPr>
          <w:rFonts w:ascii="Times New Roman" w:eastAsia="Times New Roman" w:hAnsi="Times New Roman" w:cs="Times New Roman"/>
          <w:b/>
          <w:bCs/>
          <w:i/>
          <w:iCs/>
          <w:sz w:val="24"/>
          <w:szCs w:val="24"/>
        </w:rPr>
        <w:t xml:space="preserve"> язык</w:t>
      </w:r>
      <w:r>
        <w:rPr>
          <w:rFonts w:ascii="Times New Roman" w:eastAsia="Times New Roman" w:hAnsi="Times New Roman" w:cs="Times New Roman"/>
          <w:b/>
          <w:bCs/>
          <w:i/>
          <w:iCs/>
          <w:sz w:val="24"/>
          <w:szCs w:val="24"/>
        </w:rPr>
        <w:t xml:space="preserve"> (русский)</w:t>
      </w:r>
      <w:r w:rsidRPr="00376353">
        <w:rPr>
          <w:rFonts w:ascii="Times New Roman" w:eastAsia="Times New Roman" w:hAnsi="Times New Roman" w:cs="Times New Roman"/>
          <w:b/>
          <w:bCs/>
          <w:i/>
          <w:iCs/>
          <w:sz w:val="24"/>
          <w:szCs w:val="24"/>
        </w:rPr>
        <w:t>»</w:t>
      </w:r>
    </w:p>
    <w:p w:rsidR="00AC79A4" w:rsidRPr="00376353" w:rsidRDefault="00AC79A4" w:rsidP="00AC79A4">
      <w:pPr>
        <w:shd w:val="clear" w:color="auto" w:fill="FFFFFF"/>
        <w:spacing w:after="0" w:line="240" w:lineRule="auto"/>
        <w:jc w:val="both"/>
        <w:rPr>
          <w:rFonts w:ascii="Times New Roman" w:eastAsia="Times New Roman" w:hAnsi="Times New Roman" w:cs="Times New Roman"/>
          <w:color w:val="101010"/>
          <w:sz w:val="24"/>
          <w:szCs w:val="24"/>
        </w:rPr>
      </w:pPr>
      <w:r>
        <w:rPr>
          <w:rFonts w:ascii="Times New Roman" w:hAnsi="Times New Roman" w:cs="Times New Roman"/>
          <w:sz w:val="24"/>
          <w:szCs w:val="24"/>
        </w:rPr>
        <w:t xml:space="preserve">   </w:t>
      </w:r>
      <w:r w:rsidRPr="00376353">
        <w:rPr>
          <w:rFonts w:ascii="Times New Roman" w:eastAsia="Times New Roman" w:hAnsi="Times New Roman" w:cs="Times New Roman"/>
          <w:color w:val="101010"/>
          <w:sz w:val="24"/>
          <w:szCs w:val="24"/>
        </w:rPr>
        <w:t>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AC79A4" w:rsidRPr="00376353" w:rsidRDefault="00AC79A4" w:rsidP="00AC79A4">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376353">
        <w:rPr>
          <w:rFonts w:ascii="Times New Roman" w:eastAsia="Times New Roman" w:hAnsi="Times New Roman" w:cs="Times New Roman"/>
          <w:color w:val="101010"/>
          <w:sz w:val="24"/>
          <w:szCs w:val="24"/>
        </w:rPr>
        <w:t>В соответствии с этим в программе выделяются следующие разделы.</w:t>
      </w:r>
    </w:p>
    <w:p w:rsidR="00AC79A4" w:rsidRPr="00376353" w:rsidRDefault="00AC79A4" w:rsidP="00AC79A4">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376353">
        <w:rPr>
          <w:rFonts w:ascii="Times New Roman" w:eastAsia="Times New Roman" w:hAnsi="Times New Roman" w:cs="Times New Roman"/>
          <w:color w:val="101010"/>
          <w:sz w:val="24"/>
          <w:szCs w:val="24"/>
        </w:rPr>
        <w:t>В первом разделе </w:t>
      </w:r>
      <w:r w:rsidRPr="00376353">
        <w:rPr>
          <w:rFonts w:ascii="Times New Roman" w:eastAsia="Times New Roman" w:hAnsi="Times New Roman" w:cs="Times New Roman"/>
          <w:b/>
          <w:bCs/>
          <w:color w:val="101010"/>
          <w:sz w:val="24"/>
          <w:szCs w:val="24"/>
        </w:rPr>
        <w:t>«Язык и культура» </w:t>
      </w:r>
      <w:r w:rsidRPr="00376353">
        <w:rPr>
          <w:rFonts w:ascii="Times New Roman" w:eastAsia="Times New Roman" w:hAnsi="Times New Roman" w:cs="Times New Roman"/>
          <w:color w:val="101010"/>
          <w:sz w:val="24"/>
          <w:szCs w:val="24"/>
        </w:rPr>
        <w:t>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 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C79A4" w:rsidRPr="00376353" w:rsidRDefault="00AC79A4" w:rsidP="00AC79A4">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376353">
        <w:rPr>
          <w:rFonts w:ascii="Times New Roman" w:eastAsia="Times New Roman" w:hAnsi="Times New Roman" w:cs="Times New Roman"/>
          <w:color w:val="101010"/>
          <w:sz w:val="24"/>
          <w:szCs w:val="24"/>
        </w:rPr>
        <w:t>Второй раздел </w:t>
      </w:r>
      <w:r w:rsidRPr="00376353">
        <w:rPr>
          <w:rFonts w:ascii="Times New Roman" w:eastAsia="Times New Roman" w:hAnsi="Times New Roman" w:cs="Times New Roman"/>
          <w:b/>
          <w:bCs/>
          <w:color w:val="101010"/>
          <w:sz w:val="24"/>
          <w:szCs w:val="24"/>
        </w:rPr>
        <w:t>«Культура речи» </w:t>
      </w:r>
      <w:r w:rsidRPr="00376353">
        <w:rPr>
          <w:rFonts w:ascii="Times New Roman" w:eastAsia="Times New Roman" w:hAnsi="Times New Roman" w:cs="Times New Roman"/>
          <w:color w:val="101010"/>
          <w:sz w:val="24"/>
          <w:szCs w:val="24"/>
        </w:rPr>
        <w:t>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C79A4" w:rsidRPr="00376353" w:rsidRDefault="00AC79A4" w:rsidP="00AC79A4">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376353">
        <w:rPr>
          <w:rFonts w:ascii="Times New Roman" w:eastAsia="Times New Roman" w:hAnsi="Times New Roman" w:cs="Times New Roman"/>
          <w:color w:val="101010"/>
          <w:sz w:val="24"/>
          <w:szCs w:val="24"/>
        </w:rPr>
        <w:t>В третьем разделе </w:t>
      </w:r>
      <w:r w:rsidRPr="00376353">
        <w:rPr>
          <w:rFonts w:ascii="Times New Roman" w:eastAsia="Times New Roman" w:hAnsi="Times New Roman" w:cs="Times New Roman"/>
          <w:b/>
          <w:bCs/>
          <w:color w:val="101010"/>
          <w:sz w:val="24"/>
          <w:szCs w:val="24"/>
        </w:rPr>
        <w:t>«Речь. Речевая деятельность. Текст»</w:t>
      </w:r>
      <w:r w:rsidRPr="00376353">
        <w:rPr>
          <w:rFonts w:ascii="Times New Roman" w:eastAsia="Times New Roman" w:hAnsi="Times New Roman" w:cs="Times New Roman"/>
          <w:color w:val="101010"/>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hAnsi="Times New Roman" w:cs="Times New Roman"/>
          <w:b/>
          <w:sz w:val="24"/>
          <w:szCs w:val="24"/>
        </w:rPr>
        <w:t>Раздел 1. «Язык и культура»</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Русский язык как один из важнейших современных языков мира, как национальный язык русского народа, как государственный язык Российской Федерации и как язык межнационального общения. Отражение в языке исторического опыта народа, культурных достижений всего человечества. Основные формы существования национального языка: литературный язык, территориальные диалекты (народные говоры), городское просторечие, профессиональные и социально-групповые жаргоны. Национальный язык — единство этих форм (разновидностей). Основные признаки литературного языка: обработанность, нормированность, относительная устойчивость (стабильность), обязательность для всех носителей языка, стилистическая дифференцированность, высокий социальныйпрестиж в среде носителей данного национального языка.</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Основные функции языка: коммуникативная, когнитивная, кумулятивная, эстетическая (повторение).</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Кумулятивная (культуроносная) функция как способность языка накапливать и передавать опыт поколений, служить хранилищем человеческого опыта, культурно-исторической информации.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Элементарный анализ лексических единиц, в которых наиболее ярко проявляется кумулятивная функция языка (отражение предметов и явлений материального мира, социальных факторов, социального опыта народа, его деятельности, насущных потребностей и т. п.).</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Язык как составная часть национальной культуры; как продукт культуры, в котором сосредоточен исторический культурный опыт предшествующих поколений; как средство дальнейшего развития культуры, условие формирования и существования нации, средство формирования личности.</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Отражение в языке материальной и духовной культуры народа (реального мира, окружающего человека, условий его жизни; общественного самосознания народа, его менталитета, национального характера, образа жизни, традиций, обычаев, морали, системы ценностей, мироощущения).</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Развитие новых лингвистических дисциплин, в центре внимания которых находится человек как носитель языка (языковая личность).</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 xml:space="preserve">Лингвокультурология как наука, объектом изучения которой являются язык и культура народа. </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Концепты как ключевые слова, характеризующие национальную культуру.</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Элементарный анализ примеров слов-концептов, характеризующих национальную культуру.</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Прецедентные имена или тексты как важнейшее явление, которое имеет культурологическую ценность и изучается современной лингвокультурологией.</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Безэквивалентная лексика как группа слов, трудно переводимых на другиеязыки и обозначающих реалии жизниданного культурно-языкового сообщества, которые не зафиксированы в других языках.</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Основные группы без эквивалентной лексики: фразеологические единицы, историзмы, слова-наименования традиционного русского быта, фольклорная лексика и др.</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 xml:space="preserve">Элементарный анализ примеров прецедентных имён и текстов, имеющих культурологическую ценность. </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Поиск примеров без эквивалентной лексики в разных словарях(фразеологизмов, устаревших слови др.) и в предлагаемых текстах.</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bCs/>
          <w:i/>
          <w:sz w:val="24"/>
          <w:szCs w:val="24"/>
        </w:rPr>
      </w:pPr>
      <w:r w:rsidRPr="00376353">
        <w:rPr>
          <w:rFonts w:ascii="Times New Roman" w:hAnsi="Times New Roman" w:cs="Times New Roman"/>
          <w:b/>
          <w:sz w:val="24"/>
          <w:szCs w:val="24"/>
        </w:rPr>
        <w:t>Раздел 2. «Культура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 xml:space="preserve">Речевое общение как социальное явление. </w:t>
      </w:r>
      <w:r w:rsidRPr="00376353">
        <w:rPr>
          <w:rFonts w:ascii="Times New Roman" w:eastAsiaTheme="minorHAnsi" w:hAnsi="Times New Roman" w:cs="Times New Roman"/>
          <w:sz w:val="24"/>
          <w:szCs w:val="24"/>
        </w:rPr>
        <w:t>Социальная роль языка в обществе.</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Изучение разных аспектов речевого общения в лингвистике, философии, социологии, культурологии, психологии.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Общение как обмен информацией, как передача и восприятие смысла высказывания.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 xml:space="preserve">Активное использование невербальных средств общения </w:t>
      </w:r>
      <w:r w:rsidRPr="00376353">
        <w:rPr>
          <w:rFonts w:ascii="Times New Roman" w:eastAsiaTheme="minorHAnsi" w:hAnsi="Times New Roman" w:cs="Times New Roman"/>
          <w:b/>
          <w:bCs/>
          <w:sz w:val="24"/>
          <w:szCs w:val="24"/>
        </w:rPr>
        <w:t>(</w:t>
      </w:r>
      <w:r w:rsidRPr="00376353">
        <w:rPr>
          <w:rFonts w:ascii="Times New Roman" w:eastAsiaTheme="minorHAnsi" w:hAnsi="Times New Roman" w:cs="Times New Roman"/>
          <w:sz w:val="24"/>
          <w:szCs w:val="24"/>
        </w:rPr>
        <w:t xml:space="preserve">жесты, мимика, поза). </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 xml:space="preserve">Учёт национальной специфики жестов как необходимое условие речевого общения. </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Виды жестов (дублирующие актуальную речевую информацию, замещающие речевое высказывание, регулирующие речевое общение, усиливающие содержание речи и др.).</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Наблюдение за использованием невербальных средств общения в речевой практике и оценка уместности их употребления.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Наблюдение за способами описания мимики и жестов персонажей литературных произведений.</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Использование разнообразных видов графических знаков в речевом общении (графических символов, логотипов и т. п.).</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Наблюдение за использованием разнообразных видов графических знаков в речевом общении: графических символов — в письменной научной речи, логотипов — в повседневном и официально-деловом общении и т. п.).</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Самостоятельное составление словарика логотипов и научных символов.</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Виды монолога: внутренний (обычно протекает во внутренней речи) и внешний.</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Анализ примеров внутреннего и внешнего монолога героя литературного произведения и объяснение роли монолога в художественном тексте.</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Виды монологической речи по цели высказывания: информационная, убеждающая и побуждающая.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Виды диалога и полилога в соответствии с ситуацией общения: бытовой диалог (полилог) и деловая беседа.</w:t>
      </w:r>
    </w:p>
    <w:p w:rsidR="00AC79A4" w:rsidRPr="00376353" w:rsidRDefault="00AC79A4" w:rsidP="00AC79A4">
      <w:pPr>
        <w:spacing w:after="0" w:line="240" w:lineRule="auto"/>
        <w:ind w:firstLine="567"/>
        <w:jc w:val="both"/>
        <w:rPr>
          <w:rFonts w:ascii="Times New Roman" w:eastAsiaTheme="minorHAnsi" w:hAnsi="Times New Roman" w:cs="Times New Roman"/>
          <w:bCs/>
          <w:i/>
          <w:sz w:val="24"/>
          <w:szCs w:val="24"/>
        </w:rPr>
      </w:pPr>
      <w:r w:rsidRPr="00376353">
        <w:rPr>
          <w:rFonts w:ascii="Times New Roman" w:eastAsiaTheme="minorHAnsi" w:hAnsi="Times New Roman" w:cs="Times New Roman"/>
          <w:bCs/>
          <w:i/>
          <w:sz w:val="24"/>
          <w:szCs w:val="24"/>
        </w:rPr>
        <w:t>Культура речи как раздел лингвистики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Культура речи как раздел лингвистики, в котором изучаются нормы русского литературного языка (орфоэпические, лексические, грамматические, правописные), а также нормы построения речевого высказывания (устного и письменного)в рамках определённой функциональной разновидности языка и в соответствии с речевой ситуацией общения.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Культура речи как владение нормами литературного языка в его устной и письменной формах; умение выбрать и организовать языковые средства, которые в определённой ситуации общения способствуют достижению поставленных задач коммуникации; соблюдение в процессе общения речевых правил поведения.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Объяснение важности овладения навыками культуры речи для каждого носителя языка.</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Основные компоненты культуры речи: языковой (или нормативный, состоящий в изучении норм языка), коммуникативный (изучение особенностей выбора и употребления языковых средств в соответствии с коммуникативными задачами речевого общения) и этический (описание речевого этикета, эффективных приёмов общения).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 xml:space="preserve">Качества образцовой речи </w:t>
      </w:r>
      <w:r w:rsidRPr="00376353">
        <w:rPr>
          <w:rFonts w:ascii="Times New Roman" w:eastAsiaTheme="minorHAnsi" w:hAnsi="Times New Roman" w:cs="Times New Roman"/>
          <w:sz w:val="24"/>
          <w:szCs w:val="24"/>
        </w:rPr>
        <w:t>как свойства речи, которые обеспечивают эффективность коммуникации и характеризуют уровень речевой культуры говорящего: правильность, точность, уместность, содержательность, логичность, ясность(доступность), богатство, выразительность, чистота, вежливость</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Объяснение соотношения понятий «компоненты культуры речи» и «качества речи» (языковой компонент — правильность речи; коммуникативный компонент (точность, уместность, содержательность, логичность, ясность (доступность),богатство, выразительность речи.</w:t>
      </w:r>
    </w:p>
    <w:p w:rsidR="00AC79A4" w:rsidRPr="00376353" w:rsidRDefault="00AC79A4" w:rsidP="00AC79A4">
      <w:pPr>
        <w:spacing w:after="0" w:line="240" w:lineRule="auto"/>
        <w:ind w:firstLine="567"/>
        <w:jc w:val="both"/>
        <w:rPr>
          <w:rFonts w:ascii="Times New Roman" w:eastAsiaTheme="minorHAnsi" w:hAnsi="Times New Roman" w:cs="Times New Roman"/>
          <w:bCs/>
          <w:i/>
          <w:sz w:val="24"/>
          <w:szCs w:val="24"/>
        </w:rPr>
      </w:pPr>
      <w:r w:rsidRPr="00376353">
        <w:rPr>
          <w:rFonts w:ascii="Times New Roman" w:eastAsiaTheme="minorHAnsi" w:hAnsi="Times New Roman" w:cs="Times New Roman"/>
          <w:bCs/>
          <w:i/>
          <w:sz w:val="24"/>
          <w:szCs w:val="24"/>
        </w:rPr>
        <w:t>Языковой компонент культуры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 xml:space="preserve">Языковые нормы </w:t>
      </w:r>
      <w:r w:rsidRPr="00376353">
        <w:rPr>
          <w:rFonts w:ascii="Times New Roman" w:eastAsiaTheme="minorHAnsi" w:hAnsi="Times New Roman" w:cs="Times New Roman"/>
          <w:sz w:val="24"/>
          <w:szCs w:val="24"/>
        </w:rPr>
        <w:t>(нормы литературного языка, литературные нормы) как правила использования языковых средств в речи. Норма как образец единообразного, общепризнанного употребления элементов языка (слов, словосочетаний, предложений).</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Theme="minorHAnsi" w:hAnsi="Times New Roman" w:cs="Times New Roman"/>
          <w:sz w:val="24"/>
          <w:szCs w:val="24"/>
        </w:rPr>
        <w:t xml:space="preserve">Языковые нормы как явление историческое. </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Изменение литературных норм, обусловленное развитием языка. Осмысление накопленного опыта применения языковых норм.</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Анализ примеров, иллюстрирующих изменение литературных норм, обусловленное развитием языка.</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Основные виды норм современного русского литературного языка: произносительные (орфоэпические, интонационные), лексические, грамматические (морфологические, синтаксические).</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Взаимосвязь раздела «Культура речи» с другими разделами лингвистики (орфоэпией, лексикой, морфологией и т. п.).Соблюдение основных норм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имён и отчеств. Интонационный анализ предложений. Выразительное чтение текста с соблюдением основных интонационных норм.</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Выбор из синонимического ряда нужного слова с учётом его значения и стилистической окраски. Нормативное употребление форм слова, построение словосочетаний разных типов, правильное построение предложений разных синтаксических конструкций. Согласование сказуемого с подлежащим.</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Применение орфографических и пунктуационных норм при создании и воспроизведении текстов делового, научного и публицистического стилей.</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Основные нормативные словари русского языка: орфографические, орфоэпические, грамматические; словари лексических трудностей русского языка; словари паронимов, синонимов, антонимов, фразеологические словари русского языка и др.</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Работа с нормативными словарями русского языка: орфографическими, орфоэпическими, грамматическими; со словарями лексических трудностей русского языка; словарями паронимов, синонимов, антонимов, фразеологическими словарями русского языка и др.</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 xml:space="preserve">Правильность </w:t>
      </w:r>
      <w:r w:rsidRPr="00376353">
        <w:rPr>
          <w:rFonts w:ascii="Times New Roman" w:eastAsiaTheme="minorHAnsi" w:hAnsi="Times New Roman" w:cs="Times New Roman"/>
          <w:sz w:val="24"/>
          <w:szCs w:val="24"/>
        </w:rPr>
        <w:t>как качество речи, которое состоит в её соответствии принятым нормам литературного языка и достигается благодаря знанию этих норм и умению их применять при построении устного и письменного речевого высказывания.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Оценка правильности устного и письменного высказывания. Исправление ошибок, связанных с неправильным употреблением слов и грамматических конструкций в устной и письменной речи.</w:t>
      </w:r>
    </w:p>
    <w:p w:rsidR="00AC79A4" w:rsidRPr="00376353" w:rsidRDefault="00AC79A4" w:rsidP="00AC79A4">
      <w:pPr>
        <w:spacing w:after="0" w:line="240" w:lineRule="auto"/>
        <w:ind w:firstLine="567"/>
        <w:jc w:val="both"/>
        <w:rPr>
          <w:rFonts w:ascii="Times New Roman" w:eastAsiaTheme="minorHAnsi" w:hAnsi="Times New Roman" w:cs="Times New Roman"/>
          <w:bCs/>
          <w:i/>
          <w:sz w:val="24"/>
          <w:szCs w:val="24"/>
        </w:rPr>
      </w:pPr>
      <w:r w:rsidRPr="00376353">
        <w:rPr>
          <w:rFonts w:ascii="Times New Roman" w:eastAsiaTheme="minorHAnsi" w:hAnsi="Times New Roman" w:cs="Times New Roman"/>
          <w:bCs/>
          <w:i/>
          <w:sz w:val="24"/>
          <w:szCs w:val="24"/>
        </w:rPr>
        <w:t>Коммуникативный компонент культуры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Коммуникативный компонент культуры речи как требование выбора и употребления языковых средств в соответствии с коммуникативными задачами общения. Необходимость владения функциональными разновидностями языка, а также умение ориентироваться на условия общения — важное требование культуры речи. Осмысление накопленного опыта применения коммуникативных норм в собственной речевой практике.</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 xml:space="preserve">Точность </w:t>
      </w:r>
      <w:r w:rsidRPr="00376353">
        <w:rPr>
          <w:rFonts w:ascii="Times New Roman" w:eastAsiaTheme="minorHAnsi" w:hAnsi="Times New Roman" w:cs="Times New Roman"/>
          <w:sz w:val="24"/>
          <w:szCs w:val="24"/>
        </w:rPr>
        <w:t>как коммуникативное качество речи, которое состоит в соответствии её смысла отражаемой реальности коммуникативному замыслу говорящего. Точность как требование правильности словоупотребления, умения выбирать необходимый синоним, пароним, учитывать многозначность и омонимию и др.</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 xml:space="preserve">Уместность </w:t>
      </w:r>
      <w:r w:rsidRPr="00376353">
        <w:rPr>
          <w:rFonts w:ascii="Times New Roman" w:eastAsiaTheme="minorHAnsi" w:hAnsi="Times New Roman" w:cs="Times New Roman"/>
          <w:sz w:val="24"/>
          <w:szCs w:val="24"/>
        </w:rPr>
        <w:t>как строгое соответствие речи условиям и задачам общения, содержанию передаваемой информации, избранному жанру и функциональной разновидности языка; как способность пользоваться стилистическими ресурсами языка в соответствии с обстановкой общения.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Анализ текстов различных функциональных разновидностей языка сточки зрения их соответствия критериям точности, уместности, содержательности, логичности, ясности, богатства и выразительности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Выбор наиболее точных языковых средств в соответствии со сферой и ситуацией речевого общения.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 xml:space="preserve">Содержательность речи </w:t>
      </w:r>
      <w:r w:rsidRPr="00376353">
        <w:rPr>
          <w:rFonts w:ascii="Times New Roman" w:eastAsiaTheme="minorHAnsi" w:hAnsi="Times New Roman" w:cs="Times New Roman"/>
          <w:sz w:val="24"/>
          <w:szCs w:val="24"/>
        </w:rPr>
        <w:t>как наличие в высказывании чётко выраженных мыслей, чувств, стремлений, желаний, что во многом зависит от словарного запаса, позволяющего человеку адекватно выразить самые различные свои мысли и оттенки мыслей.</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 xml:space="preserve">Логичность речи </w:t>
      </w:r>
      <w:r w:rsidRPr="00376353">
        <w:rPr>
          <w:rFonts w:ascii="Times New Roman" w:eastAsiaTheme="minorHAnsi" w:hAnsi="Times New Roman" w:cs="Times New Roman"/>
          <w:sz w:val="24"/>
          <w:szCs w:val="24"/>
        </w:rPr>
        <w:t>как логическая соотнесённость высказываний или частей одного высказывания, связность мыслей, ясный композиционный замысел текста.</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Ясность (доступность)</w:t>
      </w:r>
      <w:r w:rsidRPr="00376353">
        <w:rPr>
          <w:rFonts w:ascii="Times New Roman" w:eastAsiaTheme="minorHAnsi" w:hAnsi="Times New Roman" w:cs="Times New Roman"/>
          <w:sz w:val="24"/>
          <w:szCs w:val="24"/>
        </w:rPr>
        <w:t>как коммуникативное качество речи, которое облегчает восприятие и понимание высказывания при сложности его содержания. Ясность речи связана с умением говорящего(пишущего) сделать свою речь удобной для восприятия, максимально учитывая при этом знания и речевые навыки собеседника.</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 xml:space="preserve">Богатство </w:t>
      </w:r>
      <w:r w:rsidRPr="00376353">
        <w:rPr>
          <w:rFonts w:ascii="Times New Roman" w:eastAsiaTheme="minorHAnsi" w:hAnsi="Times New Roman" w:cs="Times New Roman"/>
          <w:sz w:val="24"/>
          <w:szCs w:val="24"/>
        </w:rPr>
        <w:t>как коммуникативное качество речи, которое определяется способностью выразить одну и ту же мысль, одно и то же грамматическое значение разными способами, используя разнообразные языковые средства (лексические, грамматические, интонационные, стилистические и др.). Лексико-фразеологическое и грамматическое богатство русского языка. Словообразование как источник богатства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 xml:space="preserve">Выразительность </w:t>
      </w:r>
      <w:r w:rsidRPr="00376353">
        <w:rPr>
          <w:rFonts w:ascii="Times New Roman" w:eastAsiaTheme="minorHAnsi" w:hAnsi="Times New Roman" w:cs="Times New Roman"/>
          <w:sz w:val="24"/>
          <w:szCs w:val="24"/>
        </w:rPr>
        <w:t>как качество речи, состоящее в выборе таких языковых средств, которые позволяют усилить впечатление от высказывания, вызвать и поддержать внимание и интерес у адресата, воздействовать на его разуми чувства. Достижение выразительности речи путём использования разнообразных изобразительных средств языка (тропов, риторических фигур и др.), фразеологических оборотов, пословиц, крылатых фраз и др. Выразительные возможности фонетики, интонации, лексики, фразеологии, грамматики. Невербальные средства выразительности (жесты, мимика, пантомимика).</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Неуместное, стилистически не оправданное употребление тропов, излишнее украшательство речи, использование слов, не сочетающихся в рамках одного стиля, как недостаток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Анализ примеров неуместного, стилистически не оправданного употребления тропов, излишнего украшательства речи, использования слов, не сочетающихся в рамках одного стиля</w:t>
      </w:r>
    </w:p>
    <w:p w:rsidR="00AC79A4" w:rsidRPr="00376353" w:rsidRDefault="00AC79A4" w:rsidP="00AC79A4">
      <w:pPr>
        <w:spacing w:after="0" w:line="240" w:lineRule="auto"/>
        <w:ind w:firstLine="567"/>
        <w:jc w:val="both"/>
        <w:rPr>
          <w:rFonts w:ascii="Times New Roman" w:eastAsiaTheme="minorHAnsi" w:hAnsi="Times New Roman" w:cs="Times New Roman"/>
          <w:bCs/>
          <w:i/>
          <w:sz w:val="24"/>
          <w:szCs w:val="24"/>
        </w:rPr>
      </w:pPr>
      <w:r w:rsidRPr="00376353">
        <w:rPr>
          <w:rFonts w:ascii="Times New Roman" w:eastAsiaTheme="minorHAnsi" w:hAnsi="Times New Roman" w:cs="Times New Roman"/>
          <w:bCs/>
          <w:i/>
          <w:sz w:val="24"/>
          <w:szCs w:val="24"/>
        </w:rPr>
        <w:t>Этический компонент культуры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Этический компонент культуры речи как применение правил поведения, связанных с речевым выражением нравственного кодекса народа; строгий запрет на сквернословие, разговор на «повышенных тонах» в процессе общения.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Осмысление накопленного опыта применения этических норм поведения в собственной речевой практике. Речевой этикет как правила речевого поведения (обобщение изученного).</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Применение норм речевого этикета в учебной и бытовой сферах общения.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 xml:space="preserve">Чистота речи </w:t>
      </w:r>
      <w:r w:rsidRPr="00376353">
        <w:rPr>
          <w:rFonts w:ascii="Times New Roman" w:eastAsiaTheme="minorHAnsi" w:hAnsi="Times New Roman" w:cs="Times New Roman"/>
          <w:sz w:val="24"/>
          <w:szCs w:val="24"/>
        </w:rPr>
        <w:t>как отсутствие в ней лишних слов, слов-сорняков, нелитературных слов (жаргонных, диалектных, нецензурных).</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Theme="minorHAnsi" w:hAnsi="Times New Roman" w:cs="Times New Roman"/>
          <w:bCs/>
          <w:i/>
          <w:sz w:val="24"/>
          <w:szCs w:val="24"/>
        </w:rPr>
        <w:t xml:space="preserve">Вежливость речи </w:t>
      </w:r>
      <w:r w:rsidRPr="00376353">
        <w:rPr>
          <w:rFonts w:ascii="Times New Roman" w:eastAsiaTheme="minorHAnsi" w:hAnsi="Times New Roman" w:cs="Times New Roman"/>
          <w:sz w:val="24"/>
          <w:szCs w:val="24"/>
        </w:rPr>
        <w:t>как соответствие её коммуникативным нормам поведения. Это качество речи предполагает знание речевого этикета и умение применять его в разных ситуациях общения; внутреннюю потребность человека общаться доброжелательно, учтиво, благопристойно в любых обстоятельствах; способность уважительно относиться к собеседнику даже в непростой ситуации.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Wingdings-Regular" w:hAnsi="Times New Roman" w:cs="Times New Roman"/>
          <w:sz w:val="24"/>
          <w:szCs w:val="24"/>
        </w:rPr>
        <w:t>Соблюдение правил речевого поведения во время обсуждения спорных вопросов (спор, диспут, дискуссия).</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Этикетные формулы выражения несогласия с собеседником, вежливого отказа в выполнении просьбы.</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 xml:space="preserve">Основные ошибки аудирования, которые мешают эффективности общения вовремя спора, диспута, дискуссии </w:t>
      </w:r>
      <w:r w:rsidRPr="00376353">
        <w:rPr>
          <w:rFonts w:ascii="Times New Roman" w:eastAsiaTheme="minorHAnsi" w:hAnsi="Times New Roman" w:cs="Times New Roman"/>
          <w:sz w:val="24"/>
          <w:szCs w:val="24"/>
        </w:rPr>
        <w:t>общения.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Анализ текстов различных функциональных разновидностей языка сточки зрения соответствия их критериям чистоты и вежливости речи.</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Соблюдение правил речевого поведения во время обсуждения спорных вопросов (спор, диспут, дискуссия).</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Этикетные формулы выражения несогласия с собеседником, вежливого отказа в выполнении просьбы.</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Основные ошибки аудирования, которые мешают эффективности общения вовремя спора, диспута, дискуссии.</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Соблюдение правил речевого поведения при проведении диспута (дискуссии) на заданную тему.</w:t>
      </w:r>
    </w:p>
    <w:p w:rsidR="00AC79A4" w:rsidRPr="00376353" w:rsidRDefault="00AC79A4" w:rsidP="00AC79A4">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hAnsi="Times New Roman" w:cs="Times New Roman"/>
          <w:b/>
          <w:sz w:val="24"/>
          <w:szCs w:val="24"/>
        </w:rPr>
        <w:t>Раздел 3. «</w:t>
      </w:r>
      <w:r w:rsidRPr="00376353">
        <w:rPr>
          <w:rFonts w:ascii="Times New Roman" w:eastAsia="Times New Roman" w:hAnsi="Times New Roman" w:cs="Times New Roman"/>
          <w:b/>
          <w:sz w:val="24"/>
          <w:szCs w:val="24"/>
        </w:rPr>
        <w:t>Речевая деятельность. Текст»</w:t>
      </w:r>
    </w:p>
    <w:p w:rsidR="00AC79A4" w:rsidRPr="00376353" w:rsidRDefault="00AC79A4" w:rsidP="00AC79A4">
      <w:pPr>
        <w:spacing w:after="0" w:line="240" w:lineRule="auto"/>
        <w:ind w:firstLine="567"/>
        <w:jc w:val="both"/>
        <w:rPr>
          <w:rFonts w:ascii="Times New Roman" w:eastAsiaTheme="minorHAnsi" w:hAnsi="Times New Roman" w:cs="Times New Roman"/>
          <w:bCs/>
          <w:i/>
          <w:sz w:val="24"/>
          <w:szCs w:val="24"/>
        </w:rPr>
      </w:pPr>
      <w:r w:rsidRPr="00376353">
        <w:rPr>
          <w:rFonts w:ascii="Times New Roman" w:eastAsiaTheme="minorHAnsi" w:hAnsi="Times New Roman" w:cs="Times New Roman"/>
          <w:bCs/>
          <w:i/>
          <w:sz w:val="24"/>
          <w:szCs w:val="24"/>
        </w:rPr>
        <w:t>Устная и письменная речь как формы речевого общения.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Основные особенности устной речи: неподготовленность, спонтанность, прерывистость; ориентированность на слуховое и зрительное восприятие, на присутствие собеседника, его реакцию; передача эмоций при помощи интонации, мимики, жестов; возможность воспроизведения речи только при наличии специальных технических устройств; необходимость соблюдения орфоэпических и интонационных норм.</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Наличие в устной речи неполных предложений, незаконченных фраз, лексических повторов, конструкций с именительным темы, подхватов, самоперебивов и др.</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Основные жанры устной речи: устный рассказ, выступление перед аудиторией, сообщение, доклад, ответ (краткий и развёрнутый) на уроке, дружеская беседа, диспут, дискуссия и т. д.</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Анализ устного высказывания с целью определения его основных особенностей, характерных для устной речи. Типичные недостатки устной речи: интонационная и грамматическая нерасчленённость, бедность.</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Анализ и оценка устной речи с точки зрения проявления в ней типичных недостатков (интонационной и грамматической нерасчленённости, бедности).</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Письменная форма речи как речь, созданная с помощью графических знаков на бумаге, экране монитора, мобильного телефона и т. п.</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Основные особенности письменной речи: подготовленность, логичность, точность изложения; ориентированность только на зрительное восприятие и отсутствие собеседника; передача эмоций при помощи знаков препинания и некоторых других графических средств; возможность многократного воспроизведения, возвращения к тексту, возможность многократного совершенствования; необходимость соблюдения орфографических и пунктуационных норм.</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Анализ письменного высказывания с целью определения его основных особенностей, характерных для письменной речи .Использование в письменной речи различных способов графического выделения важных для передачи смысла фрагментов печатного текста (разные типы шрифта, полужирный шрифт, курсив, подчёркивание, обрамление, особое размещение текста на странице и т. п.).</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Основные жанры: письма, записки, деловые бумаги, рецензии, статьи, репортажи, сочинения, конспекты, планы, рефераты и т. п.</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 xml:space="preserve">Основные требования к письменному тексту: 1) соответствие содержания текста теме и основной мысли; 2) полнота раскрытия темы; 3) достоверность фактического материала; 4) последовательность изложения (развёртывания содержания по плану); логическая связь частей текста, правильность выделения абзацев; 5) смысловая и грамматическая </w:t>
      </w:r>
      <w:r w:rsidRPr="00376353">
        <w:rPr>
          <w:rFonts w:ascii="Times New Roman" w:eastAsiaTheme="minorHAnsi" w:hAnsi="Times New Roman" w:cs="Times New Roman"/>
          <w:sz w:val="24"/>
          <w:szCs w:val="24"/>
        </w:rPr>
        <w:t>связь предложений и частей текста;6) стилевое единство; 7) соответствие текста заданному (или выбранному)типу речи; 8) соответствие нормам русского литературного языка (грамматическим, речевым, правописным — орфографическим и пунктуационным).</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Анализ письменного текста с точки зрения его соответствия основным требованиям, предъявляемым к письменному высказыванию.</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 xml:space="preserve">Объяснение роли письма (написание письменных высказываний в виде сочинений-миниатюр, письменных ответов на поставленный вопрос, изложений и т. п.) для </w:t>
      </w:r>
      <w:r w:rsidRPr="00376353">
        <w:rPr>
          <w:rFonts w:ascii="Times New Roman" w:eastAsiaTheme="minorHAnsi" w:hAnsi="Times New Roman" w:cs="Times New Roman"/>
          <w:sz w:val="24"/>
          <w:szCs w:val="24"/>
        </w:rPr>
        <w:t>развития устной речи и речи внутренней, обращённой к самому себе и связанной с процессами мышления, самооценивания, регуляции своего поведения.</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Интернет-общение как специфическая форма речевого взаимодействия, совмещающего черты устной и письмен ной речи.</w:t>
      </w:r>
    </w:p>
    <w:p w:rsidR="00AC79A4" w:rsidRPr="00376353" w:rsidRDefault="00AC79A4" w:rsidP="00AC79A4">
      <w:pPr>
        <w:spacing w:after="0" w:line="240" w:lineRule="auto"/>
        <w:ind w:firstLine="567"/>
        <w:jc w:val="both"/>
        <w:rPr>
          <w:rFonts w:ascii="Times New Roman" w:eastAsiaTheme="minorHAnsi" w:hAnsi="Times New Roman" w:cs="Times New Roman"/>
          <w:bCs/>
          <w:i/>
          <w:sz w:val="24"/>
          <w:szCs w:val="24"/>
        </w:rPr>
      </w:pPr>
      <w:r w:rsidRPr="00376353">
        <w:rPr>
          <w:rFonts w:ascii="Times New Roman" w:eastAsiaTheme="minorHAnsi" w:hAnsi="Times New Roman" w:cs="Times New Roman"/>
          <w:bCs/>
          <w:i/>
          <w:sz w:val="24"/>
          <w:szCs w:val="24"/>
        </w:rPr>
        <w:t>Основные условия эффективного общения.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Необходимые условия успешного, эффективного общения: 1) готовность к общению (обоюдное желание собеседников высказать своё мнение по обсуждаемому вопросу, выслушать своего партнёра; наличие у собеседников общих интересов, достаточного жизненного опыта, начитанности, научных знаний для понимания смысла речи собеседника; владение необходимым объёмом культурологических знаний и др.); 2) высокий уровень владения языком и коммуникативными навыками; 3) соблюдение норм речевого поведения и др.</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Анализ речевых ситуаций с целью выявления нарушений основных условий эффективного общения.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Прецедентные тексты как тексты (фразы, слова), которые имеют историко-культурную ценность и на которые часто ссылаются носители языка (цитаты из общеизвестных художественных произведений; ссылки на мифы, предания, сказки; афоризмы, пословицы, крылатые слова, фразеологические обороты; фразы из песен, названия книг, спектаклей, опер, фильмов; высказывания героев популярных кинофильмов и т. п.).</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Коммуникативный барьер как психологическое препятствие, которое может стать причиной непонимания или возникновения отрицательных эмоций в процессе общения.</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Элементарный анализ накопленного речевого опыта, связанного с преодолением коммуникативных барьеров в процессе общения.</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Умение задавать вопросы как условие эффективности общения, в том числе иинтернет-общения.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bCs/>
          <w:i/>
          <w:sz w:val="24"/>
          <w:szCs w:val="24"/>
        </w:rPr>
      </w:pPr>
      <w:r w:rsidRPr="00376353">
        <w:rPr>
          <w:rFonts w:ascii="Times New Roman" w:eastAsiaTheme="minorHAnsi" w:hAnsi="Times New Roman" w:cs="Times New Roman"/>
          <w:bCs/>
          <w:i/>
          <w:sz w:val="24"/>
          <w:szCs w:val="24"/>
        </w:rPr>
        <w:t>Виды речевой деятельности и информационная переработка текста</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bCs/>
          <w:i/>
          <w:sz w:val="24"/>
          <w:szCs w:val="24"/>
        </w:rPr>
      </w:pPr>
      <w:r w:rsidRPr="00376353">
        <w:rPr>
          <w:rFonts w:ascii="Times New Roman" w:eastAsiaTheme="minorHAnsi" w:hAnsi="Times New Roman" w:cs="Times New Roman"/>
          <w:bCs/>
          <w:i/>
          <w:sz w:val="24"/>
          <w:szCs w:val="24"/>
        </w:rPr>
        <w:t>Виды речевой деятельности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Виды речевой деятельности: 1) связанные с восприятием и пониманием чужой речи (аудирование,  чтение); 2) связанные с созданием собственного речевого высказывания (говорение, письмо). Анализ памяток-инструкций («Как читать текст, чтобы понять его содержание», «Как слушать текст, чтобы понять его содержание», «Как писать сочинение» и т.д.)</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Четыре этапа речевой деятельности: 1) ориентировочный; 2) этап планирования; 3) этап исполнения; 4) этап контроля.</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Анализ памяток-инструкций («Как читать текст, чтобы понять его содержание», «Как слушать текст, чтобы понять его содержание», «Как писать сочинение», «О чём нужно помнить, выступая перед аудиторией с докладом, сообщением» и др.) с точки зрения отражения в них основных этапов речевой деятельности.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bCs/>
          <w:i/>
          <w:sz w:val="24"/>
          <w:szCs w:val="24"/>
        </w:rPr>
      </w:pPr>
      <w:r w:rsidRPr="00376353">
        <w:rPr>
          <w:rFonts w:ascii="Times New Roman" w:eastAsiaTheme="minorHAnsi" w:hAnsi="Times New Roman" w:cs="Times New Roman"/>
          <w:bCs/>
          <w:i/>
          <w:sz w:val="24"/>
          <w:szCs w:val="24"/>
        </w:rPr>
        <w:t>Чтение как вид речевой деятельности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Чтение как процесс восприятия, осмысления и понимания письменного высказывания. Основные виды чтения: поисковое, просмотровое, ознакомительное, изучающее (обобщение).</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bCs/>
          <w:i/>
          <w:sz w:val="24"/>
          <w:szCs w:val="24"/>
        </w:rPr>
      </w:pPr>
      <w:r w:rsidRPr="00376353">
        <w:rPr>
          <w:rFonts w:ascii="Times New Roman" w:eastAsiaTheme="minorHAnsi" w:hAnsi="Times New Roman" w:cs="Times New Roman"/>
          <w:bCs/>
          <w:i/>
          <w:sz w:val="24"/>
          <w:szCs w:val="24"/>
        </w:rPr>
        <w:t>Аудирование как вид речевой деятельности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Аудирование как процесс восприятия, осмысления и понимания речи говорящего.</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Правила эффективного слушания: максимальная концентрация внимания на собеседнике; демонстрация с помощью реплик, мимики, жестов своего внимания к собеседнику, понимания/непонимания, одобрения/неодобрения его речи; максимальная сдержанность в выражении оценок.</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Типичные недостатки аудирования:1) отсутствие гибкой стратегии аудирования; 2) непонимание смысла прослушанного текста или его фрагментов; 3) отсеивание важной информации;4) перебивание собеседника во время его сообщения; 5) поспешные.</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bCs/>
          <w:i/>
          <w:sz w:val="24"/>
          <w:szCs w:val="24"/>
        </w:rPr>
      </w:pPr>
      <w:r w:rsidRPr="00376353">
        <w:rPr>
          <w:rFonts w:ascii="Times New Roman" w:eastAsiaTheme="minorHAnsi" w:hAnsi="Times New Roman" w:cs="Times New Roman"/>
          <w:bCs/>
          <w:i/>
          <w:sz w:val="24"/>
          <w:szCs w:val="24"/>
        </w:rPr>
        <w:t>Основные способы информационной переработки прочитанного или прослушанного текста</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Информационная переработка прочитанного или прослушанного текста как процесс извлечения необходимой информации из текста-источника и передача её разными способами.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Основные способы сжатия исходного текста: 1) смысловое сжатие (выделение и передача основного содержания текста) — исключение, обобщение; 2) языковое сжатие (использование более компактных, простых языковых конструкций) — замена одних синтаксических конструкций другими; сокращение или полное исключение (повторов, синонимов, синтаксических конструкций ит. п.); слияние нескольких предложений в одно (обобщение изученного).</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Совершенствование навыков сжатия исходного текста разными способами: с помощью смыслового сжатия и/или языкового сжатия текста. Основные способы информационной переработки текста и преобразования его на основе сокращения: составление плана, тезисов, аннотации, конспекта, реферата, рецензии.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Использование определённых стандартных языковых средств (речевые клише, штампы научной речи) при составлении планов, тезисов, аннотаций, конспектов, рефератов, рецензий.</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Осознанный выбор вида чтения(вида аудирования) исходного текста при составлении планов, тезисов, аннотаций, конспектов, рефератов, рецензий.</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Осознанное использование полученных знаний и умений, связанных ссоставлением планов, написанием тезисов, аннотаций, конспектов, рефератов, рецензий в процессе изучения других школьных дисциплин.</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bCs/>
          <w:i/>
          <w:sz w:val="24"/>
          <w:szCs w:val="24"/>
        </w:rPr>
      </w:pPr>
      <w:r w:rsidRPr="00376353">
        <w:rPr>
          <w:rFonts w:ascii="Times New Roman" w:eastAsiaTheme="minorHAnsi" w:hAnsi="Times New Roman" w:cs="Times New Roman"/>
          <w:bCs/>
          <w:i/>
          <w:sz w:val="24"/>
          <w:szCs w:val="24"/>
        </w:rPr>
        <w:t>Говорение как вид речевой деятельности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Говорение как вид речевой деятельности, посредством которого осуществляется устное общение, происходит обмен информацией.</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Основные качества образцовой речи: правильность, ясность, точность, богатство, выразительность, чистота, вежливость.</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Критерии оценивания устного высказывания учащегося (сообщения, выступления, доклада): 1) содержание устного высказывания (правильность и точность понимания темы; соответствие высказывания теме и полнота её раскрытия; чёткость и определённость выражения основной мысли высказывания; смысловое и стилистическое единство, связность и последовательность изложения; наличие/отсутствие логических ошибок; наличие/отсутствие аргументов, обосновывающих точку зрения учащегося; соответствие устного высказывания заданной речевой ситуации (коммуникативная цель высказывания, адресат, место и условия общения), сфере общения, заданному жанру и стилю речи);2) речевое оформление устного высказывания (точность выражения мысли, использование разнообразных грамматических конструкций; соответствие языковых средств заданной речевой ситуации и стилю речи; употребление слов в соответствии с их лексическим значением и стилистической окрашенностью; наличие/отсутствие слов, выходящих за пределы литературного языка(жаргонизмы, слова-паразиты и др.); наличие/отсутствие орфоэпических ошибок; наличие/отсутствие грамматических ошибок; наличие/отсутствие речевых ошибок); 3) выразительность речи (уместное использование в речевом высказывании выразительных языковых средств (интонационных, лексических, грамматических) в соответствии с заданной речевой ситуацией, коммуникативной целью речи и стилем речи; уместное использование языковых средств привлечения и удерживания внимания слушателей; уместность и корректность использования невербальных средств общения — мимики, жестов); 4) взаимодействие с собеседниками в процессе обсуждения устного высказывания (адекватное восприятие и понимание вопросов по содержанию устного высказывания; способность кратко и точно формулировать мысль, убеждать собеседников в своей правоте, аргументированно отстаивать свою точку зрения).</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Подготовка устного выступления, обобщающего информацию по указанной теме, содержащуюся в учебной литературе, на соответствующих сайтах Интернета.</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Моделирование речевых ситуаций участия в спорах, диспутах, дискуссиях. Овладение речевой культурой использования технических средств коммуникации (телефон, мобильный телефон, скайп и др.) в процессе устного общения. Использование на уроках по другим предметам коммуникативного опыта создания собственного устного высказывания и оценивания чужих устных высказываний.</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Подготовка публичного выступления на полемическую тему, подразумевающую аргументированное построение публичного выступления по заданной структуре.</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Анализ публичного выступления на полемическую тему, оценка его содержания, речевого оформления, соответствия речевой ситуации и коммуникативным задачам.</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bCs/>
          <w:i/>
          <w:sz w:val="24"/>
          <w:szCs w:val="24"/>
        </w:rPr>
      </w:pPr>
      <w:r w:rsidRPr="00376353">
        <w:rPr>
          <w:rFonts w:ascii="Times New Roman" w:eastAsiaTheme="minorHAnsi" w:hAnsi="Times New Roman" w:cs="Times New Roman"/>
          <w:bCs/>
          <w:i/>
          <w:sz w:val="24"/>
          <w:szCs w:val="24"/>
        </w:rPr>
        <w:t>Письмо как вид речевой деятельности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Письмо как вид речевой деятельности, связанный с созданием письменного высказывания. Связь письма с другими видами речевой деятельности человека(говорением, чтением, аудированием).</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Письмо как вид речевой деятельности, востребованный в сфере образования.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Виды письменных речевых высказываний школьника.</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Основные требования к письменной речи: правильность, ясность, чистота, точность, богатство, выразительность.</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Критерии оценивания письменного высказывания учащегося (содержание письменного высказывания, речевое оформление и выразительность высказывания, его соответствие грамматическим, орфографическим и пунктуационным нормам).</w:t>
      </w:r>
    </w:p>
    <w:p w:rsidR="00AC79A4" w:rsidRPr="00376353" w:rsidRDefault="00AC79A4" w:rsidP="00AC79A4">
      <w:pPr>
        <w:spacing w:after="0" w:line="240" w:lineRule="auto"/>
        <w:ind w:firstLine="709"/>
        <w:jc w:val="both"/>
        <w:rPr>
          <w:rFonts w:ascii="Times New Roman" w:hAnsi="Times New Roman" w:cs="Times New Roman"/>
          <w:i/>
          <w:sz w:val="24"/>
          <w:szCs w:val="24"/>
        </w:rPr>
      </w:pPr>
      <w:r w:rsidRPr="00376353">
        <w:rPr>
          <w:rFonts w:ascii="Times New Roman" w:eastAsia="Times New Roman" w:hAnsi="Times New Roman" w:cs="Times New Roman"/>
          <w:i/>
          <w:sz w:val="24"/>
          <w:szCs w:val="24"/>
        </w:rPr>
        <w:t>Функциональная стилистика</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Функциональная стилистика как раздел лингвистики, который изучает исторически сложившуюся в русском языке систему функциональных разновидностей литературного языка в их соотношении и взаимодействии.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Современное учение о функциональных разновидностях языка. Функциональные разновидности языка: разговорная речь, функциональные стили (официально-деловой, научный, публицистический), язык художественной литературы (повторение изученного).</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Обобщение изученного о функциональных разновидностях языка. Обобщение опыта стилистического анализа текстов разных функциональных разновидностей языка. Учёт основных факторов при разграничении функциональных разновидностей языка: экстралингвистических (сфера применения, основные функции речи) и лингвистических факторов (основные особенности речи, типичные языковые средства). Установление принадлежности текста к определённой функциональной разновидности, подстилю, жанру речи (на основе изученного ранее).</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b/>
          <w:bCs/>
          <w:sz w:val="24"/>
          <w:szCs w:val="24"/>
        </w:rPr>
      </w:pPr>
      <w:r w:rsidRPr="00376353">
        <w:rPr>
          <w:rFonts w:ascii="Times New Roman" w:eastAsiaTheme="minorHAnsi" w:hAnsi="Times New Roman" w:cs="Times New Roman"/>
          <w:sz w:val="24"/>
          <w:szCs w:val="24"/>
        </w:rPr>
        <w:t>Речевой жанр как относительно устойчивый тематический, композиционный и стилистический тип высказываний, имеющих общие признаки: соответствие определённой коммуникативной цели, завершённость, связь с конкретной сферой общения.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b/>
          <w:bCs/>
          <w:sz w:val="24"/>
          <w:szCs w:val="24"/>
        </w:rPr>
      </w:pPr>
      <w:r w:rsidRPr="00376353">
        <w:rPr>
          <w:rFonts w:ascii="Times New Roman" w:eastAsiaTheme="minorHAnsi" w:hAnsi="Times New Roman" w:cs="Times New Roman"/>
          <w:bCs/>
          <w:i/>
          <w:sz w:val="24"/>
          <w:szCs w:val="24"/>
        </w:rPr>
        <w:t>Разговорная речь (сфера применения, основная функция, основные разновидности</w:t>
      </w:r>
      <w:r w:rsidRPr="00376353">
        <w:rPr>
          <w:rFonts w:ascii="Times New Roman" w:eastAsiaTheme="minorHAnsi" w:hAnsi="Times New Roman" w:cs="Times New Roman"/>
          <w:i/>
          <w:sz w:val="24"/>
          <w:szCs w:val="24"/>
        </w:rPr>
        <w:t xml:space="preserve">, </w:t>
      </w:r>
      <w:r w:rsidRPr="00376353">
        <w:rPr>
          <w:rFonts w:ascii="Times New Roman" w:eastAsiaTheme="minorHAnsi" w:hAnsi="Times New Roman" w:cs="Times New Roman"/>
          <w:bCs/>
          <w:i/>
          <w:sz w:val="24"/>
          <w:szCs w:val="24"/>
        </w:rPr>
        <w:t>основные признаки,  языковые средства, основные жанры).</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Объяснение основных экстралингвистических (сфера применения, основные функции речи) и лингвистических признаков разговорной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Установление принадлежности текста к определённой разновидности(подстилю) разговорной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Обобщение собственного речевого опыта использования невербальных средств при устном общении.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 xml:space="preserve">Проведение интонационной разметки примеров разговорной речи. </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Анализ образцов разговорной речи, содержащихся в текстах произведений художественной литературы. Характеристика наиболее распространённых жанров разговорной речи. Составление устного рассказа на заданную тему с использованием элементов разговорной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Обобщение собственного речевого опыта построения речевого высказывания в рамках типовых жанров разговорной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b/>
          <w:bCs/>
          <w:sz w:val="24"/>
          <w:szCs w:val="24"/>
        </w:rPr>
      </w:pPr>
      <w:r w:rsidRPr="00376353">
        <w:rPr>
          <w:rFonts w:ascii="Times New Roman" w:eastAsiaTheme="minorHAnsi" w:hAnsi="Times New Roman" w:cs="Times New Roman"/>
          <w:sz w:val="24"/>
          <w:szCs w:val="24"/>
        </w:rPr>
        <w:t>Формулирование основных правил построения речи и речевого поведения в рамках общения в интернет-пространстве.</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b/>
          <w:bCs/>
          <w:sz w:val="24"/>
          <w:szCs w:val="24"/>
        </w:rPr>
      </w:pPr>
      <w:r w:rsidRPr="00376353">
        <w:rPr>
          <w:rFonts w:ascii="Times New Roman" w:eastAsiaTheme="minorHAnsi" w:hAnsi="Times New Roman" w:cs="Times New Roman"/>
          <w:bCs/>
          <w:i/>
          <w:sz w:val="24"/>
          <w:szCs w:val="24"/>
        </w:rPr>
        <w:t>Официально-деловой стиль (сфера применения, основная функция, основные разновидности</w:t>
      </w:r>
      <w:r w:rsidRPr="00376353">
        <w:rPr>
          <w:rFonts w:ascii="Times New Roman" w:eastAsiaTheme="minorHAnsi" w:hAnsi="Times New Roman" w:cs="Times New Roman"/>
          <w:i/>
          <w:sz w:val="24"/>
          <w:szCs w:val="24"/>
        </w:rPr>
        <w:t xml:space="preserve">, </w:t>
      </w:r>
      <w:r w:rsidRPr="00376353">
        <w:rPr>
          <w:rFonts w:ascii="Times New Roman" w:eastAsiaTheme="minorHAnsi" w:hAnsi="Times New Roman" w:cs="Times New Roman"/>
          <w:bCs/>
          <w:i/>
          <w:sz w:val="24"/>
          <w:szCs w:val="24"/>
        </w:rPr>
        <w:t>основные признаки,  языковые средства, основные жанры).</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Объяснение основных экстралингвистических (сфера применения, основные функции речи) и лингвистических признаков официально-делового стиля. Анализ образцов официально-делового стиля речи с точки зрения проявления в них основных признаков данного стиля.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Создание собственных речевых высказываний по данным образцам.</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Theme="minorHAnsi" w:hAnsi="Times New Roman" w:cs="Times New Roman"/>
          <w:sz w:val="24"/>
          <w:szCs w:val="24"/>
        </w:rPr>
        <w:t>Установление принадлежности текста к определённой разновидности (подстилю) официально-делового стиля.</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Наблюдение за использованием лексических, морфологических и синтаксических средств в текстах официально-делового стиля; их уместное употребление в собственных речевых высказываниях данного стиля.</w:t>
      </w:r>
    </w:p>
    <w:p w:rsidR="00AC79A4" w:rsidRPr="00376353" w:rsidRDefault="00AC79A4" w:rsidP="00AC79A4">
      <w:pPr>
        <w:autoSpaceDE w:val="0"/>
        <w:autoSpaceDN w:val="0"/>
        <w:adjustRightInd w:val="0"/>
        <w:spacing w:after="0" w:line="240" w:lineRule="auto"/>
        <w:ind w:firstLine="567"/>
        <w:jc w:val="both"/>
        <w:rPr>
          <w:rFonts w:ascii="Times New Roman" w:eastAsia="Wingdings-Regular" w:hAnsi="Times New Roman" w:cs="Times New Roman"/>
          <w:sz w:val="24"/>
          <w:szCs w:val="24"/>
        </w:rPr>
      </w:pPr>
      <w:r w:rsidRPr="00376353">
        <w:rPr>
          <w:rFonts w:ascii="Times New Roman" w:eastAsia="Wingdings-Regular" w:hAnsi="Times New Roman" w:cs="Times New Roman"/>
          <w:sz w:val="24"/>
          <w:szCs w:val="24"/>
        </w:rPr>
        <w:t xml:space="preserve">Анализ и редактирование примеров неуместного использования речевых штампов. </w:t>
      </w:r>
      <w:r w:rsidRPr="00376353">
        <w:rPr>
          <w:rFonts w:ascii="Times New Roman" w:eastAsiaTheme="minorHAnsi" w:hAnsi="Times New Roman" w:cs="Times New Roman"/>
          <w:sz w:val="24"/>
          <w:szCs w:val="24"/>
        </w:rPr>
        <w:t>Обобщение собственного опыта построения речевого высказывания в рамках типовых жанров официально-делового стиля.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b/>
          <w:bCs/>
          <w:sz w:val="24"/>
          <w:szCs w:val="24"/>
        </w:rPr>
      </w:pPr>
      <w:r w:rsidRPr="00376353">
        <w:rPr>
          <w:rFonts w:ascii="Times New Roman" w:eastAsiaTheme="minorHAnsi" w:hAnsi="Times New Roman" w:cs="Times New Roman"/>
          <w:bCs/>
          <w:i/>
          <w:sz w:val="24"/>
          <w:szCs w:val="24"/>
        </w:rPr>
        <w:t>Научный стиль речи (сфера применения, основная функция, основные разновидности</w:t>
      </w:r>
      <w:r w:rsidRPr="00376353">
        <w:rPr>
          <w:rFonts w:ascii="Times New Roman" w:eastAsiaTheme="minorHAnsi" w:hAnsi="Times New Roman" w:cs="Times New Roman"/>
          <w:i/>
          <w:sz w:val="24"/>
          <w:szCs w:val="24"/>
        </w:rPr>
        <w:t xml:space="preserve">, </w:t>
      </w:r>
      <w:r w:rsidRPr="00376353">
        <w:rPr>
          <w:rFonts w:ascii="Times New Roman" w:eastAsiaTheme="minorHAnsi" w:hAnsi="Times New Roman" w:cs="Times New Roman"/>
          <w:bCs/>
          <w:i/>
          <w:sz w:val="24"/>
          <w:szCs w:val="24"/>
        </w:rPr>
        <w:t>основные признаки,  языковые средства, основные жанры).</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Объяснение основных экстралингвистических (сфера применения, основные функции речи) и лингвистических признаков научного стиля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Установление принадлежности текста к определённой разновидности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(подстилю) научного стиля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Анализ речевых образцов научного стиля речи (тексты школьных учебников, статьи, лекции, словари, справочные пособия, энциклопедии, устные ответы на уроке, инструкциии др.) с точки зрения проявленияв них основных признаков данного стиля речи. Создание собственных речевых высказываний по данным образцам. Лексический анализ слов-терминов.</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 xml:space="preserve">Этимологическая справка как способ объяснения происхождения и значения термина. </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Применение рациональных приёмов работы со словарями в поисках необходимой информации (в том числе и с интернет-словарями и справочниками). Устный или письменный пересказ научного текста; создание устного или письменного текста-рассуждения на заданную лингвистическую тему и др.</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Публицистический стиль речи (сфера применения, основная функция, основные разновидности</w:t>
      </w:r>
      <w:r w:rsidRPr="00376353">
        <w:rPr>
          <w:rFonts w:ascii="Times New Roman" w:eastAsiaTheme="minorHAnsi" w:hAnsi="Times New Roman" w:cs="Times New Roman"/>
          <w:i/>
          <w:sz w:val="24"/>
          <w:szCs w:val="24"/>
        </w:rPr>
        <w:t xml:space="preserve">, </w:t>
      </w:r>
      <w:r w:rsidRPr="00376353">
        <w:rPr>
          <w:rFonts w:ascii="Times New Roman" w:eastAsiaTheme="minorHAnsi" w:hAnsi="Times New Roman" w:cs="Times New Roman"/>
          <w:bCs/>
          <w:i/>
          <w:sz w:val="24"/>
          <w:szCs w:val="24"/>
        </w:rPr>
        <w:t>основные признаки,  языковые средства, основные жанры).</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Объяснение основных экстралингвистических (сфера применения, основные функции речи) и лингвистических признаков публицистического стиля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Анализ образцов публицистического стиля речи с точки зрения проявления в них основных признаков данного стиля. Создание собственных речевых высказываний по данным образцам. Характеристика наиболее распространённых жанров публицистического стиля речи.</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Создание портретного очерка (рассказ об интересном человеке), небольшой по объёму проблемной статьи, репортажа-повествования особытии (посещение театра, экскурсия, поход), репортажа — описания памятника истории или культуры(родного города, посёлка, улицы, музея)</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bCs/>
          <w:i/>
          <w:sz w:val="24"/>
          <w:szCs w:val="24"/>
        </w:rPr>
        <w:t>Язык художественной литературы (сфера применения, основная функция, основные разновидности</w:t>
      </w:r>
      <w:r w:rsidRPr="00376353">
        <w:rPr>
          <w:rFonts w:ascii="Times New Roman" w:eastAsiaTheme="minorHAnsi" w:hAnsi="Times New Roman" w:cs="Times New Roman"/>
          <w:i/>
          <w:sz w:val="24"/>
          <w:szCs w:val="24"/>
        </w:rPr>
        <w:t xml:space="preserve">, </w:t>
      </w:r>
      <w:r w:rsidRPr="00376353">
        <w:rPr>
          <w:rFonts w:ascii="Times New Roman" w:eastAsiaTheme="minorHAnsi" w:hAnsi="Times New Roman" w:cs="Times New Roman"/>
          <w:bCs/>
          <w:i/>
          <w:sz w:val="24"/>
          <w:szCs w:val="24"/>
        </w:rPr>
        <w:t>основные признаки,  языковые средства, основные жанры).</w:t>
      </w:r>
    </w:p>
    <w:p w:rsidR="00AC79A4" w:rsidRPr="00376353" w:rsidRDefault="00AC79A4" w:rsidP="00AC79A4">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 xml:space="preserve">Анализ отрывков из художественных произведений с точки зрения проявления в них основных признаков данной функциональной разновидности языка. </w:t>
      </w:r>
    </w:p>
    <w:p w:rsidR="00AC79A4" w:rsidRPr="000B0E11" w:rsidRDefault="00AC79A4" w:rsidP="000B0E11">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376353">
        <w:rPr>
          <w:rFonts w:ascii="Times New Roman" w:eastAsiaTheme="minorHAnsi" w:hAnsi="Times New Roman" w:cs="Times New Roman"/>
          <w:sz w:val="24"/>
          <w:szCs w:val="24"/>
        </w:rPr>
        <w:t>Наблюдение за использованием в художественных текстах изобразительно-выразительных языковых средств: фонетических (звукопись),словообразовательных (индивидуально-авторские неологизмы, повторы слов), лексических и фразеологических, морфологических, синтаксических (односоставные, неполные предложения, обращения, прямая речь, диалоги и т. д.). Использование тропов и фигур речи для создания образности художественной речи (обобщение).Работа со сло</w:t>
      </w:r>
      <w:r w:rsidR="000B0E11">
        <w:rPr>
          <w:rFonts w:ascii="Times New Roman" w:eastAsiaTheme="minorHAnsi" w:hAnsi="Times New Roman" w:cs="Times New Roman"/>
          <w:sz w:val="24"/>
          <w:szCs w:val="24"/>
        </w:rPr>
        <w:t>вариком «Тропы и фигуры речи».</w:t>
      </w:r>
    </w:p>
    <w:p w:rsidR="00AC79A4" w:rsidRDefault="00AC79A4" w:rsidP="00AC79A4">
      <w:pPr>
        <w:spacing w:after="0" w:line="240" w:lineRule="auto"/>
        <w:ind w:firstLine="284"/>
        <w:jc w:val="center"/>
        <w:rPr>
          <w:rFonts w:ascii="Times New Roman" w:hAnsi="Times New Roman" w:cs="Times New Roman"/>
          <w:b/>
          <w:sz w:val="28"/>
          <w:szCs w:val="24"/>
        </w:rPr>
      </w:pPr>
    </w:p>
    <w:p w:rsidR="00AC79A4" w:rsidRPr="00713BEF" w:rsidRDefault="00AC79A4" w:rsidP="00AC79A4">
      <w:pPr>
        <w:spacing w:after="0" w:line="240" w:lineRule="auto"/>
        <w:ind w:firstLine="284"/>
        <w:jc w:val="center"/>
        <w:rPr>
          <w:rFonts w:ascii="Times New Roman" w:hAnsi="Times New Roman" w:cs="Times New Roman"/>
          <w:b/>
          <w:sz w:val="28"/>
          <w:szCs w:val="24"/>
        </w:rPr>
      </w:pPr>
      <w:r w:rsidRPr="00713BEF">
        <w:rPr>
          <w:rFonts w:ascii="Times New Roman" w:hAnsi="Times New Roman" w:cs="Times New Roman"/>
          <w:b/>
          <w:sz w:val="28"/>
          <w:szCs w:val="24"/>
        </w:rPr>
        <w:t>Литература</w:t>
      </w:r>
      <w:bookmarkStart w:id="80" w:name="_Toc435412707"/>
      <w:bookmarkEnd w:id="78"/>
      <w:bookmarkEnd w:id="79"/>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w:t>
      </w:r>
      <w:r w:rsidRPr="00E9136C">
        <w:rPr>
          <w:rFonts w:ascii="Times New Roman" w:hAnsi="Times New Roman" w:cs="Times New Roman"/>
          <w:sz w:val="24"/>
          <w:szCs w:val="24"/>
        </w:rPr>
        <w:t>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000B0E11">
        <w:rPr>
          <w:rFonts w:ascii="Times New Roman" w:hAnsi="Times New Roman" w:cs="Times New Roman"/>
          <w:sz w:val="24"/>
          <w:szCs w:val="24"/>
        </w:rPr>
        <w:t>.</w:t>
      </w:r>
      <w:r w:rsidRPr="00E9136C">
        <w:rPr>
          <w:rFonts w:ascii="Times New Roman" w:hAnsi="Times New Roman" w:cs="Times New Roman"/>
          <w:sz w:val="24"/>
          <w:szCs w:val="24"/>
        </w:rPr>
        <w:t xml:space="preserve">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713BEF">
        <w:rPr>
          <w:rFonts w:ascii="Times New Roman" w:hAnsi="Times New Roman" w:cs="Times New Roman"/>
          <w:b/>
          <w:sz w:val="24"/>
          <w:szCs w:val="24"/>
        </w:rPr>
        <w:t>Цель учебного предмета</w:t>
      </w:r>
      <w:r w:rsidRPr="00E9136C">
        <w:rPr>
          <w:rFonts w:ascii="Times New Roman" w:hAnsi="Times New Roman" w:cs="Times New Roman"/>
          <w:sz w:val="24"/>
          <w:szCs w:val="24"/>
        </w:rPr>
        <w:t xml:space="preserve">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Задачи учебного предмета «Литература»: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получение опыта медленного чтения</w:t>
      </w:r>
      <w:r w:rsidR="000B0E11">
        <w:rPr>
          <w:rFonts w:ascii="Times New Roman" w:hAnsi="Times New Roman" w:cs="Times New Roman"/>
          <w:sz w:val="24"/>
          <w:szCs w:val="24"/>
        </w:rPr>
        <w:t xml:space="preserve"> п</w:t>
      </w:r>
      <w:r w:rsidRPr="00E9136C">
        <w:rPr>
          <w:rFonts w:ascii="Times New Roman" w:hAnsi="Times New Roman" w:cs="Times New Roman"/>
          <w:sz w:val="24"/>
          <w:szCs w:val="24"/>
        </w:rPr>
        <w:t>роизведений русской, родной (региональной) и мировой литературы;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умения самостоятельно создавать тексты различных жанров (ответы на вопросы, рецензии, аннотации и др.);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овладение умением определять стратегию своего чтения;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овладение умением делать читательский выбор;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знакомство с историей литературы: русской и зарубежной литературной классикой, современным литературным процессом;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знакомство со смежными с литературой сферами искусства и научного знания (культурология, психология, социология и др.).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Содержание программы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Деятельность на уроке литературы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Освоение стратегий чтения </w:t>
      </w:r>
      <w:r>
        <w:rPr>
          <w:rFonts w:ascii="Times New Roman" w:hAnsi="Times New Roman" w:cs="Times New Roman"/>
          <w:sz w:val="24"/>
          <w:szCs w:val="24"/>
        </w:rPr>
        <w:t xml:space="preserve">художественного произведения: </w:t>
      </w:r>
      <w:r w:rsidRPr="00E9136C">
        <w:rPr>
          <w:rFonts w:ascii="Times New Roman" w:hAnsi="Times New Roman" w:cs="Times New Roman"/>
          <w:sz w:val="24"/>
          <w:szCs w:val="24"/>
        </w:rP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AC79A4" w:rsidRDefault="00AC79A4" w:rsidP="000B0E11">
      <w:pPr>
        <w:spacing w:after="0" w:line="240" w:lineRule="auto"/>
        <w:jc w:val="both"/>
        <w:rPr>
          <w:rFonts w:ascii="Times New Roman" w:hAnsi="Times New Roman" w:cs="Times New Roman"/>
          <w:sz w:val="24"/>
          <w:szCs w:val="24"/>
        </w:rPr>
      </w:pP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Анализ художественного текста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Методы анализа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Работа с интерпретациями и смежными видами искусств и областями знания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Самостоятельное чтение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Создание собственного текста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AC79A4" w:rsidRPr="00713BEF" w:rsidRDefault="00AC79A4" w:rsidP="00AC79A4">
      <w:pPr>
        <w:spacing w:after="0" w:line="240" w:lineRule="auto"/>
        <w:ind w:firstLine="284"/>
        <w:jc w:val="both"/>
        <w:rPr>
          <w:rFonts w:ascii="Times New Roman" w:hAnsi="Times New Roman" w:cs="Times New Roman"/>
          <w:b/>
          <w:sz w:val="24"/>
          <w:szCs w:val="24"/>
        </w:rPr>
      </w:pPr>
      <w:r w:rsidRPr="00713BEF">
        <w:rPr>
          <w:rFonts w:ascii="Times New Roman" w:hAnsi="Times New Roman" w:cs="Times New Roman"/>
          <w:b/>
          <w:sz w:val="24"/>
          <w:szCs w:val="24"/>
        </w:rPr>
        <w:t>Использование ресурса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BD32A0" w:rsidRDefault="00AC79A4" w:rsidP="00AC79A4">
      <w:pPr>
        <w:spacing w:after="0" w:line="240" w:lineRule="auto"/>
        <w:ind w:firstLine="284"/>
        <w:jc w:val="both"/>
        <w:rPr>
          <w:rFonts w:ascii="Times New Roman" w:hAnsi="Times New Roman" w:cs="Times New Roman"/>
          <w:b/>
          <w:sz w:val="24"/>
          <w:szCs w:val="24"/>
        </w:rPr>
      </w:pPr>
      <w:r w:rsidRPr="00BD32A0">
        <w:rPr>
          <w:rFonts w:ascii="Times New Roman" w:hAnsi="Times New Roman" w:cs="Times New Roman"/>
          <w:b/>
          <w:sz w:val="24"/>
          <w:szCs w:val="24"/>
        </w:rPr>
        <w:t>Учебно-методическое и материально-техническое обеспечение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1. </w:t>
      </w:r>
      <w:r>
        <w:rPr>
          <w:rFonts w:ascii="Times New Roman" w:hAnsi="Times New Roman" w:cs="Times New Roman"/>
          <w:sz w:val="24"/>
          <w:szCs w:val="24"/>
        </w:rPr>
        <w:t>В</w:t>
      </w:r>
      <w:r w:rsidRPr="00E9136C">
        <w:rPr>
          <w:rFonts w:ascii="Times New Roman" w:hAnsi="Times New Roman" w:cs="Times New Roman"/>
          <w:sz w:val="24"/>
          <w:szCs w:val="24"/>
        </w:rPr>
        <w:t>ариативность уч</w:t>
      </w:r>
      <w:r>
        <w:rPr>
          <w:rFonts w:ascii="Times New Roman" w:hAnsi="Times New Roman" w:cs="Times New Roman"/>
          <w:sz w:val="24"/>
          <w:szCs w:val="24"/>
        </w:rPr>
        <w:t>ебного материала обеспечивается: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списками рекомендуемых к изучению в школе произведений русской, родной, мировой классики;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тематическими подборками произведений, рекомендованных для освоения конкретных теоретико- и историко-литературных понятий;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AC79A4"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подборкой</w:t>
      </w:r>
      <w:r>
        <w:rPr>
          <w:rFonts w:ascii="Times New Roman" w:hAnsi="Times New Roman" w:cs="Times New Roman"/>
          <w:sz w:val="24"/>
          <w:szCs w:val="24"/>
        </w:rPr>
        <w:t xml:space="preserve"> учебного материала.</w:t>
      </w:r>
    </w:p>
    <w:p w:rsidR="00AC79A4" w:rsidRDefault="00AC79A4" w:rsidP="00AC79A4">
      <w:pPr>
        <w:spacing w:after="0" w:line="240" w:lineRule="auto"/>
        <w:ind w:firstLine="284"/>
        <w:jc w:val="both"/>
        <w:rPr>
          <w:rFonts w:ascii="Times New Roman" w:hAnsi="Times New Roman" w:cs="Times New Roman"/>
          <w:sz w:val="24"/>
          <w:szCs w:val="24"/>
        </w:rPr>
      </w:pPr>
    </w:p>
    <w:p w:rsidR="00AC79A4" w:rsidRDefault="00AC79A4" w:rsidP="00AC79A4">
      <w:pPr>
        <w:spacing w:after="0" w:line="240" w:lineRule="auto"/>
        <w:ind w:firstLine="284"/>
        <w:jc w:val="center"/>
        <w:rPr>
          <w:rFonts w:ascii="Times New Roman" w:hAnsi="Times New Roman" w:cs="Times New Roman"/>
          <w:b/>
          <w:sz w:val="24"/>
          <w:szCs w:val="24"/>
        </w:rPr>
      </w:pPr>
      <w:r w:rsidRPr="00BD32A0">
        <w:rPr>
          <w:rFonts w:ascii="Times New Roman" w:hAnsi="Times New Roman" w:cs="Times New Roman"/>
          <w:b/>
          <w:sz w:val="24"/>
          <w:szCs w:val="24"/>
        </w:rPr>
        <w:t>Список рекомендуемых произведений и авторов к программе по литературе</w:t>
      </w:r>
    </w:p>
    <w:p w:rsidR="00AC79A4" w:rsidRPr="00BD32A0" w:rsidRDefault="00AC79A4" w:rsidP="000B0E11">
      <w:pPr>
        <w:spacing w:after="0" w:line="240" w:lineRule="auto"/>
        <w:ind w:firstLine="284"/>
        <w:jc w:val="center"/>
        <w:rPr>
          <w:rFonts w:ascii="Times New Roman" w:hAnsi="Times New Roman" w:cs="Times New Roman"/>
          <w:b/>
          <w:sz w:val="24"/>
          <w:szCs w:val="24"/>
        </w:rPr>
      </w:pPr>
      <w:r w:rsidRPr="00BD32A0">
        <w:rPr>
          <w:rFonts w:ascii="Times New Roman" w:hAnsi="Times New Roman" w:cs="Times New Roman"/>
          <w:b/>
          <w:sz w:val="24"/>
          <w:szCs w:val="24"/>
        </w:rPr>
        <w:t xml:space="preserve"> для 10–11-</w:t>
      </w:r>
      <w:r w:rsidR="000B0E11">
        <w:rPr>
          <w:rFonts w:ascii="Times New Roman" w:hAnsi="Times New Roman" w:cs="Times New Roman"/>
          <w:b/>
          <w:sz w:val="24"/>
          <w:szCs w:val="24"/>
        </w:rPr>
        <w:t>х классов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Для удобства работы со списком С материал в нем разделен на 7 блоков: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Поэзия середины и второй половины XIX 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Реализм XIX–ХХ века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Модернизм конца XIX – ХХ века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Литература советского времени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Современный литературный процесс</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Мировая литература XIX–ХХ 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Родная (региональная) литература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Список А</w:t>
            </w: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Список В</w:t>
            </w:r>
          </w:p>
        </w:tc>
        <w:tc>
          <w:tcPr>
            <w:tcW w:w="3517"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Список С</w:t>
            </w:r>
          </w:p>
        </w:tc>
      </w:tr>
      <w:tr w:rsidR="00AC79A4" w:rsidRPr="00E9136C" w:rsidTr="00AC79A4">
        <w:tc>
          <w:tcPr>
            <w:tcW w:w="2393" w:type="dxa"/>
            <w:vMerge w:val="restart"/>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Ф.И. Тютчев</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Стихотворения: «К. Б.» («Я встретил вас – и все былое...»), «Нам не дано предугадать…», </w:t>
            </w:r>
            <w:r w:rsidRPr="00E9136C">
              <w:rPr>
                <w:rFonts w:ascii="Times New Roman" w:hAnsi="Times New Roman" w:cs="Times New Roman"/>
                <w:sz w:val="24"/>
                <w:szCs w:val="24"/>
              </w:rPr>
              <w:t xml:space="preserve">«Не то, что мните вы, природа…», </w:t>
            </w:r>
            <w:r w:rsidRPr="00E9136C">
              <w:rPr>
                <w:rFonts w:ascii="Times New Roman" w:hAnsi="Times New Roman" w:cs="Times New Roman"/>
                <w:sz w:val="24"/>
                <w:szCs w:val="24"/>
                <w:highlight w:val="white"/>
              </w:rPr>
              <w:t xml:space="preserve">«О, как убийственно мы любим...», </w:t>
            </w:r>
            <w:r w:rsidRPr="00E9136C">
              <w:rPr>
                <w:rFonts w:ascii="Times New Roman" w:hAnsi="Times New Roman" w:cs="Times New Roman"/>
                <w:sz w:val="24"/>
                <w:szCs w:val="24"/>
              </w:rPr>
              <w:t xml:space="preserve"> </w:t>
            </w:r>
            <w:r w:rsidRPr="00E9136C">
              <w:rPr>
                <w:rFonts w:ascii="Times New Roman" w:hAnsi="Times New Roman" w:cs="Times New Roman"/>
                <w:sz w:val="24"/>
                <w:szCs w:val="24"/>
                <w:highlight w:val="white"/>
              </w:rPr>
              <w:t>«Певучесть есть в морских волнах…»,  «Умом Россию не понять…», «Silentium!» и др.</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517" w:type="dxa"/>
            <w:vMerge w:val="restart"/>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Поэзия середины и второй половины XIX века</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Ф.И. Тютчев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«День и ночь», </w:t>
            </w:r>
            <w:r w:rsidRPr="00E9136C">
              <w:rPr>
                <w:rFonts w:ascii="Times New Roman" w:hAnsi="Times New Roman" w:cs="Times New Roman"/>
                <w:sz w:val="24"/>
                <w:szCs w:val="24"/>
              </w:rPr>
              <w:t xml:space="preserve">«Есть в осени первоначальной…», «Еще в полях белеет снег…», </w:t>
            </w:r>
            <w:r w:rsidRPr="00E9136C">
              <w:rPr>
                <w:rFonts w:ascii="Times New Roman" w:hAnsi="Times New Roman" w:cs="Times New Roman"/>
                <w:sz w:val="24"/>
                <w:szCs w:val="24"/>
                <w:highlight w:val="white"/>
              </w:rPr>
              <w:t xml:space="preserve">«Предопределение»,  </w:t>
            </w:r>
            <w:r w:rsidRPr="00E9136C">
              <w:rPr>
                <w:rFonts w:ascii="Times New Roman" w:hAnsi="Times New Roman" w:cs="Times New Roman"/>
                <w:sz w:val="24"/>
                <w:szCs w:val="24"/>
              </w:rPr>
              <w:t xml:space="preserve"> «С поляны коршун поднялся…»,</w:t>
            </w:r>
            <w:r w:rsidRPr="00E9136C">
              <w:rPr>
                <w:rFonts w:ascii="Times New Roman" w:hAnsi="Times New Roman" w:cs="Times New Roman"/>
                <w:sz w:val="24"/>
                <w:szCs w:val="24"/>
                <w:highlight w:val="white"/>
              </w:rPr>
              <w:t xml:space="preserve"> </w:t>
            </w:r>
            <w:r w:rsidRPr="00E9136C">
              <w:rPr>
                <w:rFonts w:ascii="Times New Roman" w:hAnsi="Times New Roman" w:cs="Times New Roman"/>
                <w:sz w:val="24"/>
                <w:szCs w:val="24"/>
              </w:rPr>
              <w:t xml:space="preserve">«Фонтан»,  </w:t>
            </w:r>
            <w:r w:rsidRPr="00E9136C">
              <w:rPr>
                <w:rFonts w:ascii="Times New Roman" w:hAnsi="Times New Roman" w:cs="Times New Roman"/>
                <w:sz w:val="24"/>
                <w:szCs w:val="24"/>
                <w:highlight w:val="white"/>
              </w:rPr>
              <w:t xml:space="preserve"> «Эти бедные селенья…» и др.</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А.А. Фет</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Стихотворения: «На стоге сена ночью южной…»,</w:t>
            </w:r>
            <w:r w:rsidRPr="00E9136C">
              <w:rPr>
                <w:rFonts w:ascii="Times New Roman" w:hAnsi="Times New Roman" w:cs="Times New Roman"/>
                <w:sz w:val="24"/>
                <w:szCs w:val="24"/>
                <w:highlight w:val="white"/>
              </w:rPr>
              <w:t xml:space="preserve">  «Одним толчком согнать ладью живую…».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А.К. Толстой</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Стихотворения: </w:t>
            </w:r>
            <w:r w:rsidRPr="00E9136C">
              <w:rPr>
                <w:rFonts w:ascii="Times New Roman" w:hAnsi="Times New Roman" w:cs="Times New Roman"/>
                <w:sz w:val="24"/>
                <w:szCs w:val="24"/>
              </w:rPr>
              <w:t>«Средь шумного бала, случайно…», «Край ты мой, родимый край...»,</w:t>
            </w:r>
            <w:r w:rsidRPr="00E9136C">
              <w:rPr>
                <w:rFonts w:ascii="Times New Roman" w:hAnsi="Times New Roman" w:cs="Times New Roman"/>
                <w:sz w:val="24"/>
                <w:szCs w:val="24"/>
                <w:highlight w:val="white"/>
              </w:rPr>
              <w:t xml:space="preserve"> «Меня, во мраке и в пыли…», «Двух станов не боец, но только гость случайный…» и др.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 Некрасов</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«Внимая ужасам войны…», «Когда из мрака заблужденья…», </w:t>
            </w:r>
            <w:r w:rsidRPr="00E9136C">
              <w:rPr>
                <w:rFonts w:ascii="Times New Roman" w:hAnsi="Times New Roman" w:cs="Times New Roman"/>
                <w:sz w:val="24"/>
                <w:szCs w:val="24"/>
              </w:rPr>
              <w:t>«Накануне светлого праздника»</w:t>
            </w:r>
            <w:r w:rsidRPr="00E9136C">
              <w:rPr>
                <w:rFonts w:ascii="Times New Roman" w:hAnsi="Times New Roman" w:cs="Times New Roman"/>
                <w:sz w:val="24"/>
                <w:szCs w:val="24"/>
                <w:highlight w:val="white"/>
              </w:rPr>
              <w:t>,</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«Несжатая полоса»</w:t>
            </w:r>
            <w:r w:rsidRPr="00E9136C">
              <w:rPr>
                <w:rFonts w:ascii="Times New Roman" w:hAnsi="Times New Roman" w:cs="Times New Roman"/>
                <w:sz w:val="24"/>
                <w:szCs w:val="24"/>
              </w:rPr>
              <w:t>,</w:t>
            </w:r>
            <w:r w:rsidRPr="00E9136C">
              <w:rPr>
                <w:rFonts w:ascii="Times New Roman" w:hAnsi="Times New Roman" w:cs="Times New Roman"/>
                <w:sz w:val="24"/>
                <w:szCs w:val="24"/>
                <w:highlight w:val="white"/>
              </w:rPr>
              <w:t xml:space="preserve"> «Памяти Добролюбова», «Я не люблю иронии твоей</w:t>
            </w:r>
            <w:r w:rsidRPr="00E9136C">
              <w:rPr>
                <w:rFonts w:ascii="Times New Roman" w:hAnsi="Times New Roman" w:cs="Times New Roman"/>
                <w:sz w:val="24"/>
                <w:szCs w:val="24"/>
              </w:rPr>
              <w:t>…»</w:t>
            </w:r>
          </w:p>
        </w:tc>
      </w:tr>
      <w:tr w:rsidR="00AC79A4" w:rsidRPr="00E9136C" w:rsidTr="00AC79A4">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А.А. Фет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Стихотворения: </w:t>
            </w:r>
            <w:r w:rsidRPr="00E9136C">
              <w:rPr>
                <w:rFonts w:ascii="Times New Roman" w:hAnsi="Times New Roman" w:cs="Times New Roman"/>
                <w:sz w:val="24"/>
                <w:szCs w:val="24"/>
                <w:highlight w:val="white"/>
              </w:rPr>
              <w:t>«Еще майская ночь»,</w:t>
            </w:r>
            <w:r w:rsidRPr="00E9136C">
              <w:rPr>
                <w:rFonts w:ascii="Times New Roman" w:hAnsi="Times New Roman" w:cs="Times New Roman"/>
                <w:sz w:val="24"/>
                <w:szCs w:val="24"/>
              </w:rPr>
              <w:t xml:space="preserve"> «Как беден наш язык! Хочу и не могу…»,  </w:t>
            </w:r>
            <w:r w:rsidRPr="00E9136C">
              <w:rPr>
                <w:rFonts w:ascii="Times New Roman" w:hAnsi="Times New Roman" w:cs="Times New Roman"/>
                <w:sz w:val="24"/>
                <w:szCs w:val="24"/>
                <w:highlight w:val="white"/>
              </w:rPr>
              <w:t>«Сияла ночь. Луной был полон сад. Лежали…»</w:t>
            </w:r>
            <w:r w:rsidRPr="00E9136C">
              <w:rPr>
                <w:rFonts w:ascii="Times New Roman" w:hAnsi="Times New Roman" w:cs="Times New Roman"/>
                <w:sz w:val="24"/>
                <w:szCs w:val="24"/>
              </w:rPr>
              <w:t xml:space="preserve">, «Учись у них – у дуба, у березы…», </w:t>
            </w:r>
            <w:r w:rsidRPr="00E9136C">
              <w:rPr>
                <w:rFonts w:ascii="Times New Roman" w:hAnsi="Times New Roman" w:cs="Times New Roman"/>
                <w:sz w:val="24"/>
                <w:szCs w:val="24"/>
                <w:highlight w:val="white"/>
              </w:rPr>
              <w:t xml:space="preserve">«Шепот, робкое дыханье…», «Это утро, радость эта…», </w:t>
            </w:r>
            <w:r w:rsidRPr="00E9136C">
              <w:rPr>
                <w:rFonts w:ascii="Times New Roman" w:hAnsi="Times New Roman" w:cs="Times New Roman"/>
                <w:sz w:val="24"/>
                <w:szCs w:val="24"/>
              </w:rPr>
              <w:t xml:space="preserve"> «Я пришел к тебе с приветом…», «Я тебе ничего не скажу…» и др.</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 Некрасов Поэма «Кому на Руси жить хорошо»</w:t>
            </w: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 Некрасов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Стихотворения:</w:t>
            </w:r>
            <w:r w:rsidRPr="00E9136C">
              <w:rPr>
                <w:rFonts w:ascii="Times New Roman" w:hAnsi="Times New Roman" w:cs="Times New Roman"/>
                <w:sz w:val="24"/>
                <w:szCs w:val="24"/>
                <w:highlight w:val="white"/>
              </w:rPr>
              <w:t xml:space="preserve"> «Блажен незлобивый поэт…», «В дороге», «В полном разгаре страда деревенская…», «Вчерашний день, часу в шестом…»,</w:t>
            </w:r>
            <w:r w:rsidRPr="00E9136C">
              <w:rPr>
                <w:rFonts w:ascii="Times New Roman" w:hAnsi="Times New Roman" w:cs="Times New Roman"/>
                <w:sz w:val="24"/>
                <w:szCs w:val="24"/>
              </w:rPr>
              <w:t xml:space="preserve"> </w:t>
            </w:r>
            <w:r w:rsidRPr="00E9136C">
              <w:rPr>
                <w:rFonts w:ascii="Times New Roman" w:hAnsi="Times New Roman" w:cs="Times New Roman"/>
                <w:sz w:val="24"/>
                <w:szCs w:val="24"/>
                <w:highlight w:val="white"/>
              </w:rPr>
              <w:t xml:space="preserve">«Мы с тобой бестолковые люди...»,  «О Муза! я у двери гроба…», «Поэт и Гражданин», </w:t>
            </w:r>
            <w:r w:rsidRPr="00E9136C">
              <w:rPr>
                <w:rFonts w:ascii="Times New Roman" w:hAnsi="Times New Roman" w:cs="Times New Roman"/>
                <w:sz w:val="24"/>
                <w:szCs w:val="24"/>
              </w:rPr>
              <w:t xml:space="preserve">«Пророк», «Родина», «Тройка», «Размышления у парадного подъезда», </w:t>
            </w:r>
            <w:r w:rsidRPr="00E9136C">
              <w:rPr>
                <w:rFonts w:ascii="Times New Roman" w:hAnsi="Times New Roman" w:cs="Times New Roman"/>
                <w:sz w:val="24"/>
                <w:szCs w:val="24"/>
                <w:highlight w:val="white"/>
              </w:rPr>
              <w:t>«Элегия» («Пускай нам говорит изменчивая мода...»),</w:t>
            </w: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Поэма «Русские женщины»</w:t>
            </w: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А.Н. Островский </w:t>
            </w:r>
            <w:r w:rsidRPr="00E9136C">
              <w:rPr>
                <w:rFonts w:ascii="Times New Roman" w:hAnsi="Times New Roman" w:cs="Times New Roman"/>
                <w:sz w:val="24"/>
                <w:szCs w:val="24"/>
              </w:rPr>
              <w:t>Пьеса «Гроза»</w:t>
            </w: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А.Н. Островский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Пьеса  «Бесприданница»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517" w:type="dxa"/>
            <w:vMerge w:val="restart"/>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Реализм XIX – XX </w:t>
            </w:r>
            <w:r w:rsidRPr="00E9136C">
              <w:rPr>
                <w:rFonts w:ascii="Times New Roman" w:hAnsi="Times New Roman" w:cs="Times New Roman"/>
                <w:sz w:val="24"/>
                <w:szCs w:val="24"/>
              </w:rPr>
              <w:t>века</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А.Н. Островский</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«Доходное место», «На всякого мудреца довольно простоты», «Снегурочка», «Женитьба Бальзаминова»</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Н.А. Добролюбов</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Статья «Луч света в темном царстве»</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Д.И. Писарев</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Статья «Мотивы русской драмы»</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И.А. Гончаров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Повесть «Фрегат «Паллада», роман «Обрыв»</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И.С. Тургенев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Романы «Рудин», «Накануне», повести «Первая любовь», «Гамлет Щигровского уезда», «Вешние воды», статья «Гамлет и Дон Кихот»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Ф.М. Достоевский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Повести «Неточка Незванова», «Сон смешного человека», «Записки из подполья»</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А.В. Сухово-Кобылин «Свадьба Кречинского»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В.М. Гаршин</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Рассказы «Красный цветок», </w:t>
            </w:r>
            <w:r w:rsidRPr="00E9136C">
              <w:rPr>
                <w:rFonts w:ascii="Times New Roman" w:hAnsi="Times New Roman" w:cs="Times New Roman"/>
                <w:sz w:val="24"/>
                <w:szCs w:val="24"/>
              </w:rPr>
              <w:t>«Attalea princeps»</w:t>
            </w:r>
            <w:r w:rsidRPr="00E9136C">
              <w:rPr>
                <w:rFonts w:ascii="Times New Roman" w:hAnsi="Times New Roman" w:cs="Times New Roman"/>
                <w:sz w:val="24"/>
                <w:szCs w:val="24"/>
                <w:highlight w:val="white"/>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Д.В. Григорович</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Рассказ «Гуттаперчевый мальчик» (оригинальный текст), «Прохожий» (святочный рассказ)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Г.И. Успенский</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Эссе «Выпрямила»</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Рассказ «Пятница»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Н.Г. Чернышевский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Роман «Что делать?»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 xml:space="preserve">Статьи </w:t>
            </w:r>
            <w:r w:rsidRPr="00E9136C">
              <w:rPr>
                <w:rFonts w:ascii="Times New Roman" w:hAnsi="Times New Roman" w:cs="Times New Roman"/>
                <w:sz w:val="24"/>
                <w:szCs w:val="24"/>
              </w:rPr>
              <w:t xml:space="preserve">«Детство и отрочество. Сочинение графа Л.Н. Толстого. Военные рассказы графа Л.Н. Толстого»,  </w:t>
            </w:r>
            <w:r w:rsidRPr="00E9136C">
              <w:rPr>
                <w:rFonts w:ascii="Times New Roman" w:hAnsi="Times New Roman" w:cs="Times New Roman"/>
                <w:sz w:val="24"/>
                <w:szCs w:val="24"/>
                <w:highlight w:val="white"/>
              </w:rPr>
              <w:t xml:space="preserve"> «</w:t>
            </w:r>
            <w:r w:rsidRPr="00E9136C">
              <w:rPr>
                <w:rFonts w:ascii="Times New Roman" w:hAnsi="Times New Roman" w:cs="Times New Roman"/>
                <w:sz w:val="24"/>
                <w:szCs w:val="24"/>
              </w:rPr>
              <w:t>Русский человек на rendez-vous. Размышления по прочтении повести г. Тургенева «Ася»</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Л.Н. Толстой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Повести «Смерть Ивана Ильича», «Крейцерова соната», пьеса «Живой труп»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 xml:space="preserve">А.П. Чехов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Рассказы «Душечка», «Любовь», «Скучная история»,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пьеса </w:t>
            </w:r>
            <w:r w:rsidRPr="00E9136C">
              <w:rPr>
                <w:rFonts w:ascii="Times New Roman" w:hAnsi="Times New Roman" w:cs="Times New Roman"/>
                <w:sz w:val="24"/>
                <w:szCs w:val="24"/>
                <w:highlight w:val="white"/>
              </w:rPr>
              <w:t>«Дядя Ваня»</w:t>
            </w: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В.А. Гиляровский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Книга «Москва и москвичи»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Другие региональные произведения о родном городе, крае</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И.А. Бунин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Рассказы</w:t>
            </w:r>
            <w:r w:rsidRPr="00E9136C">
              <w:rPr>
                <w:rFonts w:ascii="Times New Roman" w:hAnsi="Times New Roman" w:cs="Times New Roman"/>
                <w:sz w:val="24"/>
                <w:szCs w:val="24"/>
              </w:rPr>
              <w:t>: «Лапти», «Танька», «Деревня», «Суходол», «Захар Воробьев», «Иоанн Рыдалец», «Митина любовь»</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Статья «Миссия русской эмиграции»</w:t>
            </w:r>
            <w:r w:rsidRPr="00E9136C">
              <w:rPr>
                <w:rFonts w:ascii="Times New Roman" w:hAnsi="Times New Roman" w:cs="Times New Roman"/>
                <w:sz w:val="24"/>
                <w:szCs w:val="24"/>
                <w:highlight w:val="white"/>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А.И. Куприн</w:t>
            </w: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Рассказы и повести: «Молох», «Олеся», «Поединок», «Гранатовый браслет», «Гамбринус», «Суламифь».</w:t>
            </w:r>
            <w:r w:rsidRPr="00E9136C">
              <w:rPr>
                <w:rFonts w:ascii="Times New Roman" w:hAnsi="Times New Roman" w:cs="Times New Roman"/>
                <w:sz w:val="24"/>
                <w:szCs w:val="24"/>
                <w:highlight w:val="white"/>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М. Горький</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Рассказ «Карамора», романы «Мать», «Фома Гордеев», «Дело Артамоновых»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Б.Н. Зайцев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Повести и рассказы «Голубая звезда», «Моя жизнь и Диана», «Волки».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И.С. Шмелев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Повесть «Человек из ресторана», книга «Лето Господне».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М.М. Зощенко</w:t>
            </w:r>
            <w:r w:rsidRPr="00E9136C">
              <w:rPr>
                <w:rFonts w:ascii="Times New Roman" w:hAnsi="Times New Roman" w:cs="Times New Roman"/>
                <w:sz w:val="24"/>
                <w:szCs w:val="24"/>
              </w:rPr>
              <w:t>*</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А.И.Солженицын*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В.М. Шукшин*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В.Г. Распутин*</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 xml:space="preserve">В.П. Астафьев* </w:t>
            </w: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И.А. Гончаров Роман «Обломов»</w:t>
            </w: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И.А. Гончаров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Роман «Обыкновенная история»</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И.С. Тургенев Роман «Отцы и дети»</w:t>
            </w: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И.С. Тургенев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Роман «Дворянское гнездо»</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Ф.М. Достоевский Роман «Преступление и наказание»</w:t>
            </w: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Ф.М. Достоевский</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 Романы «Подросток», «Идиот»</w:t>
            </w: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М.Е. Салтыков-Щедрин</w:t>
            </w: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Романы «История одного города», «Господа Головлевы»</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Цикл «Сказки для детей изрядного возраста»</w:t>
            </w: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rPr>
          <w:trHeight w:val="1975"/>
        </w:trPr>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Н.С. Лесков (ГОС-2004 – 1 пр. по выбору)</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Повести и рассказы «Человек на часах», «Тупейный художник», «Левша», «Очарованный странник», «Леди Макбет Мценского уезда»</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Л.Н. Толстой</w:t>
            </w:r>
            <w:r w:rsidRPr="00E9136C">
              <w:rPr>
                <w:rFonts w:ascii="Times New Roman" w:hAnsi="Times New Roman" w:cs="Times New Roman"/>
                <w:sz w:val="24"/>
                <w:szCs w:val="24"/>
              </w:rPr>
              <w:t xml:space="preserve"> Роман-эпопея «Война и мир»</w:t>
            </w: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Л.Н. Толстой</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 xml:space="preserve"> Роман «Анна Каренина», цикл «Севастопольские рассказы», повесть «Хаджи-Мурат»</w:t>
            </w: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А.П. Чехов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Пьеса «Вишневый сад»</w:t>
            </w: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 xml:space="preserve">А.П. Чехов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 xml:space="preserve">Рассказы: «Смерть чиновника», «Тоска», «Спать хочется», </w:t>
            </w:r>
            <w:r w:rsidRPr="00E9136C">
              <w:rPr>
                <w:rFonts w:ascii="Times New Roman" w:hAnsi="Times New Roman" w:cs="Times New Roman"/>
                <w:sz w:val="24"/>
                <w:szCs w:val="24"/>
                <w:highlight w:val="white"/>
              </w:rPr>
              <w:t xml:space="preserve">«Студент», «Ионыч», </w:t>
            </w:r>
            <w:r w:rsidRPr="00E9136C">
              <w:rPr>
                <w:rFonts w:ascii="Times New Roman" w:hAnsi="Times New Roman" w:cs="Times New Roman"/>
                <w:sz w:val="24"/>
                <w:szCs w:val="24"/>
              </w:rPr>
              <w:t>«Человек в футляре»,</w:t>
            </w:r>
            <w:r w:rsidRPr="00E9136C">
              <w:rPr>
                <w:rFonts w:ascii="Times New Roman" w:hAnsi="Times New Roman" w:cs="Times New Roman"/>
                <w:sz w:val="24"/>
                <w:szCs w:val="24"/>
                <w:highlight w:val="white"/>
              </w:rPr>
              <w:t xml:space="preserve"> «Крыжовник», «О любви», «Дама с собачкой»</w:t>
            </w:r>
            <w:r w:rsidRPr="00E9136C">
              <w:rPr>
                <w:rFonts w:ascii="Times New Roman" w:hAnsi="Times New Roman" w:cs="Times New Roman"/>
                <w:sz w:val="24"/>
                <w:szCs w:val="24"/>
              </w:rPr>
              <w:t>, «Попрыгунья»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Пьесы «Чайка», «Три сестры»</w:t>
            </w:r>
          </w:p>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И.А. Бунин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 xml:space="preserve">М. Горький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Пьеса «На дне»</w:t>
            </w: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 xml:space="preserve">М. Горький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Рассказы: «Макар Чудра», «Старуха Изергиль», «Челкаш»</w:t>
            </w: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А.А. Блок</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Поэма «Двенадцать»</w:t>
            </w: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А.А. Блок</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 xml:space="preserve">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«Рожденные в года глухие…»,  «Россия», «Русь моя, жизнь моя, вместе ль нам маяться…»,  «Пушкинскому Дому», «Скифы» </w:t>
            </w:r>
          </w:p>
        </w:tc>
        <w:tc>
          <w:tcPr>
            <w:tcW w:w="3517"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 Модернизм конца XIX – ХХ века</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А.А. Блок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 xml:space="preserve">Стихотворения: </w:t>
            </w:r>
            <w:r w:rsidRPr="00E9136C">
              <w:rPr>
                <w:rFonts w:ascii="Times New Roman" w:hAnsi="Times New Roman" w:cs="Times New Roman"/>
                <w:sz w:val="24"/>
                <w:szCs w:val="24"/>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Поэма «Соловьиный сад»</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Л.Н. Андреев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Повести и рассказы: «Большой шлем», «Красный смех», «Рассказ о семи повешенных», «Иуда Искариот», «Жизнь Василия Фивейского».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Пьеса «Жизнь человека»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В.Я. Брюсов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К.Д. Бальмонт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Стихотворения: «Безглагольность»,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А.А. Ахматова*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О.Э. Мандельштам*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Н.С. Гумилев</w:t>
            </w: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В.В. Маяковский*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В.В. Хлебников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М.И. Цветаева*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С.А. Есенин*</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В.В. Набоков*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И.Ф. Анненский,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К.Д. Бальмонт, А. Белый, В.Я. Брюсов, М.А. Волошин, Н.С. Гумилев, Н.А. Клюев, И. Северянин, Ф.К. Сологуб, В.В. Хлебников,</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В.Ф. Ходасевич</w:t>
            </w:r>
          </w:p>
        </w:tc>
      </w:tr>
      <w:tr w:rsidR="00AC79A4" w:rsidRPr="00E9136C" w:rsidTr="00AC79A4">
        <w:tc>
          <w:tcPr>
            <w:tcW w:w="2393" w:type="dxa"/>
            <w:vMerge w:val="restart"/>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А.А. Ахматова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Поэма «Реквием»</w:t>
            </w:r>
          </w:p>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А.А. Ахматова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Стихотворения: «Вечером», «Все расхищено, предано, продано…», «Когда в тоске самоубийства…», </w:t>
            </w:r>
            <w:r w:rsidRPr="00E9136C">
              <w:rPr>
                <w:rFonts w:ascii="Times New Roman" w:hAnsi="Times New Roman" w:cs="Times New Roman"/>
                <w:sz w:val="24"/>
                <w:szCs w:val="24"/>
                <w:highlight w:val="white"/>
              </w:rPr>
              <w:t xml:space="preserve">«Мне ни к чему одические рати…», </w:t>
            </w:r>
            <w:r w:rsidRPr="00E9136C">
              <w:rPr>
                <w:rFonts w:ascii="Times New Roman" w:hAnsi="Times New Roman" w:cs="Times New Roman"/>
                <w:sz w:val="24"/>
                <w:szCs w:val="24"/>
              </w:rPr>
              <w:t xml:space="preserve">«Мужество», «Муза» («Когда я ночью жду ее прихода…».) «Не с теми я, кто бросил землю…», </w:t>
            </w:r>
            <w:r w:rsidRPr="00E9136C">
              <w:rPr>
                <w:rFonts w:ascii="Times New Roman" w:hAnsi="Times New Roman" w:cs="Times New Roman"/>
                <w:sz w:val="24"/>
                <w:szCs w:val="24"/>
                <w:highlight w:val="white"/>
              </w:rPr>
              <w:t xml:space="preserve">«Песня последней встречи», </w:t>
            </w:r>
            <w:r w:rsidRPr="00E9136C">
              <w:rPr>
                <w:rFonts w:ascii="Times New Roman" w:hAnsi="Times New Roman" w:cs="Times New Roman"/>
                <w:sz w:val="24"/>
                <w:szCs w:val="24"/>
              </w:rPr>
              <w:t>«Сероглазый король»,</w:t>
            </w:r>
            <w:r w:rsidRPr="00E9136C">
              <w:rPr>
                <w:rFonts w:ascii="Times New Roman" w:hAnsi="Times New Roman" w:cs="Times New Roman"/>
                <w:sz w:val="24"/>
                <w:szCs w:val="24"/>
                <w:highlight w:val="white"/>
              </w:rPr>
              <w:t xml:space="preserve"> «Сжала руки под темной вуалью…», </w:t>
            </w:r>
            <w:r w:rsidRPr="00E9136C">
              <w:rPr>
                <w:rFonts w:ascii="Times New Roman" w:hAnsi="Times New Roman" w:cs="Times New Roman"/>
                <w:sz w:val="24"/>
                <w:szCs w:val="24"/>
              </w:rPr>
              <w:t>«Смуглый отрок бродил по аллеям…»</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517" w:type="dxa"/>
            <w:vMerge w:val="restart"/>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Литература советского времени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А.А. Ахматова</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 xml:space="preserve"> «Все мы бражники здесь, блудницы…», «Перед весной бывают дни такие…», </w:t>
            </w:r>
            <w:r w:rsidRPr="00E9136C">
              <w:rPr>
                <w:rFonts w:ascii="Times New Roman" w:hAnsi="Times New Roman" w:cs="Times New Roman"/>
                <w:sz w:val="24"/>
                <w:szCs w:val="24"/>
                <w:highlight w:val="white"/>
              </w:rPr>
              <w:t>«Родная земля», «Творчество»</w:t>
            </w:r>
            <w:r w:rsidRPr="00E9136C">
              <w:rPr>
                <w:rFonts w:ascii="Times New Roman" w:hAnsi="Times New Roman" w:cs="Times New Roman"/>
                <w:sz w:val="24"/>
                <w:szCs w:val="24"/>
              </w:rPr>
              <w:t xml:space="preserve">, «Широк и желт вечерний свет…», </w:t>
            </w:r>
            <w:r w:rsidRPr="00E9136C">
              <w:rPr>
                <w:rFonts w:ascii="Times New Roman" w:hAnsi="Times New Roman" w:cs="Times New Roman"/>
                <w:sz w:val="24"/>
                <w:szCs w:val="24"/>
                <w:highlight w:val="white"/>
              </w:rPr>
              <w:t>«Я научилась просто, мудро жить…».</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«Поэма без героя»</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С.А. Есенин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«Клен ты мой опавший…», «Не бродить, не мять в кустах багряных…»,</w:t>
            </w:r>
            <w:r w:rsidRPr="00E9136C">
              <w:rPr>
                <w:rFonts w:ascii="Times New Roman" w:hAnsi="Times New Roman" w:cs="Times New Roman"/>
                <w:sz w:val="24"/>
                <w:szCs w:val="24"/>
              </w:rPr>
              <w:t xml:space="preserve"> «Нивы сжаты, рощи голы…», «Отговорила роща золотая…», </w:t>
            </w:r>
            <w:r w:rsidRPr="00E9136C">
              <w:rPr>
                <w:rFonts w:ascii="Times New Roman" w:hAnsi="Times New Roman" w:cs="Times New Roman"/>
                <w:sz w:val="24"/>
                <w:szCs w:val="24"/>
                <w:highlight w:val="white"/>
              </w:rPr>
              <w:t xml:space="preserve"> «Мы теперь уходим понемногу…», «Русь советская», «Спит ковыль. Равнина дорогая…»,</w:t>
            </w:r>
            <w:r w:rsidRPr="00E9136C">
              <w:rPr>
                <w:rFonts w:ascii="Times New Roman" w:hAnsi="Times New Roman" w:cs="Times New Roman"/>
                <w:sz w:val="24"/>
                <w:szCs w:val="24"/>
              </w:rPr>
              <w:t xml:space="preserve"> «Я обманывать себя не стану…».</w:t>
            </w:r>
            <w:r w:rsidRPr="00E9136C">
              <w:rPr>
                <w:rFonts w:ascii="Times New Roman" w:hAnsi="Times New Roman" w:cs="Times New Roman"/>
                <w:sz w:val="24"/>
                <w:szCs w:val="24"/>
                <w:highlight w:val="white"/>
              </w:rPr>
              <w:t xml:space="preserve"> Роман в стихах «Анна Снегина». Поэмы:</w:t>
            </w:r>
            <w:r w:rsidRPr="00E9136C">
              <w:rPr>
                <w:rFonts w:ascii="Times New Roman" w:hAnsi="Times New Roman" w:cs="Times New Roman"/>
                <w:sz w:val="24"/>
                <w:szCs w:val="24"/>
              </w:rPr>
              <w:t xml:space="preserve"> «Сорокоуст»,</w:t>
            </w:r>
            <w:r w:rsidRPr="00E9136C">
              <w:rPr>
                <w:rFonts w:ascii="Times New Roman" w:hAnsi="Times New Roman" w:cs="Times New Roman"/>
                <w:sz w:val="24"/>
                <w:szCs w:val="24"/>
                <w:highlight w:val="white"/>
              </w:rPr>
              <w:t xml:space="preserve"> «Черный человек»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В.В. Маяковский</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Стихотворения: «Адище города», «Вам!», «Домой!», «Ода революции», «Прозаседавшиеся», «Разговор с фининспектором о поэзии», «Уже второй должно быть ты легла…», «Юбилейное»</w:t>
            </w:r>
            <w:r w:rsidRPr="00E9136C">
              <w:rPr>
                <w:rFonts w:ascii="Times New Roman" w:hAnsi="Times New Roman" w:cs="Times New Roman"/>
                <w:sz w:val="24"/>
                <w:szCs w:val="24"/>
                <w:highlight w:val="white"/>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Поэма: «Про это»</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М.И. Цветаева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Стихотворения: «Все повторяю первый стих…», </w:t>
            </w:r>
            <w:r w:rsidRPr="00E9136C">
              <w:rPr>
                <w:rFonts w:ascii="Times New Roman" w:hAnsi="Times New Roman" w:cs="Times New Roman"/>
                <w:sz w:val="24"/>
                <w:szCs w:val="24"/>
                <w:highlight w:val="white"/>
              </w:rPr>
              <w:t>«Идешь, на меня похожий»,</w:t>
            </w:r>
            <w:r w:rsidRPr="00E9136C">
              <w:rPr>
                <w:rFonts w:ascii="Times New Roman" w:hAnsi="Times New Roman" w:cs="Times New Roman"/>
                <w:sz w:val="24"/>
                <w:szCs w:val="24"/>
              </w:rPr>
              <w:t xml:space="preserve"> «Кто создан из камня…», «Откуда такая нежность», «Попытка ревности», «Пригвождена к позорному столбу»,  «Расстояние: версты, мили…»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Очерк «Мой Пушкин»</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О.Э. Мандельштам</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Стихотворения:</w:t>
            </w:r>
            <w:r w:rsidRPr="00E9136C">
              <w:rPr>
                <w:rFonts w:ascii="Times New Roman" w:hAnsi="Times New Roman" w:cs="Times New Roman"/>
                <w:sz w:val="24"/>
                <w:szCs w:val="24"/>
              </w:rPr>
              <w:t xml:space="preserve"> «Айя-София»,</w:t>
            </w:r>
            <w:r w:rsidRPr="00E9136C">
              <w:rPr>
                <w:rFonts w:ascii="Times New Roman" w:hAnsi="Times New Roman" w:cs="Times New Roman"/>
                <w:sz w:val="24"/>
                <w:szCs w:val="24"/>
                <w:highlight w:val="white"/>
              </w:rPr>
              <w:t xml:space="preserve"> «За гремучую доблесть грядущих веков…»,</w:t>
            </w:r>
            <w:r w:rsidRPr="00E9136C">
              <w:rPr>
                <w:rFonts w:ascii="Times New Roman" w:hAnsi="Times New Roman" w:cs="Times New Roman"/>
                <w:sz w:val="24"/>
                <w:szCs w:val="24"/>
              </w:rPr>
              <w:t xml:space="preserve"> «Лишив меня морей, разбега и разлета…», «Нет, никогда ничей я не был современник…»,  </w:t>
            </w:r>
            <w:r w:rsidRPr="00E9136C">
              <w:rPr>
                <w:rFonts w:ascii="Times New Roman" w:hAnsi="Times New Roman" w:cs="Times New Roman"/>
                <w:sz w:val="24"/>
                <w:szCs w:val="24"/>
                <w:highlight w:val="white"/>
              </w:rPr>
              <w:t xml:space="preserve"> </w:t>
            </w:r>
            <w:r w:rsidRPr="00E9136C">
              <w:rPr>
                <w:rFonts w:ascii="Times New Roman" w:hAnsi="Times New Roman" w:cs="Times New Roman"/>
                <w:sz w:val="24"/>
                <w:szCs w:val="24"/>
              </w:rPr>
              <w:t>«Сумерки свободы»,</w:t>
            </w:r>
            <w:r w:rsidRPr="00E9136C">
              <w:rPr>
                <w:rFonts w:ascii="Times New Roman" w:hAnsi="Times New Roman" w:cs="Times New Roman"/>
                <w:sz w:val="24"/>
                <w:szCs w:val="24"/>
                <w:highlight w:val="white"/>
              </w:rPr>
              <w:t xml:space="preserve"> </w:t>
            </w:r>
            <w:r w:rsidRPr="00E9136C">
              <w:rPr>
                <w:rFonts w:ascii="Times New Roman" w:hAnsi="Times New Roman" w:cs="Times New Roman"/>
                <w:sz w:val="24"/>
                <w:szCs w:val="24"/>
              </w:rPr>
              <w:t xml:space="preserve">«Я к губам подношу эту зелень…» </w:t>
            </w:r>
            <w:r w:rsidRPr="00E9136C">
              <w:rPr>
                <w:rFonts w:ascii="Times New Roman" w:hAnsi="Times New Roman" w:cs="Times New Roman"/>
                <w:sz w:val="24"/>
                <w:szCs w:val="24"/>
                <w:highlight w:val="white"/>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Б.Л. Пастернак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 xml:space="preserve">Стихотворения: </w:t>
            </w:r>
            <w:r w:rsidRPr="00E9136C">
              <w:rPr>
                <w:rFonts w:ascii="Times New Roman" w:hAnsi="Times New Roman" w:cs="Times New Roman"/>
                <w:sz w:val="24"/>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E9136C">
              <w:rPr>
                <w:rFonts w:ascii="Times New Roman" w:hAnsi="Times New Roman" w:cs="Times New Roman"/>
                <w:sz w:val="24"/>
                <w:szCs w:val="24"/>
                <w:highlight w:val="white"/>
              </w:rPr>
              <w:t>«Снег идет»</w:t>
            </w:r>
            <w:r w:rsidRPr="00E9136C">
              <w:rPr>
                <w:rFonts w:ascii="Times New Roman" w:hAnsi="Times New Roman" w:cs="Times New Roman"/>
                <w:sz w:val="24"/>
                <w:szCs w:val="24"/>
              </w:rPr>
              <w:t>, «Столетье с лишним – не вчера…»</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Роман «Доктор Живаго»</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М.А. Булгаков</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Книга рассказов «Записки юного врача». Пьесы «Дни Турбиных», «Бег», «Кабала святош» («Мольер»), «Зойкина квартира»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А.П. Платонов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Рассказы и повести: «Река Потудань», «Сокровенный человек», «Мусорный ветер»</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М.А. Шолохов</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Роман «Поднятая целина».</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Книга рассказов «Донские рассказы»</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В.В. Набоков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 xml:space="preserve"> </w:t>
            </w:r>
            <w:r w:rsidRPr="00E9136C">
              <w:rPr>
                <w:rFonts w:ascii="Times New Roman" w:hAnsi="Times New Roman" w:cs="Times New Roman"/>
                <w:sz w:val="24"/>
                <w:szCs w:val="24"/>
              </w:rPr>
              <w:t>Романы «Машенька», «Защита Лужина»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М.М. Зощенко</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Рассказы: «Баня», «Жертва революции», «Нервные люди», «Качество продукции», «Аристократка», «Прелести культуры», «Тормоз Вестингауза», «Диктофон», «Обезьяний язык»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И.Э. Бабель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Книга рассказов «Конармия»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А.А. Фадеев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Романы «Разгром», «Молодая гвардия»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 Ильф, Е. Петров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Романы «12 стульев», «Золотой теленок»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Н.Р. Эрдман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Пьеса «Самоубийца»</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А.Н. Островский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Роман «Как закалялась сталь»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А.И. Солженицын</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Повесть «Раковый корпус», статья «Жить не по лжи»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В.Т. Шаламов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Рассказы: «Сгущенное молоко», «Татарский мулла и чистый воздух», «Васька Денисов, похититель свиней», «Выходной день»</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В.М. Шукшин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Рассказы «Верую», «Крепкий мужик», «Сапожки», «Танцующий Шива»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Н.А. Заболоцкий</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А.Т. Твардовский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Стихотворения: </w:t>
            </w:r>
            <w:r w:rsidRPr="00E9136C">
              <w:rPr>
                <w:rFonts w:ascii="Times New Roman" w:hAnsi="Times New Roman" w:cs="Times New Roman"/>
                <w:sz w:val="24"/>
                <w:szCs w:val="24"/>
              </w:rPr>
              <w:t xml:space="preserve">«В тот день, когда окончилась война…», </w:t>
            </w:r>
            <w:r w:rsidRPr="00E9136C">
              <w:rPr>
                <w:rFonts w:ascii="Times New Roman" w:hAnsi="Times New Roman" w:cs="Times New Roman"/>
                <w:sz w:val="24"/>
                <w:szCs w:val="24"/>
                <w:highlight w:val="white"/>
              </w:rPr>
              <w:t>«Вся суть в одном-единственном завете…»,</w:t>
            </w:r>
            <w:r w:rsidRPr="00E9136C">
              <w:rPr>
                <w:rFonts w:ascii="Times New Roman" w:hAnsi="Times New Roman" w:cs="Times New Roman"/>
                <w:sz w:val="24"/>
                <w:szCs w:val="24"/>
              </w:rPr>
              <w:t xml:space="preserve"> «Дробится рваный цоколь монумента...»,</w:t>
            </w:r>
            <w:r w:rsidRPr="00E9136C">
              <w:rPr>
                <w:rFonts w:ascii="Times New Roman" w:hAnsi="Times New Roman" w:cs="Times New Roman"/>
                <w:sz w:val="24"/>
                <w:szCs w:val="24"/>
                <w:highlight w:val="white"/>
              </w:rPr>
              <w:t xml:space="preserve"> </w:t>
            </w:r>
            <w:r w:rsidRPr="00E9136C">
              <w:rPr>
                <w:rFonts w:ascii="Times New Roman" w:hAnsi="Times New Roman" w:cs="Times New Roman"/>
                <w:sz w:val="24"/>
                <w:szCs w:val="24"/>
              </w:rPr>
              <w:t>«О сущем»,</w:t>
            </w:r>
            <w:r w:rsidRPr="00E9136C">
              <w:rPr>
                <w:rFonts w:ascii="Times New Roman" w:hAnsi="Times New Roman" w:cs="Times New Roman"/>
                <w:sz w:val="24"/>
                <w:szCs w:val="24"/>
                <w:highlight w:val="white"/>
              </w:rPr>
              <w:t xml:space="preserve"> «Памяти матери», «Я знаю, никакой моей вины…»</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И.А. Бродский</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Нобелевская лекция</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Н.М. Рубцов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Стихотворения:</w:t>
            </w:r>
            <w:r w:rsidRPr="00E9136C">
              <w:rPr>
                <w:rFonts w:ascii="Times New Roman" w:hAnsi="Times New Roman" w:cs="Times New Roman"/>
                <w:sz w:val="24"/>
                <w:szCs w:val="24"/>
              </w:rPr>
              <w:t xml:space="preserve"> «В горнице», </w:t>
            </w:r>
            <w:r w:rsidRPr="00E9136C">
              <w:rPr>
                <w:rFonts w:ascii="Times New Roman" w:hAnsi="Times New Roman" w:cs="Times New Roman"/>
                <w:sz w:val="24"/>
                <w:szCs w:val="24"/>
                <w:highlight w:val="white"/>
              </w:rPr>
              <w:t xml:space="preserve">«Видения на холме», </w:t>
            </w:r>
            <w:r w:rsidRPr="00E9136C">
              <w:rPr>
                <w:rFonts w:ascii="Times New Roman" w:hAnsi="Times New Roman" w:cs="Times New Roman"/>
                <w:sz w:val="24"/>
                <w:szCs w:val="24"/>
              </w:rPr>
              <w:t>«Звезда полей»,</w:t>
            </w:r>
            <w:r w:rsidRPr="00E9136C">
              <w:rPr>
                <w:rFonts w:ascii="Times New Roman" w:hAnsi="Times New Roman" w:cs="Times New Roman"/>
                <w:sz w:val="24"/>
                <w:szCs w:val="24"/>
                <w:highlight w:val="white"/>
              </w:rPr>
              <w:t xml:space="preserve"> «Зимняя песня»</w:t>
            </w:r>
            <w:r w:rsidRPr="00E9136C">
              <w:rPr>
                <w:rFonts w:ascii="Times New Roman" w:hAnsi="Times New Roman" w:cs="Times New Roman"/>
                <w:sz w:val="24"/>
                <w:szCs w:val="24"/>
              </w:rPr>
              <w:t xml:space="preserve">, </w:t>
            </w:r>
            <w:r w:rsidRPr="00E9136C">
              <w:rPr>
                <w:rFonts w:ascii="Times New Roman" w:hAnsi="Times New Roman" w:cs="Times New Roman"/>
                <w:sz w:val="24"/>
                <w:szCs w:val="24"/>
                <w:highlight w:val="white"/>
              </w:rPr>
              <w:t>«Привет, Россия, родина моя!..»,</w:t>
            </w:r>
            <w:r w:rsidRPr="00E9136C">
              <w:rPr>
                <w:rFonts w:ascii="Times New Roman" w:hAnsi="Times New Roman" w:cs="Times New Roman"/>
                <w:sz w:val="24"/>
                <w:szCs w:val="24"/>
              </w:rPr>
              <w:t xml:space="preserve"> «Тихая моя родина!», </w:t>
            </w:r>
            <w:r w:rsidRPr="00E9136C">
              <w:rPr>
                <w:rFonts w:ascii="Times New Roman" w:hAnsi="Times New Roman" w:cs="Times New Roman"/>
                <w:sz w:val="24"/>
                <w:szCs w:val="24"/>
                <w:highlight w:val="white"/>
              </w:rPr>
              <w:t>«Русский огонек», «Стихи»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Проза второй половины ХХ 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Ф.А. Абрамов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«Братья и сестры»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Ч.Т. Айтматов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Повести «Пегий пес, бегущий краем моря», «Белый пароход», «Прощай, Гюльсары»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В.П. Аксёнов</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 xml:space="preserve">Повести «Апельсины из Марокко», «Затоваренная бочкотара»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В.П. Астафьев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«Царь-рыба». Повести: «Веселый солдат», «Пастух и пастушка»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В.И. Белов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Повесть «Привычное дело», книга «Лад»</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А.Г. Битов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Книга очерков «Уроки Армении»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В.В. Быков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Повести: «Знак беды», «Обелиск», «Сотников»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Б.Л. Васильев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Повести: «А зори здесь тихие», «В списках не значился», «Завтра была война»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Г.Н. Владимов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Повесть «Верный Руслан», роман «Генерал и его армия»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В.Н. Войнович</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«Жизнь и необычайные приключения солдата Ивана Чонкина», «Москва 2042»</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В.С. Гроссман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Роман «Жизнь и судьба»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С.Д. Довлатов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Книги «Зона», «Чемодан», «Заповедник»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Ю.О. Домбровский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«Факультет ненужных вещей»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Ф.А. Искандер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«Детство Чика», «Сандро из Чегема», «Кролики и удавы»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Ю.П. Казаков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 «Во сне ты горько плакал»</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В.Л. Кондратьев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Повесть «Сашка»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Е.И. Носов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Повесть «Усвятские шлемоносцы»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Б.Ш. Окуждава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Повесть «Будь здоров, школяр!»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В.Н. Некрасов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Повесть «В окопах Сталинграда»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В.Г. Распутин</w:t>
            </w: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Рассказы и повести: «Деньги для Марии», «Живи и помни», «Прощание с Матерой».</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А.Д. Синявский</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Рассказ «Пхенц»</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А. и Б. Стругацкие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Романы: «Трудно быть богом», «Улитка на склоне»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Ю.В. Трифонов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Повесть «Обмен»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В.Ф. Тендряков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Рассказы: «Пара гнедых», «Хлеб для собаки»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Г.Н. Щербакова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Повесть «Вам и не снилось»</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Драматургия второй  половины ХХ 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А.Н. Арбузов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Пьеса «Жестокие игры»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А.В. Вампилов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Пьесы «Старший сын», «Утиная охота»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А.М. Володин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Пьеса «Назначение»</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В.С. Розов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Пьеса «Гнездо глухаря»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М.М. Рощин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Пьеса «Валентин и Валентина»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Поэзия второй половины XX 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Б.А. Ахмадулина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А.А. Вознесенский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В.С. Высоцкий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Е.А. Евтушенко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Ю.П. Кузнецов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А.С. Кушнер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Ю.Д. Левитанский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Л.Н. Мартынов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Вс.Н. Некрасов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Б.Ш. Окуджава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Д.С. Самойлов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Г.В. Сапгир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Б.А. Слуцкий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В.Н. Соколов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В.А. Солоухин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А.А. Тарковский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О.Г. Чухонцев</w:t>
            </w:r>
          </w:p>
        </w:tc>
      </w:tr>
      <w:tr w:rsidR="00AC79A4" w:rsidRPr="00E9136C" w:rsidTr="00AC79A4">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С.А. Есенин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Стихотворения: «Гой ты, Русь моя родная…», «Да! Теперь решено. Без возврата…», «До свиданья, друг мой, до свиданья!..», «Не жалею, не зову, не плачу…», </w:t>
            </w:r>
            <w:r w:rsidRPr="00E9136C">
              <w:rPr>
                <w:rFonts w:ascii="Times New Roman" w:hAnsi="Times New Roman" w:cs="Times New Roman"/>
                <w:sz w:val="24"/>
                <w:szCs w:val="24"/>
                <w:highlight w:val="white"/>
              </w:rPr>
              <w:t xml:space="preserve"> </w:t>
            </w:r>
            <w:r w:rsidRPr="00E9136C">
              <w:rPr>
                <w:rFonts w:ascii="Times New Roman" w:hAnsi="Times New Roman" w:cs="Times New Roman"/>
                <w:sz w:val="24"/>
                <w:szCs w:val="24"/>
              </w:rPr>
              <w:t xml:space="preserve">«Песнь о собаке», </w:t>
            </w:r>
            <w:r w:rsidRPr="00E9136C">
              <w:rPr>
                <w:rFonts w:ascii="Times New Roman" w:hAnsi="Times New Roman" w:cs="Times New Roman"/>
                <w:sz w:val="24"/>
                <w:szCs w:val="24"/>
                <w:highlight w:val="white"/>
              </w:rPr>
              <w:t>«Письмо к женщине», «Письмо матери», «Собаке Качалова», «Шаганэ ты моя, Шаганэ…»,</w:t>
            </w:r>
            <w:r w:rsidRPr="00E9136C">
              <w:rPr>
                <w:rFonts w:ascii="Times New Roman" w:hAnsi="Times New Roman" w:cs="Times New Roman"/>
                <w:sz w:val="24"/>
                <w:szCs w:val="24"/>
              </w:rPr>
              <w:t xml:space="preserve"> «Я последний поэт деревни…»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В.В. Маяковский</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Стихотворения: </w:t>
            </w:r>
            <w:r w:rsidRPr="00E9136C">
              <w:rPr>
                <w:rFonts w:ascii="Times New Roman" w:hAnsi="Times New Roman" w:cs="Times New Roman"/>
                <w:sz w:val="24"/>
                <w:szCs w:val="24"/>
              </w:rPr>
              <w:t xml:space="preserve">«А вы могли бы?», «Левый марш», «Нате!», «Необычайное приключение, бывшее с Владимиром Маяковским летом на даче», </w:t>
            </w:r>
            <w:r w:rsidRPr="00E9136C">
              <w:rPr>
                <w:rFonts w:ascii="Times New Roman" w:hAnsi="Times New Roman" w:cs="Times New Roman"/>
                <w:sz w:val="24"/>
                <w:szCs w:val="24"/>
                <w:highlight w:val="white"/>
              </w:rPr>
              <w:t>«Лиличка!»,</w:t>
            </w:r>
            <w:r w:rsidRPr="00E9136C">
              <w:rPr>
                <w:rFonts w:ascii="Times New Roman"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Поэма «Облако в штанах», «Первое вступление к поэме «Во весь голос»</w:t>
            </w: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r>
      <w:tr w:rsidR="00AC79A4" w:rsidRPr="00E9136C" w:rsidTr="00AC79A4">
        <w:trPr>
          <w:trHeight w:val="2760"/>
        </w:trPr>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661" w:type="dxa"/>
            <w:tcBorders>
              <w:bottom w:val="single" w:sz="4" w:space="0" w:color="auto"/>
            </w:tcBorders>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М.И. Цветаева</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Стихотворения: </w:t>
            </w:r>
            <w:r w:rsidRPr="00E9136C">
              <w:rPr>
                <w:rFonts w:ascii="Times New Roman" w:hAnsi="Times New Roman" w:cs="Times New Roman"/>
                <w:sz w:val="24"/>
                <w:szCs w:val="24"/>
              </w:rPr>
              <w:t xml:space="preserve">«Генералам двенадцатого года», </w:t>
            </w:r>
            <w:r w:rsidRPr="00E9136C">
              <w:rPr>
                <w:rFonts w:ascii="Times New Roman"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E9136C">
              <w:rPr>
                <w:rFonts w:ascii="Times New Roman" w:hAnsi="Times New Roman" w:cs="Times New Roman"/>
                <w:sz w:val="24"/>
                <w:szCs w:val="24"/>
              </w:rPr>
              <w:t xml:space="preserve">«О, слезы на глазах…».   </w:t>
            </w:r>
            <w:r w:rsidRPr="00E9136C">
              <w:rPr>
                <w:rFonts w:ascii="Times New Roman" w:hAnsi="Times New Roman" w:cs="Times New Roman"/>
                <w:sz w:val="24"/>
                <w:szCs w:val="24"/>
                <w:highlight w:val="white"/>
              </w:rPr>
              <w:t>«Стихи к Блоку» («Имя твое – птица в руке…»), «Тоска по родине! Давно…»</w:t>
            </w: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О.Э. Мандельштам</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Стихотворения: «Бессонница. Гомер. Тугие паруса…», </w:t>
            </w:r>
            <w:r w:rsidRPr="00E9136C">
              <w:rPr>
                <w:rFonts w:ascii="Times New Roman" w:hAnsi="Times New Roman" w:cs="Times New Roman"/>
                <w:sz w:val="24"/>
                <w:szCs w:val="24"/>
              </w:rPr>
              <w:t xml:space="preserve"> «Мы живем под собою не чуя страны…», </w:t>
            </w:r>
            <w:r w:rsidRPr="00E9136C">
              <w:rPr>
                <w:rFonts w:ascii="Times New Roman" w:hAnsi="Times New Roman" w:cs="Times New Roman"/>
                <w:sz w:val="24"/>
                <w:szCs w:val="24"/>
                <w:highlight w:val="white"/>
              </w:rPr>
              <w:t xml:space="preserve"> «Я вернулся в мой город, знакомый до слез…», «Я не слыхал рассказов Оссиана…»,  «Notre Dame»</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Б.Л. Пастернак</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 Стихотворения: </w:t>
            </w:r>
            <w:r w:rsidRPr="00E9136C">
              <w:rPr>
                <w:rFonts w:ascii="Times New Roman" w:hAnsi="Times New Roman" w:cs="Times New Roman"/>
                <w:sz w:val="24"/>
                <w:szCs w:val="24"/>
              </w:rPr>
              <w:t>«Быть знаменитым некрасиво…»,</w:t>
            </w:r>
            <w:r w:rsidRPr="00E9136C">
              <w:rPr>
                <w:rFonts w:ascii="Times New Roman" w:hAnsi="Times New Roman" w:cs="Times New Roman"/>
                <w:sz w:val="24"/>
                <w:szCs w:val="24"/>
                <w:highlight w:val="white"/>
              </w:rPr>
              <w:t xml:space="preserve"> «Во всем мне хочется дойти…», «Гамлет», </w:t>
            </w:r>
            <w:r w:rsidRPr="00E9136C">
              <w:rPr>
                <w:rFonts w:ascii="Times New Roman" w:hAnsi="Times New Roman" w:cs="Times New Roman"/>
                <w:sz w:val="24"/>
                <w:szCs w:val="24"/>
              </w:rPr>
              <w:t xml:space="preserve">«Марбург», </w:t>
            </w:r>
            <w:r w:rsidRPr="00E9136C">
              <w:rPr>
                <w:rFonts w:ascii="Times New Roman" w:hAnsi="Times New Roman" w:cs="Times New Roman"/>
                <w:sz w:val="24"/>
                <w:szCs w:val="24"/>
                <w:highlight w:val="white"/>
              </w:rPr>
              <w:t>«Зимняя ночь», «Февраль. Достать чернил и плакать!..»</w:t>
            </w: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Е.И. Замятин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Роман «Мы»</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rPr>
          <w:trHeight w:val="1653"/>
        </w:trPr>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661" w:type="dxa"/>
            <w:tcBorders>
              <w:bottom w:val="single" w:sz="4" w:space="0" w:color="auto"/>
            </w:tcBorders>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М.А. Булгаков</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Повесть «Собачье сердце»</w:t>
            </w:r>
            <w:r w:rsidRPr="00E9136C">
              <w:rPr>
                <w:rFonts w:ascii="Times New Roman" w:hAnsi="Times New Roman" w:cs="Times New Roman"/>
                <w:sz w:val="24"/>
                <w:szCs w:val="24"/>
                <w:highlight w:val="white"/>
              </w:rPr>
              <w:t xml:space="preserve"> Романы «Белая гвардия»</w:t>
            </w:r>
            <w:r w:rsidRPr="00E9136C">
              <w:rPr>
                <w:rFonts w:ascii="Times New Roman" w:hAnsi="Times New Roman" w:cs="Times New Roman"/>
                <w:sz w:val="24"/>
                <w:szCs w:val="24"/>
              </w:rPr>
              <w:t xml:space="preserve">, </w:t>
            </w:r>
            <w:r w:rsidRPr="00E9136C">
              <w:rPr>
                <w:rFonts w:ascii="Times New Roman" w:hAnsi="Times New Roman" w:cs="Times New Roman"/>
                <w:sz w:val="24"/>
                <w:szCs w:val="24"/>
                <w:highlight w:val="white"/>
              </w:rPr>
              <w:t>«Мастер и Маргарита»</w:t>
            </w: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rPr>
          <w:trHeight w:val="1104"/>
        </w:trPr>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А.П. Платонов.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Рассказы и повести: «В прекрасном и яростном мире», «Котлован», «Возвращение»</w:t>
            </w: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rPr>
          <w:trHeight w:val="761"/>
        </w:trPr>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661" w:type="dxa"/>
            <w:tcBorders>
              <w:bottom w:val="single" w:sz="4" w:space="0" w:color="auto"/>
            </w:tcBorders>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М.А. Шолохов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highlight w:val="white"/>
              </w:rPr>
              <w:t xml:space="preserve">Роман-эпопея «Тихий Дон» </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rPr>
          <w:trHeight w:val="1623"/>
        </w:trPr>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В.В. Набоков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Рассказы «Облако, озеро, башня», «Весна в Фиальте»</w:t>
            </w:r>
          </w:p>
          <w:p w:rsidR="00AC79A4" w:rsidRPr="00E9136C" w:rsidRDefault="00AC79A4" w:rsidP="00AC79A4">
            <w:pPr>
              <w:spacing w:after="0" w:line="240" w:lineRule="auto"/>
              <w:ind w:firstLine="284"/>
              <w:jc w:val="both"/>
              <w:rPr>
                <w:rFonts w:ascii="Times New Roman" w:hAnsi="Times New Roman" w:cs="Times New Roman"/>
                <w:sz w:val="24"/>
                <w:szCs w:val="24"/>
                <w:highlight w:val="yellow"/>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vMerge w:val="restart"/>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А.И. Солженицын</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Рассказ «Один день Ивана Денисовича»</w:t>
            </w: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А.И. Солженицын</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rPr>
              <w:t>Рассказ «Матренин двор»</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 xml:space="preserve">Книга «Архипелаг ГУЛаг» </w:t>
            </w: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В.Т. Шаламов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Рассказы: «На представку», «Серафим», «Красный крест», «Тифозный карантин», «Последний бой майора Пугачева»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r>
      <w:tr w:rsidR="00AC79A4" w:rsidRPr="00E9136C" w:rsidTr="00AC79A4">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И.А. Бродский</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В.М. Шукшин</w:t>
            </w:r>
          </w:p>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r w:rsidRPr="00E9136C">
              <w:rPr>
                <w:rFonts w:ascii="Times New Roman" w:hAnsi="Times New Roman" w:cs="Times New Roman"/>
                <w:sz w:val="24"/>
                <w:szCs w:val="24"/>
                <w:highlight w:val="white"/>
              </w:rPr>
              <w:t>Рассказы «Срезал», «Забуксовал», «Чудик»</w:t>
            </w:r>
          </w:p>
        </w:tc>
        <w:tc>
          <w:tcPr>
            <w:tcW w:w="3517" w:type="dxa"/>
            <w:vMerge/>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highlight w:val="white"/>
              </w:rPr>
            </w:pP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517"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Современный литературный процесс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Б.Акунин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«Азазель»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 Алексиевич</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Книги «У войны не женское лицо», «Цинковые мальчики»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Д.Л. Быков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Стихотворения, рассказы, Лекции о русской литературе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Э.Веркин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Повесть «Облачный полк»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Б.П. Екимов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Повесть «Пиночет»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А.В. Иванов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Романы: «Сердце Пармы», «Золото бунта»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В.С. Маканин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 «Кавказский пленный»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В.О. Пелевин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 «Затворник и Шестипалый», книга «Жизнь насекомых»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 Петросян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«Дом, в котором…»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Л.С. Петрушевская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«Новые робинзоны», «Свой круг», «Гигиена»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 Прилепин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«Санькя»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В.А. Пьецух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«Шкаф»</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Д.И. Рубина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Повести: «На солнечной стороне улицы», «Я и ты под персиковыми облаками»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О.А. Славникова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 «Сестры Черепановы»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«2017»</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Т.Н. Толстая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Рассказы: «Поэт и муза», «Серафим», «На золотом крыльце сидели».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«Кысь»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Л.Е. Улицкая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Рассказы, повесть «Сонечка»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Е.С. Чижова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«Крошки Цахес»</w:t>
            </w: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517"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Мировая литература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 Аполлинер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Стихотворения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 Бальзак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Романы «Гобсек», «Шагреневая кожа»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Г. Белль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«Глазами клоуна»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Ш. Бодлер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Стихотворения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 Брэдбери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«451 градус по Фаренгейту»</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 Верлен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Стихотворения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 Верхарн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Стихотворения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У. Голдинг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«Повелитель мух»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Ч. Диккенс</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«Лавка древностей», «Рождественская история»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Г. Ибсен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Пьеса «Нора»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 Камю</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Повесть «Посторонний»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Ф. Кафка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Рассказ «Превращение»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Х. Ли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«Убить пересмешника»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Г.Г. Маркес</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«Сто лет одиночества»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 Метерлинк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Пьеса «Слепые»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 де Мопассан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«Милый друг»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У.С. Моэм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«Театр»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 Оруэлл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«1984»</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Э.М. Ремарк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Романы «На западном фронте без перемен», «Три товарища»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 Рембо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Стихотворения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P.M. Рильке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Стихотворения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 Селлинджер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«Над пропастью во ржи»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 Старк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Повести: «Чудаки и зануды», «Пусть танцуют белые медведи»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 Стендаль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«Пармская обитель»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 Уэллс</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«Машина времени»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 Флобер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Роман «Мадам Бовари»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 Хаксли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Роман  «О дивный новый мир»,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Э. Хемингуэй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Повесть  «Старик и море», роман «Прощай, оружие»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 Франк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Книга «Дневник Анны Франк»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Б. Шоу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Пьеса «Пигмалион»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 Эко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Роман «Имя Розы»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Т.С. Элиот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Стихотворения </w:t>
            </w:r>
          </w:p>
        </w:tc>
      </w:tr>
      <w:tr w:rsidR="00AC79A4" w:rsidRPr="00E9136C" w:rsidTr="00AC79A4">
        <w:tc>
          <w:tcPr>
            <w:tcW w:w="2393"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661"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p>
        </w:tc>
        <w:tc>
          <w:tcPr>
            <w:tcW w:w="3517" w:type="dxa"/>
            <w:shd w:val="clear" w:color="auto" w:fill="auto"/>
          </w:tcPr>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w:t>
            </w:r>
            <w:r>
              <w:rPr>
                <w:rFonts w:ascii="Times New Roman" w:hAnsi="Times New Roman" w:cs="Times New Roman"/>
                <w:sz w:val="24"/>
                <w:szCs w:val="24"/>
              </w:rPr>
              <w:t>одная литература Дальнего Востока</w:t>
            </w:r>
          </w:p>
        </w:tc>
      </w:tr>
    </w:tbl>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805089" w:rsidRDefault="00AC79A4" w:rsidP="00AC79A4">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М</w:t>
      </w:r>
      <w:r w:rsidRPr="00805089">
        <w:rPr>
          <w:rFonts w:ascii="Times New Roman" w:hAnsi="Times New Roman" w:cs="Times New Roman"/>
          <w:b/>
          <w:sz w:val="24"/>
          <w:szCs w:val="24"/>
        </w:rPr>
        <w:t>одульно</w:t>
      </w:r>
      <w:r>
        <w:rPr>
          <w:rFonts w:ascii="Times New Roman" w:hAnsi="Times New Roman" w:cs="Times New Roman"/>
          <w:b/>
          <w:sz w:val="24"/>
          <w:szCs w:val="24"/>
        </w:rPr>
        <w:t>е</w:t>
      </w:r>
      <w:r w:rsidRPr="00805089">
        <w:rPr>
          <w:rFonts w:ascii="Times New Roman" w:hAnsi="Times New Roman" w:cs="Times New Roman"/>
          <w:b/>
          <w:sz w:val="24"/>
          <w:szCs w:val="24"/>
        </w:rPr>
        <w:t xml:space="preserve"> преподавани</w:t>
      </w:r>
      <w:r>
        <w:rPr>
          <w:rFonts w:ascii="Times New Roman" w:hAnsi="Times New Roman" w:cs="Times New Roman"/>
          <w:b/>
          <w:sz w:val="24"/>
          <w:szCs w:val="24"/>
        </w:rPr>
        <w:t xml:space="preserve">е </w:t>
      </w:r>
      <w:r w:rsidRPr="00805089">
        <w:rPr>
          <w:rFonts w:ascii="Times New Roman" w:hAnsi="Times New Roman" w:cs="Times New Roman"/>
          <w:b/>
          <w:sz w:val="24"/>
          <w:szCs w:val="24"/>
        </w:rPr>
        <w:t>литературы на уровне среднего общего образования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w:t>
      </w:r>
      <w:r w:rsidRPr="00E9136C">
        <w:rPr>
          <w:rFonts w:ascii="Times New Roman" w:hAnsi="Times New Roman" w:cs="Times New Roman"/>
          <w:sz w:val="24"/>
          <w:szCs w:val="24"/>
        </w:rPr>
        <w:t>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1. Проблемно-тематические блоки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2. Историко- и теоретико-литературные блоки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Default="00AC79A4" w:rsidP="00AC79A4">
      <w:pPr>
        <w:spacing w:after="0" w:line="240" w:lineRule="auto"/>
        <w:ind w:firstLine="284"/>
        <w:jc w:val="center"/>
        <w:rPr>
          <w:rFonts w:ascii="Times New Roman" w:hAnsi="Times New Roman" w:cs="Times New Roman"/>
          <w:b/>
          <w:sz w:val="28"/>
          <w:szCs w:val="24"/>
        </w:rPr>
      </w:pPr>
      <w:bookmarkStart w:id="81" w:name="_Toc453968180"/>
      <w:r>
        <w:rPr>
          <w:rFonts w:ascii="Times New Roman" w:hAnsi="Times New Roman" w:cs="Times New Roman"/>
          <w:b/>
          <w:sz w:val="28"/>
          <w:szCs w:val="24"/>
        </w:rPr>
        <w:t>Родная литература (русская)</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Как и в ООП СОО по учебному предмету «Литература», в рабочей программе по учебному предмету «Родная литература (русская)»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Содержание рабочей программы оформляется  в проблемно-тематические блоки, обусловленные историей России, ее культурой и традициями:</w:t>
      </w:r>
    </w:p>
    <w:p w:rsidR="00AC79A4" w:rsidRPr="00376353" w:rsidRDefault="00AC79A4" w:rsidP="00465D5B">
      <w:pPr>
        <w:numPr>
          <w:ilvl w:val="0"/>
          <w:numId w:val="19"/>
        </w:numPr>
        <w:shd w:val="clear" w:color="auto" w:fill="FFFFFF"/>
        <w:spacing w:after="0" w:line="240" w:lineRule="auto"/>
        <w:ind w:left="375" w:firstLine="142"/>
        <w:jc w:val="both"/>
        <w:rPr>
          <w:rFonts w:ascii="PT Sans" w:eastAsia="Times New Roman" w:hAnsi="PT Sans" w:cs="Times New Roman"/>
          <w:color w:val="101010"/>
          <w:sz w:val="24"/>
          <w:szCs w:val="24"/>
        </w:rPr>
      </w:pPr>
      <w:r w:rsidRPr="00376353">
        <w:rPr>
          <w:rFonts w:ascii="PT Sans" w:eastAsia="Times New Roman" w:hAnsi="PT Sans" w:cs="Times New Roman"/>
          <w:b/>
          <w:bCs/>
          <w:color w:val="101010"/>
          <w:sz w:val="24"/>
          <w:szCs w:val="24"/>
        </w:rPr>
        <w:t>Личность </w:t>
      </w:r>
      <w:r w:rsidRPr="00376353">
        <w:rPr>
          <w:rFonts w:ascii="PT Sans" w:eastAsia="Times New Roman" w:hAnsi="PT Sans" w:cs="Times New Roman"/>
          <w:color w:val="101010"/>
          <w:sz w:val="24"/>
          <w:szCs w:val="24"/>
        </w:rP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AC79A4" w:rsidRPr="00376353" w:rsidRDefault="00AC79A4" w:rsidP="00465D5B">
      <w:pPr>
        <w:numPr>
          <w:ilvl w:val="0"/>
          <w:numId w:val="19"/>
        </w:numPr>
        <w:shd w:val="clear" w:color="auto" w:fill="FFFFFF"/>
        <w:spacing w:before="100" w:beforeAutospacing="1" w:after="0" w:line="240" w:lineRule="auto"/>
        <w:ind w:left="375" w:firstLine="142"/>
        <w:jc w:val="both"/>
        <w:rPr>
          <w:rFonts w:ascii="PT Sans" w:eastAsia="Times New Roman" w:hAnsi="PT Sans" w:cs="Times New Roman"/>
          <w:color w:val="101010"/>
          <w:sz w:val="24"/>
          <w:szCs w:val="24"/>
        </w:rPr>
      </w:pPr>
      <w:r w:rsidRPr="00376353">
        <w:rPr>
          <w:rFonts w:ascii="PT Sans" w:eastAsia="Times New Roman" w:hAnsi="PT Sans" w:cs="Times New Roman"/>
          <w:b/>
          <w:bCs/>
          <w:color w:val="101010"/>
          <w:sz w:val="24"/>
          <w:szCs w:val="24"/>
        </w:rPr>
        <w:t>Личность и семья</w:t>
      </w:r>
      <w:r w:rsidRPr="00376353">
        <w:rPr>
          <w:rFonts w:ascii="PT Sans" w:eastAsia="Times New Roman" w:hAnsi="PT Sans" w:cs="Times New Roman"/>
          <w:color w:val="101010"/>
          <w:sz w:val="24"/>
          <w:szCs w:val="24"/>
        </w:rPr>
        <w:t>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AC79A4" w:rsidRPr="00376353" w:rsidRDefault="00AC79A4" w:rsidP="00465D5B">
      <w:pPr>
        <w:numPr>
          <w:ilvl w:val="0"/>
          <w:numId w:val="19"/>
        </w:numPr>
        <w:shd w:val="clear" w:color="auto" w:fill="FFFFFF"/>
        <w:spacing w:before="100" w:beforeAutospacing="1" w:after="0" w:line="240" w:lineRule="auto"/>
        <w:ind w:left="375" w:firstLine="142"/>
        <w:jc w:val="both"/>
        <w:rPr>
          <w:rFonts w:ascii="PT Sans" w:eastAsia="Times New Roman" w:hAnsi="PT Sans" w:cs="Times New Roman"/>
          <w:color w:val="101010"/>
          <w:sz w:val="24"/>
          <w:szCs w:val="24"/>
        </w:rPr>
      </w:pPr>
      <w:r w:rsidRPr="00376353">
        <w:rPr>
          <w:rFonts w:ascii="PT Sans" w:eastAsia="Times New Roman" w:hAnsi="PT Sans" w:cs="Times New Roman"/>
          <w:b/>
          <w:bCs/>
          <w:color w:val="101010"/>
          <w:sz w:val="24"/>
          <w:szCs w:val="24"/>
        </w:rPr>
        <w:t>Личность –  общество  –  государство</w:t>
      </w:r>
      <w:r w:rsidRPr="00376353">
        <w:rPr>
          <w:rFonts w:ascii="PT Sans" w:eastAsia="Times New Roman" w:hAnsi="PT Sans" w:cs="Times New Roman"/>
          <w:color w:val="101010"/>
          <w:sz w:val="24"/>
          <w:szCs w:val="24"/>
        </w:rPr>
        <w:t>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AC79A4" w:rsidRPr="00376353" w:rsidRDefault="00AC79A4" w:rsidP="00465D5B">
      <w:pPr>
        <w:numPr>
          <w:ilvl w:val="0"/>
          <w:numId w:val="19"/>
        </w:numPr>
        <w:shd w:val="clear" w:color="auto" w:fill="FFFFFF"/>
        <w:spacing w:before="100" w:beforeAutospacing="1" w:after="0" w:line="240" w:lineRule="auto"/>
        <w:ind w:left="375" w:firstLine="142"/>
        <w:jc w:val="both"/>
        <w:rPr>
          <w:rFonts w:ascii="PT Sans" w:eastAsia="Times New Roman" w:hAnsi="PT Sans" w:cs="Times New Roman"/>
          <w:color w:val="101010"/>
          <w:sz w:val="24"/>
          <w:szCs w:val="24"/>
        </w:rPr>
      </w:pPr>
      <w:r w:rsidRPr="00376353">
        <w:rPr>
          <w:rFonts w:ascii="PT Sans" w:eastAsia="Times New Roman" w:hAnsi="PT Sans" w:cs="Times New Roman"/>
          <w:b/>
          <w:bCs/>
          <w:color w:val="101010"/>
          <w:sz w:val="24"/>
          <w:szCs w:val="24"/>
        </w:rPr>
        <w:t>Личность –  природа  –  цивилизация</w:t>
      </w:r>
      <w:r w:rsidRPr="00376353">
        <w:rPr>
          <w:rFonts w:ascii="PT Sans" w:eastAsia="Times New Roman" w:hAnsi="PT Sans" w:cs="Times New Roman"/>
          <w:color w:val="101010"/>
          <w:sz w:val="24"/>
          <w:szCs w:val="24"/>
        </w:rPr>
        <w:t>  (человек и природа; проблемы освоения и покорения природы; проблемы болезни и смерти; комфорт и духовность; современная цивилизация, ее проблемы и вызовы). </w:t>
      </w:r>
    </w:p>
    <w:p w:rsidR="00AC79A4" w:rsidRPr="00376353" w:rsidRDefault="00AC79A4" w:rsidP="00465D5B">
      <w:pPr>
        <w:numPr>
          <w:ilvl w:val="0"/>
          <w:numId w:val="19"/>
        </w:numPr>
        <w:shd w:val="clear" w:color="auto" w:fill="FFFFFF"/>
        <w:spacing w:before="100" w:beforeAutospacing="1" w:after="0" w:line="240" w:lineRule="auto"/>
        <w:ind w:left="375" w:firstLine="142"/>
        <w:jc w:val="both"/>
        <w:rPr>
          <w:rFonts w:ascii="PT Sans" w:eastAsia="Times New Roman" w:hAnsi="PT Sans" w:cs="Times New Roman"/>
          <w:color w:val="101010"/>
          <w:sz w:val="24"/>
          <w:szCs w:val="24"/>
        </w:rPr>
      </w:pPr>
      <w:r w:rsidRPr="00376353">
        <w:rPr>
          <w:rFonts w:ascii="PT Sans" w:eastAsia="Times New Roman" w:hAnsi="PT Sans" w:cs="Times New Roman"/>
          <w:b/>
          <w:bCs/>
          <w:color w:val="101010"/>
          <w:sz w:val="24"/>
          <w:szCs w:val="24"/>
        </w:rPr>
        <w:t>Личность – история – современность</w:t>
      </w:r>
      <w:r w:rsidRPr="00376353">
        <w:rPr>
          <w:rFonts w:ascii="PT Sans" w:eastAsia="Times New Roman" w:hAnsi="PT Sans" w:cs="Times New Roman"/>
          <w:color w:val="101010"/>
          <w:sz w:val="24"/>
          <w:szCs w:val="24"/>
        </w:rPr>
        <w:t>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Данные тематические блоки определяются, исходя из современного состояния отечественной культуры, нацелены на формирование восприятия русской литературы как саморазвивающейся эстетической системы,  на получение знаний об основных произведениях отечественной литературы, их общественной и культурно-исторической значимости.</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b/>
          <w:bCs/>
          <w:color w:val="101010"/>
          <w:sz w:val="24"/>
          <w:szCs w:val="24"/>
        </w:rPr>
        <w:t>Проблемно-тематический блок «Личность»:</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И.С.Тургенев. Рассказ «Гамлет Щигровского уезда». Тема «лишнего человека».</w:t>
      </w:r>
    </w:p>
    <w:p w:rsidR="00AC79A4"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Ф.М. Достоевский. Роман «Подросток». Судьба и облик главного героя романа – Аркадия Макаровича Долгорукого.</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А.И. Солженицын. Статья «Жить не по лжи». Нравственное воззвание к читателю.</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М. Горький. Рассказ «Карамора». Размышления писателя о природе человека, об опасности саморазрушения личности.</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Ю.П. Казаков. «Во сне ты горько плакал». Осознание трагического  одиночества человека перед неразрешимыми проблемами бытия в рассказе.</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b/>
          <w:bCs/>
          <w:color w:val="101010"/>
          <w:sz w:val="24"/>
          <w:szCs w:val="24"/>
        </w:rPr>
        <w:t>Проблемно-тематический блок «Личность</w:t>
      </w:r>
      <w:r w:rsidRPr="00376353">
        <w:rPr>
          <w:rFonts w:ascii="PT Sans" w:eastAsia="Times New Roman" w:hAnsi="PT Sans" w:cs="Times New Roman"/>
          <w:color w:val="101010"/>
          <w:sz w:val="24"/>
          <w:szCs w:val="24"/>
        </w:rPr>
        <w:t> </w:t>
      </w:r>
      <w:r w:rsidRPr="00376353">
        <w:rPr>
          <w:rFonts w:ascii="PT Sans" w:eastAsia="Times New Roman" w:hAnsi="PT Sans" w:cs="Times New Roman"/>
          <w:b/>
          <w:bCs/>
          <w:color w:val="101010"/>
          <w:sz w:val="24"/>
          <w:szCs w:val="24"/>
        </w:rPr>
        <w:t>и семья»:</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А.Н.Островский. Комедия «Женитьба Бальзаминова» («За чем пойдёшь, то  и найдёшь»). Своеобразие конфликта и система образов в комедии.</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И.С.Тургенев. «Первая любовь». Душевные переживания юного героя. Неразрешимое столкновение с драматизмом и жертвенностью взрослой любви.</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М.Е. Салтыков-Щедрин. «Господа Головлевы». Роман-хроника помещичьего быта.</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А.В. Сухово-Кобылин. «Свадьба Кречинского». Семейные и родственные отношения в комедии.</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Л.Н. Толстой. «Смерть Ивана Ильича». Место человека в семье и обществе.</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А.П. Чехов. Рассказы «Любовь», «Душечка», «Попрыгунья», драма  «Три сестры».</w:t>
      </w:r>
    </w:p>
    <w:p w:rsidR="00AC79A4"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Мужчина и женщина, любовь и доверие в жизни человека;  поколения и традиции.</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Б.Н. Зайцев. «Голубая звезда». Обращение к вечным ценностям, образ мечтателя Христофорова и история его любви в повести.</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В.В. Набоков. «Машенька». Своеобразие конфликта в романе, образ Машеньки  как символ далекой родины.</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Ф.А. Абрамов. «Братья и сёстры». Народная правда военного времени в романе, история деревни Пекашино как  олицетворение мужества простого русского народа в военные времена, душевная  красота членов семей Пряслиных, Ставровых, Нетесовых и Житовых.</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А.Н. Арбузов.  «Жестокие игры». Нравственная проблематика пьесы, ответственность людей за тех, кто рядом.</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b/>
          <w:bCs/>
          <w:color w:val="101010"/>
          <w:sz w:val="24"/>
          <w:szCs w:val="24"/>
        </w:rPr>
        <w:t>Проблемно-тематический блок «Личность –  общество  –  государство»:</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И.С.Тургенев. «Рудин». Картина общественно-политической жизни в романе.</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Н.Г.Чернышевский. «Русский человек на rendez-vous». История отношений Тургенева и Чернышевского: столкновение двух мировоззрений.</w:t>
      </w:r>
    </w:p>
    <w:p w:rsidR="00AC79A4"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Д.В. Григорович. «Гуттаперчевый мальчик»: влияние социальной среды на личность человека.</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И.А. Бунин. "Иоанн Рыдалец". Русский национальный характер в рассказе.</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А.Н. Островский. «Как закалялась сталь». Отражение событий эпохи Гражданской войны, особенности художественного метода социалистического реализма на примере романа А.Н. Островского.</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 Э. Веркин. «Облачный полк». Военные будни в повести, гражданственность и патриотизм как национальные ценности в повести.</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 В.С. Маканин. «Кавказский пленный». Человек и государственная система в рассказе, проблема межнациональных отношений.</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Pr>
          <w:rFonts w:ascii="PT Sans" w:eastAsia="Times New Roman" w:hAnsi="PT Sans" w:cs="Times New Roman"/>
          <w:color w:val="101010"/>
          <w:sz w:val="24"/>
          <w:szCs w:val="24"/>
        </w:rPr>
        <w:t>З. Прилепин. «Санька</w:t>
      </w:r>
      <w:r w:rsidRPr="00376353">
        <w:rPr>
          <w:rFonts w:ascii="PT Sans" w:eastAsia="Times New Roman" w:hAnsi="PT Sans" w:cs="Times New Roman"/>
          <w:color w:val="101010"/>
          <w:sz w:val="24"/>
          <w:szCs w:val="24"/>
        </w:rPr>
        <w:t>». Законы морали и государственные законы  в романе,  тема внутреннего мира членов радикальных молодежных движений,</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система пространственных образов как отражение эволюции главного героя Саши Тишина.</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b/>
          <w:bCs/>
          <w:color w:val="101010"/>
          <w:sz w:val="24"/>
          <w:szCs w:val="24"/>
        </w:rPr>
        <w:t>Проблемно-тематический блок «Личность –  природа  –  цивилизация»:</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И.А. Гончаров. Очерки «Фрегат «Паллада» (фрагменты). Изображение жизни, занятий, черт характера коренных народов Сибири, их нравственной чистоты. Контакты разных  слоев  русского  населения Сибири с местными  жителями. «Русский» путь цивилизации края, его отличие от европейского.</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В.М.Гаршин. «Красный цветок». Отражение сущности современного автору общества в рассказе.</w:t>
      </w:r>
      <w:r>
        <w:rPr>
          <w:rFonts w:ascii="PT Sans" w:eastAsia="Times New Roman" w:hAnsi="PT Sans" w:cs="Times New Roman"/>
          <w:color w:val="101010"/>
          <w:sz w:val="24"/>
          <w:szCs w:val="24"/>
        </w:rPr>
        <w:t xml:space="preserve"> </w:t>
      </w:r>
      <w:r w:rsidRPr="00376353">
        <w:rPr>
          <w:rFonts w:ascii="PT Sans" w:eastAsia="Times New Roman" w:hAnsi="PT Sans" w:cs="Times New Roman"/>
          <w:color w:val="101010"/>
          <w:sz w:val="24"/>
          <w:szCs w:val="24"/>
        </w:rPr>
        <w:t>Н.М. Рубцов. Стихотворения: «В горнице», «Зимняя песня», «Привет, Россия, родина моя!..», «Тихая моя родина!», «Русский огонек», «Стихи». Проблемы освоения и покорения природы в лирике Н.М. Рубцова.</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А. и Б. Стругацкие. «Улитка на склоне». «Будущее, которое наступит без нас…» – проблемы современной цивилизации в научно-фантастическом романе.</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Л.С. Петрушевская. «Новые робинзоны». Современная цивилизация  в рассказе, опасность для человечества «падения вниз» по эволюционной лестнице.</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b/>
          <w:bCs/>
          <w:color w:val="101010"/>
          <w:sz w:val="24"/>
          <w:szCs w:val="24"/>
        </w:rPr>
        <w:t>Проблемно-тематический блок «Личность – история – современность»:</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Н.С. Лесков. Рассказ «Однодум». «Праведник» как национальный русский тип. Влияние христианских заповедей на становление характера героя рассказа.</w:t>
      </w:r>
    </w:p>
    <w:p w:rsidR="00AC79A4" w:rsidRPr="00376353"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Г.И. Успенский. Особенности творчества. Эссе «Выпрямила». Рассказ «Пятница». Рассуждения о смысле существования человечества.</w:t>
      </w:r>
    </w:p>
    <w:p w:rsidR="00AC79A4" w:rsidRPr="00376353" w:rsidRDefault="00AC79A4" w:rsidP="00AC79A4">
      <w:pPr>
        <w:shd w:val="clear" w:color="auto" w:fill="FFFFFF"/>
        <w:spacing w:after="0" w:line="240" w:lineRule="auto"/>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И.А. Бунин. Статья «Миссия русской эмиграции». Оценка автором деятельности русской эмиграции.</w:t>
      </w:r>
    </w:p>
    <w:p w:rsidR="00AC79A4" w:rsidRPr="0038118A" w:rsidRDefault="00AC79A4" w:rsidP="00AC79A4">
      <w:pPr>
        <w:shd w:val="clear" w:color="auto" w:fill="FFFFFF"/>
        <w:spacing w:after="0" w:line="240" w:lineRule="auto"/>
        <w:ind w:firstLine="142"/>
        <w:jc w:val="both"/>
        <w:rPr>
          <w:rFonts w:ascii="PT Sans" w:eastAsia="Times New Roman" w:hAnsi="PT Sans" w:cs="Times New Roman"/>
          <w:color w:val="101010"/>
          <w:sz w:val="24"/>
          <w:szCs w:val="24"/>
        </w:rPr>
      </w:pPr>
      <w:r w:rsidRPr="00376353">
        <w:rPr>
          <w:rFonts w:ascii="PT Sans" w:eastAsia="Times New Roman" w:hAnsi="PT Sans" w:cs="Times New Roman"/>
          <w:color w:val="101010"/>
          <w:sz w:val="24"/>
          <w:szCs w:val="24"/>
        </w:rPr>
        <w:t>Ю.О. Домбровский. «Хранитель древностей». «Факультет ненужных вещей». Раскрытие в дилогии роли личности в истории, судьба ценностей христианско-гуманистической цивилизации в мире антихристианском, образ русского интеллигента в эпоху сталинских репрессий в романах.</w:t>
      </w:r>
      <w:r>
        <w:rPr>
          <w:rFonts w:ascii="PT Sans" w:eastAsia="Times New Roman" w:hAnsi="PT Sans" w:cs="Times New Roman"/>
          <w:color w:val="101010"/>
          <w:sz w:val="24"/>
          <w:szCs w:val="24"/>
        </w:rPr>
        <w:t xml:space="preserve"> </w:t>
      </w:r>
      <w:r w:rsidRPr="00376353">
        <w:rPr>
          <w:rFonts w:ascii="PT Sans" w:eastAsia="Times New Roman" w:hAnsi="PT Sans" w:cs="Times New Roman"/>
          <w:color w:val="101010"/>
          <w:sz w:val="24"/>
          <w:szCs w:val="24"/>
        </w:rPr>
        <w:t>В.Ф. Тендряков. «Пара гнедых». Трагедия периода раскулачивания в рассказе.</w:t>
      </w:r>
    </w:p>
    <w:p w:rsidR="00AC79A4" w:rsidRPr="00F758A5" w:rsidRDefault="00AC79A4" w:rsidP="00AC79A4">
      <w:pPr>
        <w:spacing w:after="0" w:line="240" w:lineRule="auto"/>
        <w:ind w:firstLine="284"/>
        <w:jc w:val="center"/>
        <w:rPr>
          <w:rFonts w:ascii="Times New Roman" w:hAnsi="Times New Roman" w:cs="Times New Roman"/>
          <w:b/>
          <w:sz w:val="28"/>
          <w:szCs w:val="24"/>
        </w:rPr>
      </w:pPr>
      <w:r w:rsidRPr="00F758A5">
        <w:rPr>
          <w:rFonts w:ascii="Times New Roman" w:hAnsi="Times New Roman" w:cs="Times New Roman"/>
          <w:b/>
          <w:sz w:val="28"/>
          <w:szCs w:val="24"/>
        </w:rPr>
        <w:t>Иностранный язык</w:t>
      </w:r>
      <w:bookmarkEnd w:id="80"/>
      <w:bookmarkEnd w:id="81"/>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w:t>
      </w:r>
      <w:r>
        <w:rPr>
          <w:rFonts w:ascii="Times New Roman" w:hAnsi="Times New Roman" w:cs="Times New Roman"/>
          <w:sz w:val="24"/>
          <w:szCs w:val="24"/>
        </w:rPr>
        <w:t>ния. В рамках изучения предмета</w:t>
      </w:r>
      <w:r w:rsidRPr="00E9136C">
        <w:rPr>
          <w:rFonts w:ascii="Times New Roman" w:hAnsi="Times New Roman" w:cs="Times New Roman"/>
          <w:sz w:val="24"/>
          <w:szCs w:val="24"/>
        </w:rPr>
        <w:t xml:space="preserve"> «Иностранный язык» могут быть реализованы самые разнообразные межпредметные связи.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иностранного языка на базовом и углубленном уровнях среднего общего образования обеспечивает достижение следующих целей: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дальнейшее развитие иноязычной коммуникативной компетенции;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Освоение учебн</w:t>
      </w:r>
      <w:r>
        <w:rPr>
          <w:rFonts w:ascii="Times New Roman" w:hAnsi="Times New Roman" w:cs="Times New Roman"/>
          <w:sz w:val="24"/>
          <w:szCs w:val="24"/>
        </w:rPr>
        <w:t>ого</w:t>
      </w:r>
      <w:r w:rsidRPr="00E9136C">
        <w:rPr>
          <w:rFonts w:ascii="Times New Roman" w:hAnsi="Times New Roman" w:cs="Times New Roman"/>
          <w:sz w:val="24"/>
          <w:szCs w:val="24"/>
        </w:rPr>
        <w:t xml:space="preserve"> предмет</w:t>
      </w:r>
      <w:r>
        <w:rPr>
          <w:rFonts w:ascii="Times New Roman" w:hAnsi="Times New Roman" w:cs="Times New Roman"/>
          <w:sz w:val="24"/>
          <w:szCs w:val="24"/>
        </w:rPr>
        <w:t>а</w:t>
      </w:r>
      <w:r w:rsidRPr="00E9136C">
        <w:rPr>
          <w:rFonts w:ascii="Times New Roman" w:hAnsi="Times New Roman" w:cs="Times New Roman"/>
          <w:sz w:val="24"/>
          <w:szCs w:val="24"/>
        </w:rPr>
        <w:t xml:space="preserve">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Освоение учебн</w:t>
      </w:r>
      <w:r>
        <w:rPr>
          <w:rFonts w:ascii="Times New Roman" w:hAnsi="Times New Roman" w:cs="Times New Roman"/>
          <w:sz w:val="24"/>
          <w:szCs w:val="24"/>
        </w:rPr>
        <w:t>ого</w:t>
      </w:r>
      <w:r w:rsidRPr="00E9136C">
        <w:rPr>
          <w:rFonts w:ascii="Times New Roman" w:hAnsi="Times New Roman" w:cs="Times New Roman"/>
          <w:sz w:val="24"/>
          <w:szCs w:val="24"/>
        </w:rPr>
        <w:t xml:space="preserve"> предмет</w:t>
      </w:r>
      <w:r>
        <w:rPr>
          <w:rFonts w:ascii="Times New Roman" w:hAnsi="Times New Roman" w:cs="Times New Roman"/>
          <w:sz w:val="24"/>
          <w:szCs w:val="24"/>
        </w:rPr>
        <w:t xml:space="preserve">а «Иностранный язык» </w:t>
      </w:r>
      <w:r w:rsidRPr="00E9136C">
        <w:rPr>
          <w:rFonts w:ascii="Times New Roman" w:hAnsi="Times New Roman" w:cs="Times New Roman"/>
          <w:sz w:val="24"/>
          <w:szCs w:val="24"/>
        </w:rPr>
        <w:t>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AC79A4" w:rsidRDefault="00AC79A4" w:rsidP="000B0E11">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w:t>
      </w:r>
      <w:r>
        <w:rPr>
          <w:rFonts w:ascii="Times New Roman" w:hAnsi="Times New Roman" w:cs="Times New Roman"/>
          <w:sz w:val="24"/>
          <w:szCs w:val="24"/>
        </w:rPr>
        <w:t xml:space="preserve">тного уровня. Корреляция между </w:t>
      </w:r>
      <w:r w:rsidRPr="00E9136C">
        <w:rPr>
          <w:rFonts w:ascii="Times New Roman" w:hAnsi="Times New Roman" w:cs="Times New Roman"/>
          <w:sz w:val="24"/>
          <w:szCs w:val="24"/>
        </w:rPr>
        <w:t>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w:t>
      </w:r>
      <w:r>
        <w:rPr>
          <w:rFonts w:ascii="Times New Roman" w:hAnsi="Times New Roman" w:cs="Times New Roman"/>
          <w:sz w:val="24"/>
          <w:szCs w:val="24"/>
        </w:rPr>
        <w:t xml:space="preserve">а «Иностранный язык» (базовый уровень) </w:t>
      </w:r>
      <w:r w:rsidRPr="00E9136C">
        <w:rPr>
          <w:rFonts w:ascii="Times New Roman" w:hAnsi="Times New Roman" w:cs="Times New Roman"/>
          <w:sz w:val="24"/>
          <w:szCs w:val="24"/>
        </w:rPr>
        <w:t>соответствует уровню B1 по шкале «Общеевропейских компетенций владения иностранным языком». Выпускник, освоивший программу предмет</w:t>
      </w:r>
      <w:r>
        <w:rPr>
          <w:rFonts w:ascii="Times New Roman" w:hAnsi="Times New Roman" w:cs="Times New Roman"/>
          <w:sz w:val="24"/>
          <w:szCs w:val="24"/>
        </w:rPr>
        <w:t>а</w:t>
      </w:r>
      <w:r w:rsidRPr="00E9136C">
        <w:rPr>
          <w:rFonts w:ascii="Times New Roman" w:hAnsi="Times New Roman" w:cs="Times New Roman"/>
          <w:sz w:val="24"/>
          <w:szCs w:val="24"/>
        </w:rPr>
        <w:t xml:space="preserve"> «Иностранный язык» (углубленный уровень), достигает уровня владения иностранным</w:t>
      </w:r>
      <w:r w:rsidR="000B0E11">
        <w:rPr>
          <w:rFonts w:ascii="Times New Roman" w:hAnsi="Times New Roman" w:cs="Times New Roman"/>
          <w:sz w:val="24"/>
          <w:szCs w:val="24"/>
        </w:rPr>
        <w:t xml:space="preserve"> языком, превышающим пороговый.</w:t>
      </w:r>
    </w:p>
    <w:p w:rsidR="00AC79A4" w:rsidRPr="00B66887" w:rsidRDefault="00AC79A4" w:rsidP="00AC79A4">
      <w:pPr>
        <w:spacing w:after="0" w:line="240" w:lineRule="auto"/>
        <w:ind w:firstLine="284"/>
        <w:jc w:val="center"/>
        <w:rPr>
          <w:rFonts w:ascii="Times New Roman" w:hAnsi="Times New Roman" w:cs="Times New Roman"/>
          <w:b/>
          <w:i/>
          <w:sz w:val="24"/>
          <w:szCs w:val="24"/>
        </w:rPr>
      </w:pPr>
      <w:r w:rsidRPr="00B66887">
        <w:rPr>
          <w:rFonts w:ascii="Times New Roman" w:hAnsi="Times New Roman" w:cs="Times New Roman"/>
          <w:b/>
          <w:i/>
          <w:sz w:val="24"/>
          <w:szCs w:val="24"/>
        </w:rPr>
        <w:t>Базовый уровень</w:t>
      </w:r>
    </w:p>
    <w:p w:rsidR="00AC79A4" w:rsidRPr="00B66887" w:rsidRDefault="00AC79A4" w:rsidP="00AC79A4">
      <w:pPr>
        <w:spacing w:after="0" w:line="240" w:lineRule="auto"/>
        <w:ind w:firstLine="284"/>
        <w:jc w:val="both"/>
        <w:rPr>
          <w:rFonts w:ascii="Times New Roman" w:hAnsi="Times New Roman" w:cs="Times New Roman"/>
          <w:b/>
          <w:sz w:val="24"/>
          <w:szCs w:val="24"/>
        </w:rPr>
      </w:pPr>
      <w:r w:rsidRPr="00B66887">
        <w:rPr>
          <w:rFonts w:ascii="Times New Roman" w:hAnsi="Times New Roman" w:cs="Times New Roman"/>
          <w:b/>
          <w:sz w:val="24"/>
          <w:szCs w:val="24"/>
        </w:rPr>
        <w:t xml:space="preserve">Коммуникативные умения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Говорение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Диалогическая речь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Монологическая речь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Аудирование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Чтение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Письмо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w:t>
      </w:r>
    </w:p>
    <w:p w:rsidR="00AC79A4" w:rsidRPr="00B66887" w:rsidRDefault="00AC79A4" w:rsidP="00AC79A4">
      <w:pPr>
        <w:spacing w:after="0" w:line="240" w:lineRule="auto"/>
        <w:ind w:firstLine="284"/>
        <w:jc w:val="both"/>
        <w:rPr>
          <w:rFonts w:ascii="Times New Roman" w:hAnsi="Times New Roman" w:cs="Times New Roman"/>
          <w:b/>
          <w:sz w:val="24"/>
          <w:szCs w:val="24"/>
        </w:rPr>
      </w:pPr>
      <w:r w:rsidRPr="00B66887">
        <w:rPr>
          <w:rFonts w:ascii="Times New Roman" w:hAnsi="Times New Roman" w:cs="Times New Roman"/>
          <w:b/>
          <w:sz w:val="24"/>
          <w:szCs w:val="24"/>
        </w:rPr>
        <w:t>Языковые навыки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Орфография и пунктуация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Фонетическая сторона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Грамматическая сторона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E9136C">
        <w:rPr>
          <w:rFonts w:ascii="Times New Roman" w:hAnsi="Times New Roman" w:cs="Times New Roman"/>
          <w:sz w:val="24"/>
          <w:szCs w:val="24"/>
          <w:lang w:val="en-US"/>
        </w:rPr>
        <w:t xml:space="preserve"> </w:t>
      </w:r>
      <w:r w:rsidRPr="00E9136C">
        <w:rPr>
          <w:rFonts w:ascii="Times New Roman" w:hAnsi="Times New Roman" w:cs="Times New Roman"/>
          <w:sz w:val="24"/>
          <w:szCs w:val="24"/>
        </w:rPr>
        <w:t>в</w:t>
      </w:r>
      <w:r w:rsidRPr="00E9136C">
        <w:rPr>
          <w:rFonts w:ascii="Times New Roman" w:hAnsi="Times New Roman" w:cs="Times New Roman"/>
          <w:sz w:val="24"/>
          <w:szCs w:val="24"/>
          <w:lang w:val="en-US"/>
        </w:rPr>
        <w:t xml:space="preserve"> </w:t>
      </w:r>
      <w:r w:rsidRPr="00E9136C">
        <w:rPr>
          <w:rFonts w:ascii="Times New Roman" w:hAnsi="Times New Roman" w:cs="Times New Roman"/>
          <w:sz w:val="24"/>
          <w:szCs w:val="24"/>
        </w:rPr>
        <w:t>речи</w:t>
      </w:r>
      <w:r w:rsidRPr="00E9136C">
        <w:rPr>
          <w:rFonts w:ascii="Times New Roman" w:hAnsi="Times New Roman" w:cs="Times New Roman"/>
          <w:sz w:val="24"/>
          <w:szCs w:val="24"/>
          <w:lang w:val="en-US"/>
        </w:rPr>
        <w:t xml:space="preserve"> </w:t>
      </w:r>
      <w:r w:rsidRPr="00E9136C">
        <w:rPr>
          <w:rFonts w:ascii="Times New Roman" w:hAnsi="Times New Roman" w:cs="Times New Roman"/>
          <w:sz w:val="24"/>
          <w:szCs w:val="24"/>
        </w:rPr>
        <w:t>эмфатических</w:t>
      </w:r>
      <w:r w:rsidRPr="00E9136C">
        <w:rPr>
          <w:rFonts w:ascii="Times New Roman" w:hAnsi="Times New Roman" w:cs="Times New Roman"/>
          <w:sz w:val="24"/>
          <w:szCs w:val="24"/>
          <w:lang w:val="en-US"/>
        </w:rPr>
        <w:t xml:space="preserve"> </w:t>
      </w:r>
      <w:r w:rsidRPr="00E9136C">
        <w:rPr>
          <w:rFonts w:ascii="Times New Roman" w:hAnsi="Times New Roman" w:cs="Times New Roman"/>
          <w:sz w:val="24"/>
          <w:szCs w:val="24"/>
        </w:rPr>
        <w:t>конструкций</w:t>
      </w:r>
      <w:r w:rsidRPr="00E9136C">
        <w:rPr>
          <w:rFonts w:ascii="Times New Roman" w:hAnsi="Times New Roman" w:cs="Times New Roman"/>
          <w:sz w:val="24"/>
          <w:szCs w:val="24"/>
          <w:lang w:val="en-US"/>
        </w:rPr>
        <w:t xml:space="preserve"> (</w:t>
      </w:r>
      <w:r w:rsidRPr="00E9136C">
        <w:rPr>
          <w:rFonts w:ascii="Times New Roman" w:hAnsi="Times New Roman" w:cs="Times New Roman"/>
          <w:sz w:val="24"/>
          <w:szCs w:val="24"/>
        </w:rPr>
        <w:t>например</w:t>
      </w:r>
      <w:r w:rsidRPr="00E9136C">
        <w:rPr>
          <w:rFonts w:ascii="Times New Roman" w:hAnsi="Times New Roman" w:cs="Times New Roman"/>
          <w:sz w:val="24"/>
          <w:szCs w:val="24"/>
          <w:lang w:val="en-US"/>
        </w:rPr>
        <w:t xml:space="preserve">, „It’s him who took the money”, “It’s time you talked to her”). </w:t>
      </w:r>
      <w:r w:rsidRPr="00E9136C">
        <w:rPr>
          <w:rFonts w:ascii="Times New Roman" w:hAnsi="Times New Roman" w:cs="Times New Roman"/>
          <w:sz w:val="24"/>
          <w:szCs w:val="24"/>
        </w:rPr>
        <w:t>Употребление в речи предложений с конструкциями … as; not so … a</w:t>
      </w:r>
      <w:r>
        <w:rPr>
          <w:rFonts w:ascii="Times New Roman" w:hAnsi="Times New Roman" w:cs="Times New Roman"/>
          <w:sz w:val="24"/>
          <w:szCs w:val="24"/>
        </w:rPr>
        <w:t xml:space="preserve">s; either … or; neither … nor.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Лексическая сторона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 after, give up, be over, write down get on).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w:t>
      </w:r>
      <w:r>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Предметное содержание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Повседневная жизнь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Здоровье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Посещение  врача. Здоровый образ жизни.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Спорт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Активный отдых. Экстремальные виды спорта.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Городская и сельская жизнь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Научно-технический прогресс</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Прогресс в науке. Космос. Новые информационные технологии.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Природа и экология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Современная молодежь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Увлечения и интересы. Связь с предыдущими поколениями. Образовательные поездки.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Профессии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Современные профессии. Планы на будущее, проблемы выбора профессии. Образование и профессии.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Страны изучаемого языка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Иностранные языки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w:t>
      </w:r>
      <w:r>
        <w:rPr>
          <w:rFonts w:ascii="Times New Roman" w:hAnsi="Times New Roman" w:cs="Times New Roman"/>
          <w:sz w:val="24"/>
          <w:szCs w:val="24"/>
        </w:rPr>
        <w:t>тран изучаемого языка.</w:t>
      </w:r>
    </w:p>
    <w:p w:rsidR="00AC79A4" w:rsidRPr="00B66887" w:rsidRDefault="00AC79A4" w:rsidP="00AC79A4">
      <w:pPr>
        <w:spacing w:after="0" w:line="240" w:lineRule="auto"/>
        <w:ind w:firstLine="284"/>
        <w:jc w:val="center"/>
        <w:rPr>
          <w:rFonts w:ascii="Times New Roman" w:hAnsi="Times New Roman" w:cs="Times New Roman"/>
          <w:b/>
          <w:i/>
          <w:sz w:val="24"/>
          <w:szCs w:val="24"/>
        </w:rPr>
      </w:pPr>
      <w:r w:rsidRPr="00B66887">
        <w:rPr>
          <w:rFonts w:ascii="Times New Roman" w:hAnsi="Times New Roman" w:cs="Times New Roman"/>
          <w:b/>
          <w:i/>
          <w:sz w:val="24"/>
          <w:szCs w:val="24"/>
        </w:rPr>
        <w:t>Углубленный уровень</w:t>
      </w:r>
    </w:p>
    <w:p w:rsidR="00AC79A4" w:rsidRPr="00B66887" w:rsidRDefault="00AC79A4" w:rsidP="00AC79A4">
      <w:pPr>
        <w:spacing w:after="0" w:line="240" w:lineRule="auto"/>
        <w:ind w:firstLine="284"/>
        <w:jc w:val="both"/>
        <w:rPr>
          <w:rFonts w:ascii="Times New Roman" w:hAnsi="Times New Roman" w:cs="Times New Roman"/>
          <w:b/>
          <w:sz w:val="24"/>
          <w:szCs w:val="24"/>
        </w:rPr>
      </w:pPr>
      <w:r w:rsidRPr="00B66887">
        <w:rPr>
          <w:rFonts w:ascii="Times New Roman" w:hAnsi="Times New Roman" w:cs="Times New Roman"/>
          <w:b/>
          <w:sz w:val="24"/>
          <w:szCs w:val="24"/>
        </w:rPr>
        <w:t>Коммуникативные умения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Говорение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Диалогическая речь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w:t>
      </w:r>
      <w:r>
        <w:rPr>
          <w:rFonts w:ascii="Times New Roman" w:hAnsi="Times New Roman" w:cs="Times New Roman"/>
          <w:sz w:val="24"/>
          <w:szCs w:val="24"/>
        </w:rPr>
        <w:t>еты на ряд доводов собеседника.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Монологическая речь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Аудирование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 нормы.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Чтение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 текста.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Письмо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w:t>
      </w:r>
      <w:r>
        <w:rPr>
          <w:rFonts w:ascii="Times New Roman" w:hAnsi="Times New Roman" w:cs="Times New Roman"/>
          <w:sz w:val="24"/>
          <w:szCs w:val="24"/>
        </w:rPr>
        <w:t>рий, аргументация точки зрения.</w:t>
      </w:r>
      <w:r w:rsidRPr="00E9136C">
        <w:rPr>
          <w:rFonts w:ascii="Times New Roman" w:hAnsi="Times New Roman" w:cs="Times New Roman"/>
          <w:sz w:val="24"/>
          <w:szCs w:val="24"/>
        </w:rPr>
        <w:t xml:space="preserve"> </w:t>
      </w:r>
    </w:p>
    <w:p w:rsidR="00AC79A4" w:rsidRPr="00B66887" w:rsidRDefault="00AC79A4" w:rsidP="00AC79A4">
      <w:pPr>
        <w:spacing w:after="0" w:line="240" w:lineRule="auto"/>
        <w:ind w:firstLine="284"/>
        <w:jc w:val="both"/>
        <w:rPr>
          <w:rFonts w:ascii="Times New Roman" w:hAnsi="Times New Roman" w:cs="Times New Roman"/>
          <w:b/>
          <w:sz w:val="24"/>
          <w:szCs w:val="24"/>
        </w:rPr>
      </w:pPr>
      <w:r w:rsidRPr="00B66887">
        <w:rPr>
          <w:rFonts w:ascii="Times New Roman" w:hAnsi="Times New Roman" w:cs="Times New Roman"/>
          <w:b/>
          <w:sz w:val="24"/>
          <w:szCs w:val="24"/>
        </w:rPr>
        <w:t>Языковые навыки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Фонетическая сторона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Орфография и пунктуация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Орфографические и пунктуационные навыки. Умение создавать тексты без орфографических и пунктуационных ошибок, затрудняющих понимание.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Грамматическая сторона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(to begin with, as follows, in 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Распознавание и употребление в речи инверсии. Распознавание и употребление в речи широкого спектра глагольных структур.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Лексическая сторона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 Распознавание и употребление в речи посло</w:t>
      </w:r>
      <w:r>
        <w:rPr>
          <w:rFonts w:ascii="Times New Roman" w:hAnsi="Times New Roman" w:cs="Times New Roman"/>
          <w:sz w:val="24"/>
          <w:szCs w:val="24"/>
        </w:rPr>
        <w:t>виц, идиом, крылатых выражений.</w:t>
      </w:r>
    </w:p>
    <w:p w:rsidR="00AC79A4" w:rsidRPr="00B66887" w:rsidRDefault="00AC79A4" w:rsidP="00AC79A4">
      <w:pPr>
        <w:spacing w:after="0" w:line="240" w:lineRule="auto"/>
        <w:ind w:firstLine="284"/>
        <w:jc w:val="both"/>
        <w:rPr>
          <w:rFonts w:ascii="Times New Roman" w:hAnsi="Times New Roman" w:cs="Times New Roman"/>
          <w:b/>
          <w:sz w:val="24"/>
          <w:szCs w:val="24"/>
        </w:rPr>
      </w:pPr>
      <w:r w:rsidRPr="00B66887">
        <w:rPr>
          <w:rFonts w:ascii="Times New Roman" w:hAnsi="Times New Roman" w:cs="Times New Roman"/>
          <w:b/>
          <w:sz w:val="24"/>
          <w:szCs w:val="24"/>
        </w:rPr>
        <w:t>Предметное содержание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Повседневная жизнь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Общество потребления. Самостоятельная жизнь. Отношения поколений в семье. Семейные истории. Круг друзей. Дружба и любовь.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Здоровье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Здоровый образ жизни и правильное питание. Современные тенденции в заботе о здоровье: йога, вегетарианство, фитнес.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Городская и сельская жизнь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Развитие города и регионов.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Научно-технический прогресс</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Дистанционное образование. Робототехника.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Природа и экология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Заповедники России. Энергосбережение. Последствия изменения климата. Деятельность различных организаций по защите окружающей среды. Экотуризм.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Современная молодежь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Молодежные субкультуры. Молодежные организации. Система ценностей. Волонтерство.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Страны изучаемого языка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Политические и экономические системы. Выдающиеся личности в истории стран изучаемого языка. Искусство.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Современные профессии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Профессии будущего. Карьера и семья. Успех в профессии.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Иностранные языки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Развитие языка. Диалекты. Молодежный сленг. Профессиональный язык.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и искусство</w:t>
      </w:r>
    </w:p>
    <w:p w:rsidR="00AC79A4" w:rsidRPr="00E9136C" w:rsidRDefault="00AC79A4" w:rsidP="000B0E11">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w:t>
      </w:r>
      <w:r w:rsidR="000B0E11">
        <w:rPr>
          <w:rFonts w:ascii="Times New Roman" w:hAnsi="Times New Roman" w:cs="Times New Roman"/>
          <w:sz w:val="24"/>
          <w:szCs w:val="24"/>
        </w:rPr>
        <w:t>ия искусства и отношение к ним.</w:t>
      </w:r>
    </w:p>
    <w:p w:rsidR="00AC79A4" w:rsidRPr="00B66887" w:rsidRDefault="00AC79A4" w:rsidP="00AC79A4">
      <w:pPr>
        <w:spacing w:after="0" w:line="240" w:lineRule="auto"/>
        <w:ind w:firstLine="284"/>
        <w:jc w:val="center"/>
        <w:rPr>
          <w:rFonts w:ascii="Times New Roman" w:hAnsi="Times New Roman" w:cs="Times New Roman"/>
          <w:b/>
          <w:sz w:val="28"/>
          <w:szCs w:val="24"/>
        </w:rPr>
      </w:pPr>
      <w:bookmarkStart w:id="82" w:name="_Toc453968181"/>
      <w:r w:rsidRPr="00B66887">
        <w:rPr>
          <w:rFonts w:ascii="Times New Roman" w:hAnsi="Times New Roman" w:cs="Times New Roman"/>
          <w:b/>
          <w:sz w:val="28"/>
          <w:szCs w:val="24"/>
        </w:rPr>
        <w:t>История</w:t>
      </w:r>
      <w:bookmarkEnd w:id="82"/>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 xml:space="preserve">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Место учебного предмета «История»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B66887" w:rsidRDefault="00AC79A4" w:rsidP="00AC79A4">
      <w:pPr>
        <w:spacing w:after="0" w:line="240" w:lineRule="auto"/>
        <w:ind w:firstLine="284"/>
        <w:jc w:val="center"/>
        <w:rPr>
          <w:rFonts w:ascii="Times New Roman" w:hAnsi="Times New Roman" w:cs="Times New Roman"/>
          <w:b/>
          <w:sz w:val="24"/>
          <w:szCs w:val="24"/>
        </w:rPr>
      </w:pPr>
      <w:r w:rsidRPr="00B66887">
        <w:rPr>
          <w:rFonts w:ascii="Times New Roman" w:hAnsi="Times New Roman" w:cs="Times New Roman"/>
          <w:b/>
          <w:sz w:val="24"/>
          <w:szCs w:val="24"/>
        </w:rPr>
        <w:t>Общая характеристика примерной программы по истории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Задачами реализации примерной образовательной программы учебного предмета «История» (углубленный уровень) являются: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1) формирование знаний о месте и роли исторической науки в системе научных дисциплин, представлений об историографии;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2) овладение системными историческими знаниями, понимание места и роли России в мировой истории;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4) формирование умений оценивать различные исторические версии.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познавательное значение российской, региональной и мировой истории;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Новейшая история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bookmarkStart w:id="83" w:name="_Toc441481689"/>
      <w:bookmarkStart w:id="84" w:name="_Toc441483739"/>
      <w:r w:rsidRPr="00E9136C">
        <w:rPr>
          <w:rFonts w:ascii="Times New Roman" w:hAnsi="Times New Roman" w:cs="Times New Roman"/>
          <w:sz w:val="24"/>
          <w:szCs w:val="24"/>
        </w:rPr>
        <w:t>Мир накануне и в годы Первой мировой войны</w:t>
      </w:r>
      <w:bookmarkEnd w:id="83"/>
      <w:bookmarkEnd w:id="84"/>
    </w:p>
    <w:p w:rsidR="00AC79A4" w:rsidRPr="00E9136C" w:rsidRDefault="00AC79A4" w:rsidP="00AC79A4">
      <w:pPr>
        <w:spacing w:after="0" w:line="240" w:lineRule="auto"/>
        <w:ind w:firstLine="284"/>
        <w:jc w:val="both"/>
        <w:rPr>
          <w:rFonts w:ascii="Times New Roman" w:hAnsi="Times New Roman" w:cs="Times New Roman"/>
          <w:sz w:val="24"/>
          <w:szCs w:val="24"/>
        </w:rPr>
      </w:pPr>
      <w:bookmarkStart w:id="85" w:name="_Toc426635486"/>
      <w:bookmarkStart w:id="86" w:name="_Toc427703599"/>
      <w:r w:rsidRPr="00E9136C">
        <w:rPr>
          <w:rFonts w:ascii="Times New Roman" w:hAnsi="Times New Roman" w:cs="Times New Roman"/>
          <w:sz w:val="24"/>
          <w:szCs w:val="24"/>
        </w:rPr>
        <w:t>Мир накануне Первой мировой войны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Первая мировая война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bookmarkStart w:id="87" w:name="_Toc441481690"/>
      <w:bookmarkStart w:id="88" w:name="_Toc441483740"/>
      <w:r w:rsidRPr="00E9136C">
        <w:rPr>
          <w:rFonts w:ascii="Times New Roman" w:hAnsi="Times New Roman" w:cs="Times New Roman"/>
          <w:sz w:val="24"/>
          <w:szCs w:val="24"/>
        </w:rPr>
        <w:t>Межвоенный период (1918–1939)</w:t>
      </w:r>
      <w:bookmarkEnd w:id="85"/>
      <w:bookmarkEnd w:id="86"/>
      <w:bookmarkEnd w:id="87"/>
      <w:bookmarkEnd w:id="88"/>
    </w:p>
    <w:p w:rsidR="00AC79A4" w:rsidRPr="00E9136C" w:rsidRDefault="00AC79A4" w:rsidP="00AC79A4">
      <w:pPr>
        <w:spacing w:after="0" w:line="240" w:lineRule="auto"/>
        <w:ind w:firstLine="284"/>
        <w:jc w:val="both"/>
        <w:rPr>
          <w:rFonts w:ascii="Times New Roman" w:hAnsi="Times New Roman" w:cs="Times New Roman"/>
          <w:sz w:val="24"/>
          <w:szCs w:val="24"/>
        </w:rPr>
      </w:pPr>
      <w:bookmarkStart w:id="89" w:name="_Toc426635487"/>
      <w:bookmarkStart w:id="90" w:name="_Toc427703600"/>
      <w:r w:rsidRPr="00E9136C">
        <w:rPr>
          <w:rFonts w:ascii="Times New Roman" w:hAnsi="Times New Roman" w:cs="Times New Roman"/>
          <w:sz w:val="24"/>
          <w:szCs w:val="24"/>
        </w:rPr>
        <w:t>Революционная волна после Первой мировой войны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Версальско-вашингтонская система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Страны Запада в 1920-е гг.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Политическое развитие стран Южной и Восточной Азии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Великая депрессия. Мировой экономический кризис. Преобразования Ф. Рузвельта в США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Нарастание агрессии. Германский нацизм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«Народный фронт» и Гражданская война в Испании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Борьба с фашизмом в Австрии и Франции. 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Политика «умиротворения» агрессора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Развитие культуры в первой трети ХХ 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bookmarkStart w:id="91" w:name="_Toc441481691"/>
      <w:bookmarkStart w:id="92" w:name="_Toc441483741"/>
      <w:r w:rsidRPr="00E9136C">
        <w:rPr>
          <w:rFonts w:ascii="Times New Roman" w:hAnsi="Times New Roman" w:cs="Times New Roman"/>
          <w:sz w:val="24"/>
          <w:szCs w:val="24"/>
        </w:rPr>
        <w:t>Вторая мировая война</w:t>
      </w:r>
      <w:bookmarkEnd w:id="89"/>
      <w:bookmarkEnd w:id="90"/>
      <w:bookmarkEnd w:id="91"/>
      <w:bookmarkEnd w:id="92"/>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Начало Второй мировой войны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Начало Великой Отечественной войны и войны на Тихом океане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Коренной перелом в войне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Жизнь во время войны. Сопротивление оккупантам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Разгром Германии, Японии и их союзников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bookmarkStart w:id="93" w:name="_Toc441481692"/>
      <w:bookmarkStart w:id="94" w:name="_Toc441483742"/>
      <w:r w:rsidRPr="00E9136C">
        <w:rPr>
          <w:rFonts w:ascii="Times New Roman" w:hAnsi="Times New Roman" w:cs="Times New Roman"/>
          <w:sz w:val="24"/>
          <w:szCs w:val="24"/>
        </w:rPr>
        <w:t>Соревнование социальных систем</w:t>
      </w:r>
      <w:bookmarkEnd w:id="93"/>
      <w:bookmarkEnd w:id="94"/>
    </w:p>
    <w:p w:rsidR="00AC79A4" w:rsidRPr="00E9136C" w:rsidRDefault="00AC79A4" w:rsidP="00AC79A4">
      <w:pPr>
        <w:spacing w:after="0" w:line="240" w:lineRule="auto"/>
        <w:ind w:firstLine="284"/>
        <w:jc w:val="both"/>
        <w:rPr>
          <w:rFonts w:ascii="Times New Roman" w:hAnsi="Times New Roman" w:cs="Times New Roman"/>
          <w:sz w:val="24"/>
          <w:szCs w:val="24"/>
        </w:rPr>
      </w:pPr>
      <w:bookmarkStart w:id="95" w:name="_Toc426635489"/>
      <w:bookmarkStart w:id="96" w:name="_Toc427703602"/>
      <w:r w:rsidRPr="00E9136C">
        <w:rPr>
          <w:rFonts w:ascii="Times New Roman" w:hAnsi="Times New Roman" w:cs="Times New Roman"/>
          <w:sz w:val="24"/>
          <w:szCs w:val="24"/>
        </w:rPr>
        <w:t>Начало «холодной войны»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Гонка вооружений. Берлинский и Карибский кризисы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Дальний Восток в 40–70-е гг. Войны и революции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«Разрядка»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Западная Европа и Северная Америка в 50–80-е годы ХХ 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Достижения и кризисы социалистического мира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Латинская Америка в 1950–1990-е гг.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Страны Азии и Африки в 1940–1990-е гг.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AC79A4" w:rsidRPr="00E9136C" w:rsidRDefault="00AC79A4" w:rsidP="00AC79A4">
      <w:pPr>
        <w:spacing w:after="0" w:line="240" w:lineRule="auto"/>
        <w:ind w:firstLine="284"/>
        <w:jc w:val="both"/>
        <w:rPr>
          <w:rFonts w:ascii="Times New Roman" w:hAnsi="Times New Roman" w:cs="Times New Roman"/>
          <w:sz w:val="24"/>
          <w:szCs w:val="24"/>
        </w:rPr>
      </w:pPr>
      <w:bookmarkStart w:id="97" w:name="_Toc441481693"/>
      <w:bookmarkStart w:id="98" w:name="_Toc441483743"/>
      <w:r w:rsidRPr="00E9136C">
        <w:rPr>
          <w:rFonts w:ascii="Times New Roman" w:hAnsi="Times New Roman" w:cs="Times New Roman"/>
          <w:sz w:val="24"/>
          <w:szCs w:val="24"/>
        </w:rPr>
        <w:t>Современный мир</w:t>
      </w:r>
      <w:bookmarkEnd w:id="95"/>
      <w:bookmarkEnd w:id="96"/>
      <w:bookmarkEnd w:id="97"/>
      <w:bookmarkEnd w:id="98"/>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История России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Россия в годы «великих потрясений». 1914–1921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Россия в Первой мировой войне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Великая российская революция 1917 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Первые революционные преобразования большевиков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Созыв и разгон Учредительного собрания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Гражданская война и ее последствия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Идеология и культура периода Гражданской войны и «военного коммунизма»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Наш край в годы революции и Гражданской войны.</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Советский Союз в 1920–1930-е гг.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СССР в годы нэпа. 1921–1928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Советский Союз в 1929–1941 гг.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Наш край в 1920–1930-е гг.</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Великая Отечественная война. 1941–1945</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Наш край в годы Великой Отечественной войны.</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Апогей и кризис советской системы. 1945–1991 гг. «Поздний сталинизм» (1945–1953)</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И.В. Сталин в оценках современников и историков.</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«Оттепель»: середина 1950-х – первая половина 1960-х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Наш край в 1953–1964 гг.</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Советское общество в середине 1960-х – начале 1980-х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Наш край в 1964–1985 гг.</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Политика «перестройки». Распад СССР (1985–1991)</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М.С. Горбачев в оценках современников и историков.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Наш край в 1985–1991 гг.</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Российская Федерация в 1992–2012 гг.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Становление новой России (1992–1999)</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Б.Н. Ельцин в оценках современников и историков.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Наш край в 1992–1999 гг.</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Россия в 2000-е: вызовы времени и задачи модернизации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Наш край в 2000–2012 гг.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История. Россия до 1914 г. </w:t>
      </w:r>
    </w:p>
    <w:p w:rsidR="00AC79A4" w:rsidRPr="00B66887" w:rsidRDefault="00AC79A4" w:rsidP="00AC79A4">
      <w:pPr>
        <w:spacing w:after="0" w:line="240" w:lineRule="auto"/>
        <w:ind w:firstLine="284"/>
        <w:jc w:val="center"/>
        <w:rPr>
          <w:rFonts w:ascii="Times New Roman" w:hAnsi="Times New Roman" w:cs="Times New Roman"/>
          <w:b/>
          <w:sz w:val="24"/>
          <w:szCs w:val="24"/>
        </w:rPr>
      </w:pPr>
      <w:r w:rsidRPr="00B66887">
        <w:rPr>
          <w:rFonts w:ascii="Times New Roman" w:hAnsi="Times New Roman" w:cs="Times New Roman"/>
          <w:b/>
          <w:sz w:val="24"/>
          <w:szCs w:val="24"/>
        </w:rPr>
        <w:t>От Древней Руси к Российскому государству</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Введение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Народы и государства на территории нашей страны в древности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Восточная Европа в середине I тыс. н.э.</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Образование государства Русь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Русь в конце X – начале XII 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Русь в середине XII – начале XIII 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Русские земли в середине XIII – XIV 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единого Русского государства в XV веке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Россия в XVI–XVII веках: от Великого княжества к Царству</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Россия в XVI веке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Россия в конце XVI в. Царь Федор Иванович. Учреждение патриаршества. Дальнейшее закрепощение крестьян.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Смута в России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Россия в XVII веке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Основные направления внешней политики России во второй половине XVII в. Освободительная война 1648–1654 гг. под руковод</w:t>
      </w:r>
      <w:r w:rsidRPr="00E9136C">
        <w:rPr>
          <w:rFonts w:ascii="Times New Roman" w:hAnsi="Times New Roman" w:cs="Times New Roman"/>
          <w:sz w:val="24"/>
          <w:szCs w:val="24"/>
        </w:rPr>
        <w:softHyphen/>
        <w:t>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Россия в конце XVII – XVIII веке: от Царства к Империи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Россия в эпоху преобразований Петра I</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После Петра Великого: эпоха «дворцовых переворотов»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Россия в 1760–1790-е. Правление Екатерины II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Россия при Павле I</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Культурное пространство Российской империи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Российская Империя в XIX – начале XX 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Российская империя в первой половине XIX 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Вклад российской культуры первой половины XIX в. в мировую культуру.</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Российская империя во второй половине XIX 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Российская империя в начале XX 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bookmarkStart w:id="99" w:name="_Toc453968182"/>
      <w:r w:rsidRPr="00E9136C">
        <w:rPr>
          <w:rFonts w:ascii="Times New Roman" w:hAnsi="Times New Roman" w:cs="Times New Roman"/>
          <w:sz w:val="24"/>
          <w:szCs w:val="24"/>
        </w:rPr>
        <w:t>.</w:t>
      </w:r>
    </w:p>
    <w:p w:rsidR="00AC79A4" w:rsidRPr="00E9136C" w:rsidRDefault="00AC79A4" w:rsidP="000B0E11">
      <w:pPr>
        <w:spacing w:after="0" w:line="240" w:lineRule="auto"/>
        <w:jc w:val="both"/>
        <w:rPr>
          <w:rFonts w:ascii="Times New Roman" w:hAnsi="Times New Roman" w:cs="Times New Roman"/>
          <w:sz w:val="24"/>
          <w:szCs w:val="24"/>
        </w:rPr>
      </w:pPr>
    </w:p>
    <w:p w:rsidR="00AC79A4" w:rsidRPr="00B66887" w:rsidRDefault="00AC79A4" w:rsidP="00AC79A4">
      <w:pPr>
        <w:spacing w:after="0" w:line="240" w:lineRule="auto"/>
        <w:ind w:firstLine="284"/>
        <w:jc w:val="center"/>
        <w:rPr>
          <w:rFonts w:ascii="Times New Roman" w:hAnsi="Times New Roman" w:cs="Times New Roman"/>
          <w:b/>
          <w:sz w:val="28"/>
          <w:szCs w:val="24"/>
        </w:rPr>
      </w:pPr>
      <w:r w:rsidRPr="00B66887">
        <w:rPr>
          <w:rFonts w:ascii="Times New Roman" w:hAnsi="Times New Roman" w:cs="Times New Roman"/>
          <w:b/>
          <w:sz w:val="28"/>
          <w:szCs w:val="24"/>
        </w:rPr>
        <w:t>География</w:t>
      </w:r>
      <w:bookmarkEnd w:id="99"/>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 соответствии с ФГОС СОО география может изучаться на базовом и углубленном уровнях.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 xml:space="preserve">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8D70C1" w:rsidRDefault="00AC79A4" w:rsidP="00AC79A4">
      <w:pPr>
        <w:spacing w:after="0" w:line="240" w:lineRule="auto"/>
        <w:ind w:firstLine="284"/>
        <w:jc w:val="center"/>
        <w:rPr>
          <w:rFonts w:ascii="Times New Roman" w:hAnsi="Times New Roman" w:cs="Times New Roman"/>
          <w:b/>
          <w:i/>
          <w:sz w:val="24"/>
          <w:szCs w:val="24"/>
        </w:rPr>
      </w:pPr>
      <w:r w:rsidRPr="008D70C1">
        <w:rPr>
          <w:rFonts w:ascii="Times New Roman" w:hAnsi="Times New Roman" w:cs="Times New Roman"/>
          <w:b/>
          <w:i/>
          <w:sz w:val="24"/>
          <w:szCs w:val="24"/>
        </w:rPr>
        <w:t>Базовый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Человек и окружающая среда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Территориальная организация мирового сообщества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Региональная география и страноведение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Роль географии в решении глобальных проблем человечества</w:t>
      </w:r>
    </w:p>
    <w:p w:rsidR="00AC79A4" w:rsidRPr="00E9136C" w:rsidRDefault="00AC79A4" w:rsidP="00AC79A4">
      <w:pPr>
        <w:spacing w:after="0" w:line="240" w:lineRule="auto"/>
        <w:ind w:firstLine="284"/>
        <w:jc w:val="both"/>
        <w:rPr>
          <w:rFonts w:ascii="Times New Roman" w:hAnsi="Times New Roman" w:cs="Times New Roman"/>
          <w:sz w:val="24"/>
          <w:szCs w:val="24"/>
        </w:rPr>
      </w:pPr>
      <w:bookmarkStart w:id="100" w:name="h.10tp2h5eeujv" w:colFirst="0" w:colLast="0"/>
      <w:bookmarkEnd w:id="100"/>
      <w:r w:rsidRPr="00E9136C">
        <w:rPr>
          <w:rFonts w:ascii="Times New Roman"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8D70C1" w:rsidRDefault="00AC79A4" w:rsidP="00AC79A4">
      <w:pPr>
        <w:spacing w:after="0" w:line="240" w:lineRule="auto"/>
        <w:ind w:firstLine="284"/>
        <w:jc w:val="center"/>
        <w:rPr>
          <w:rFonts w:ascii="Times New Roman" w:hAnsi="Times New Roman" w:cs="Times New Roman"/>
          <w:b/>
          <w:i/>
          <w:sz w:val="24"/>
          <w:szCs w:val="24"/>
        </w:rPr>
      </w:pPr>
      <w:r w:rsidRPr="008D70C1">
        <w:rPr>
          <w:rFonts w:ascii="Times New Roman" w:hAnsi="Times New Roman" w:cs="Times New Roman"/>
          <w:b/>
          <w:i/>
          <w:sz w:val="24"/>
          <w:szCs w:val="24"/>
        </w:rPr>
        <w:t>Углубленный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География в современном мире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География в системе естественно-научных и гуманитарных знаний. История географии как науки. Основные теории и концепции современной географии.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Иерархия природно-хозяйственных систем. Пространственные модели в географии. Геоинформационные системы. Географические прогнозы.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Физическая география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Геологические объекты и процессы. Развитие земной коры во времени. Геологическая хронология. Этапы геологической истории земной коры. Тектоника литосферных плит.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рельефообразования.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Природно-антропогенные комплексы разного ранга.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Катастрофические и неблагоприятные природные процессы. География природного риска.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Социально-экономическая география мира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Экономико-географическое положение. Методы оценки экономико-географического положения.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География религий. Этногеография.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География мировой торговли. Пространственная структура мировой торговли. Основные направления оборота наиболее важных товаров и услуг.</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Политическая география и геополитика. Территориально-политическая организация общества. Формирование мирового геополитического пространства.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Геоэкология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Особо охраняемые природные территории. Концепция устойчивого развития.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Примерный перечень практических работ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Оценка ресурсообеспеченности страны (региона, человечества) основными видами ресурсов.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Анализ геоэкологической ситуации в отдельных странах и регионах мира.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Анализ техногенной нагрузки на окружающую среду.</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Характеристика политико-географического положения страны.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Характеристика экономико-географического положения страны.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Характеристика природно-ресурсного потенциала страны.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Классификация стран мира на основе анализа политической и экономической карты мира.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Анализ грузооборота и пассажиропотока по основным транспортным магистралям мира.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Выявление причин неравномерности хозяйственного освоения различных территорий.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Составление экономико-географической характеристики одной из отраслей промышленности.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Прогнозирование изменения численности населения мира и отдельных регионов.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Определение состава и структуры населения на основе статистических данных.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Выявление основных закономерностей расселения на основе анализа физической и тематических карт мира.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Оценка основных показателей уровня и качества жизни населения.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Выявление и характеристика основных направлений миграции населения.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Характеристика влияния рынков труда на размещение предприятий материальной и нематериальной сферы.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Анализ участия стран и регионов мира в международном географическом разделении труда.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Анализ обеспеченности предприятиями сферы услуг отдельного региона, страны, города.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Определение международной специализации крупнейших стран и регионов мира.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Анализ международных экономических связей страны.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Анализ и объяснение особенностей современного геополитического и геоэкономического положения России.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Анализ международного сотрудничества по решению глобальных проблем человечества.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Анализ международной деятельности по освоению малоизученных территорий.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Отображение статистических данных в геоинформационной системе или на картосхеме.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Представление географической информации в виде таблиц, схем, графиков, диаграмм, картосхем.</w:t>
      </w:r>
    </w:p>
    <w:p w:rsidR="00AC79A4" w:rsidRPr="00E9136C" w:rsidRDefault="00AC79A4" w:rsidP="00AC79A4">
      <w:pPr>
        <w:spacing w:after="0" w:line="240" w:lineRule="auto"/>
        <w:ind w:firstLine="284"/>
        <w:jc w:val="both"/>
        <w:rPr>
          <w:rFonts w:ascii="Times New Roman" w:hAnsi="Times New Roman" w:cs="Times New Roman"/>
          <w:sz w:val="24"/>
          <w:szCs w:val="24"/>
        </w:rPr>
      </w:pPr>
      <w:bookmarkStart w:id="101" w:name="_Toc435412709"/>
      <w:bookmarkStart w:id="102" w:name="_Toc453968183"/>
    </w:p>
    <w:p w:rsidR="00AC79A4" w:rsidRPr="008D70C1" w:rsidRDefault="00AC79A4" w:rsidP="00AC79A4">
      <w:pPr>
        <w:spacing w:after="0" w:line="240" w:lineRule="auto"/>
        <w:ind w:firstLine="284"/>
        <w:jc w:val="center"/>
        <w:rPr>
          <w:rFonts w:ascii="Times New Roman" w:hAnsi="Times New Roman" w:cs="Times New Roman"/>
          <w:b/>
          <w:sz w:val="28"/>
          <w:szCs w:val="24"/>
        </w:rPr>
      </w:pPr>
      <w:r w:rsidRPr="00E9136C">
        <w:rPr>
          <w:rFonts w:ascii="Times New Roman" w:hAnsi="Times New Roman" w:cs="Times New Roman"/>
          <w:sz w:val="24"/>
          <w:szCs w:val="24"/>
        </w:rPr>
        <w:br w:type="page"/>
      </w:r>
      <w:r w:rsidRPr="008D70C1">
        <w:rPr>
          <w:rFonts w:ascii="Times New Roman" w:hAnsi="Times New Roman" w:cs="Times New Roman"/>
          <w:b/>
          <w:sz w:val="28"/>
          <w:szCs w:val="24"/>
        </w:rPr>
        <w:t>Экономика</w:t>
      </w:r>
      <w:bookmarkEnd w:id="101"/>
      <w:bookmarkEnd w:id="102"/>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Задачами реализации учебного предмета «Экономика» на базовом уровне среднего общего образования являются: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Задачами реализации примерной программы учебного предмета «Экономика» для углубленного уровня среднего общего образования являются: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w:t>
      </w:r>
      <w:r>
        <w:rPr>
          <w:rFonts w:ascii="Times New Roman" w:hAnsi="Times New Roman" w:cs="Times New Roman"/>
          <w:sz w:val="24"/>
          <w:szCs w:val="24"/>
        </w:rPr>
        <w:t>ой ситуации в экономике России.</w:t>
      </w:r>
    </w:p>
    <w:p w:rsidR="00AC79A4" w:rsidRPr="008D70C1" w:rsidRDefault="00AC79A4" w:rsidP="00AC79A4">
      <w:pPr>
        <w:spacing w:after="0" w:line="240" w:lineRule="auto"/>
        <w:ind w:firstLine="284"/>
        <w:jc w:val="center"/>
        <w:rPr>
          <w:rFonts w:ascii="Times New Roman" w:hAnsi="Times New Roman" w:cs="Times New Roman"/>
          <w:b/>
          <w:i/>
          <w:sz w:val="24"/>
          <w:szCs w:val="24"/>
        </w:rPr>
      </w:pPr>
      <w:r w:rsidRPr="008D70C1">
        <w:rPr>
          <w:rFonts w:ascii="Times New Roman" w:hAnsi="Times New Roman" w:cs="Times New Roman"/>
          <w:b/>
          <w:i/>
          <w:sz w:val="24"/>
          <w:szCs w:val="24"/>
        </w:rPr>
        <w:t>Базовый уровень</w:t>
      </w:r>
    </w:p>
    <w:p w:rsidR="00AC79A4" w:rsidRPr="008D70C1" w:rsidRDefault="00AC79A4" w:rsidP="00AC79A4">
      <w:pPr>
        <w:spacing w:after="0" w:line="240" w:lineRule="auto"/>
        <w:ind w:firstLine="284"/>
        <w:jc w:val="both"/>
        <w:rPr>
          <w:rFonts w:ascii="Times New Roman" w:hAnsi="Times New Roman" w:cs="Times New Roman"/>
          <w:b/>
          <w:sz w:val="24"/>
          <w:szCs w:val="24"/>
        </w:rPr>
      </w:pPr>
      <w:r w:rsidRPr="008D70C1">
        <w:rPr>
          <w:rFonts w:ascii="Times New Roman" w:hAnsi="Times New Roman" w:cs="Times New Roman"/>
          <w:b/>
          <w:sz w:val="24"/>
          <w:szCs w:val="24"/>
        </w:rPr>
        <w:t>Основные концепции экономики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AC79A4" w:rsidRPr="008D70C1" w:rsidRDefault="00AC79A4" w:rsidP="00AC79A4">
      <w:pPr>
        <w:spacing w:after="0" w:line="240" w:lineRule="auto"/>
        <w:ind w:firstLine="284"/>
        <w:jc w:val="both"/>
        <w:rPr>
          <w:rFonts w:ascii="Times New Roman" w:hAnsi="Times New Roman" w:cs="Times New Roman"/>
          <w:b/>
          <w:sz w:val="24"/>
          <w:szCs w:val="24"/>
        </w:rPr>
      </w:pPr>
      <w:r w:rsidRPr="008D70C1">
        <w:rPr>
          <w:rFonts w:ascii="Times New Roman" w:hAnsi="Times New Roman" w:cs="Times New Roman"/>
          <w:b/>
          <w:sz w:val="24"/>
          <w:szCs w:val="24"/>
        </w:rPr>
        <w:t>Микроэкономика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Страхование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Рыночный спрос. Рыночное предложение. Рыночное равновесие. Последствия введения фиксированных цен. Равновесная цена. Эластичность спроса. Эластичность предложения.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Фирма и ее цели. Экономические цели фирмы. Организационно-правовые формы предприятий. Акции, облигации и другие ценные бумаги. Фондовый рынок. Франчайзинг.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Основные принципы менеджмента. Основные элементы маркетинга. Бизнес-план. Реклама. Конкуренция. Рынки с интенсивной конкуренцией. Рынки с ослабленной конкуренцией.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w:t>
      </w:r>
      <w:r>
        <w:rPr>
          <w:rFonts w:ascii="Times New Roman" w:hAnsi="Times New Roman" w:cs="Times New Roman"/>
          <w:sz w:val="24"/>
          <w:szCs w:val="24"/>
        </w:rPr>
        <w:t>в области занятости. Профсоюзы.</w:t>
      </w:r>
    </w:p>
    <w:p w:rsidR="00AC79A4" w:rsidRPr="008D70C1" w:rsidRDefault="00AC79A4" w:rsidP="00AC79A4">
      <w:pPr>
        <w:spacing w:after="0" w:line="240" w:lineRule="auto"/>
        <w:ind w:firstLine="284"/>
        <w:jc w:val="both"/>
        <w:rPr>
          <w:rFonts w:ascii="Times New Roman" w:hAnsi="Times New Roman" w:cs="Times New Roman"/>
          <w:b/>
          <w:sz w:val="24"/>
          <w:szCs w:val="24"/>
        </w:rPr>
      </w:pPr>
      <w:r w:rsidRPr="008D70C1">
        <w:rPr>
          <w:rFonts w:ascii="Times New Roman" w:hAnsi="Times New Roman" w:cs="Times New Roman"/>
          <w:b/>
          <w:sz w:val="24"/>
          <w:szCs w:val="24"/>
        </w:rPr>
        <w:t>Макроэкономика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Роль государства в экономике. Общественные блага. Необходимость регулирования степени социального неравенства. Государственный бюджет. Государственный долг. Налоги. Виды налогов. Фискальная политика государства.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Основные макроэкономические проблемы. Валовой внутренний продукт.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Макроэкономическое равновесие. Экономический рост. Экстенсивный и интенсивный рост. Факторы экономического роста. Экономические циклы.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Деньги. Функции денег. Банки. Банковская система. Финансовые институты. Вклады. Денежные агрегаты. Монетарная политика Банка России. Инфляция. С</w:t>
      </w:r>
      <w:r>
        <w:rPr>
          <w:rFonts w:ascii="Times New Roman" w:hAnsi="Times New Roman" w:cs="Times New Roman"/>
          <w:sz w:val="24"/>
          <w:szCs w:val="24"/>
        </w:rPr>
        <w:t>оциальные последствия инфляции.</w:t>
      </w:r>
    </w:p>
    <w:p w:rsidR="00AC79A4" w:rsidRPr="008D70C1" w:rsidRDefault="00AC79A4" w:rsidP="00AC79A4">
      <w:pPr>
        <w:spacing w:after="0" w:line="240" w:lineRule="auto"/>
        <w:ind w:firstLine="284"/>
        <w:jc w:val="both"/>
        <w:rPr>
          <w:rFonts w:ascii="Times New Roman" w:hAnsi="Times New Roman" w:cs="Times New Roman"/>
          <w:b/>
          <w:sz w:val="24"/>
          <w:szCs w:val="24"/>
        </w:rPr>
      </w:pPr>
      <w:r w:rsidRPr="008D70C1">
        <w:rPr>
          <w:rFonts w:ascii="Times New Roman" w:hAnsi="Times New Roman" w:cs="Times New Roman"/>
          <w:b/>
          <w:sz w:val="24"/>
          <w:szCs w:val="24"/>
        </w:rPr>
        <w:t>Международная экономика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Международная торговля. Внешнеторговая политика. Международное разделение руда. Валютный рынок. Обменные курсы валют. Международные. расчеты. Государственная политика в области международной торговли. Международные экономические организации. Глобальные экономические проблемы. Особенност</w:t>
      </w:r>
      <w:r>
        <w:rPr>
          <w:rFonts w:ascii="Times New Roman" w:hAnsi="Times New Roman" w:cs="Times New Roman"/>
          <w:sz w:val="24"/>
          <w:szCs w:val="24"/>
        </w:rPr>
        <w:t>и современной экономики России.</w:t>
      </w:r>
    </w:p>
    <w:p w:rsidR="00AC79A4" w:rsidRPr="008D70C1" w:rsidRDefault="00AC79A4" w:rsidP="00AC79A4">
      <w:pPr>
        <w:spacing w:after="0" w:line="240" w:lineRule="auto"/>
        <w:ind w:firstLine="284"/>
        <w:jc w:val="center"/>
        <w:rPr>
          <w:rFonts w:ascii="Times New Roman" w:hAnsi="Times New Roman" w:cs="Times New Roman"/>
          <w:b/>
          <w:i/>
          <w:sz w:val="24"/>
          <w:szCs w:val="24"/>
        </w:rPr>
      </w:pPr>
      <w:r w:rsidRPr="008D70C1">
        <w:rPr>
          <w:rFonts w:ascii="Times New Roman" w:hAnsi="Times New Roman" w:cs="Times New Roman"/>
          <w:b/>
          <w:i/>
          <w:sz w:val="24"/>
          <w:szCs w:val="24"/>
        </w:rPr>
        <w:t>Углубленный уровень</w:t>
      </w:r>
      <w:r>
        <w:rPr>
          <w:rFonts w:ascii="Times New Roman" w:hAnsi="Times New Roman" w:cs="Times New Roman"/>
          <w:b/>
          <w:i/>
          <w:sz w:val="24"/>
          <w:szCs w:val="24"/>
        </w:rPr>
        <w:t xml:space="preserve">   </w:t>
      </w:r>
      <w:r w:rsidRPr="00E9136C">
        <w:rPr>
          <w:rFonts w:ascii="Times New Roman" w:hAnsi="Times New Roman" w:cs="Times New Roman"/>
          <w:sz w:val="24"/>
          <w:szCs w:val="24"/>
        </w:rPr>
        <w:t>Основные концепции экономики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w:t>
      </w:r>
      <w:r>
        <w:rPr>
          <w:rFonts w:ascii="Times New Roman" w:hAnsi="Times New Roman" w:cs="Times New Roman"/>
          <w:sz w:val="24"/>
          <w:szCs w:val="24"/>
        </w:rPr>
        <w:t xml:space="preserve">ва. Типы экономических систем. </w:t>
      </w:r>
    </w:p>
    <w:p w:rsidR="00AC79A4" w:rsidRPr="008D70C1" w:rsidRDefault="00AC79A4" w:rsidP="00AC79A4">
      <w:pPr>
        <w:spacing w:after="0" w:line="240" w:lineRule="auto"/>
        <w:ind w:firstLine="284"/>
        <w:jc w:val="both"/>
        <w:rPr>
          <w:rFonts w:ascii="Times New Roman" w:hAnsi="Times New Roman" w:cs="Times New Roman"/>
          <w:b/>
          <w:sz w:val="24"/>
          <w:szCs w:val="24"/>
        </w:rPr>
      </w:pPr>
      <w:r w:rsidRPr="008D70C1">
        <w:rPr>
          <w:rFonts w:ascii="Times New Roman" w:hAnsi="Times New Roman" w:cs="Times New Roman"/>
          <w:b/>
          <w:sz w:val="24"/>
          <w:szCs w:val="24"/>
        </w:rPr>
        <w:t>Микроэкономика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Реклама. Бизнес-план.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w:t>
      </w:r>
      <w:r>
        <w:rPr>
          <w:rFonts w:ascii="Times New Roman" w:hAnsi="Times New Roman" w:cs="Times New Roman"/>
          <w:sz w:val="24"/>
          <w:szCs w:val="24"/>
        </w:rPr>
        <w:t>ирование.</w:t>
      </w:r>
    </w:p>
    <w:p w:rsidR="00AC79A4" w:rsidRPr="008D70C1" w:rsidRDefault="00AC79A4" w:rsidP="00AC79A4">
      <w:pPr>
        <w:spacing w:after="0" w:line="240" w:lineRule="auto"/>
        <w:ind w:firstLine="284"/>
        <w:jc w:val="both"/>
        <w:rPr>
          <w:rFonts w:ascii="Times New Roman" w:hAnsi="Times New Roman" w:cs="Times New Roman"/>
          <w:b/>
          <w:sz w:val="24"/>
          <w:szCs w:val="24"/>
        </w:rPr>
      </w:pPr>
      <w:r w:rsidRPr="008D70C1">
        <w:rPr>
          <w:rFonts w:ascii="Times New Roman" w:hAnsi="Times New Roman" w:cs="Times New Roman"/>
          <w:b/>
          <w:sz w:val="24"/>
          <w:szCs w:val="24"/>
        </w:rPr>
        <w:t>Макроэкономика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Деньги. Денежные агрегаты. Основы денежной политики. Банки и банковская система.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w:t>
      </w:r>
      <w:r>
        <w:rPr>
          <w:rFonts w:ascii="Times New Roman" w:hAnsi="Times New Roman" w:cs="Times New Roman"/>
          <w:sz w:val="24"/>
          <w:szCs w:val="24"/>
        </w:rPr>
        <w:t>ого роста. Экономические циклы.</w:t>
      </w:r>
    </w:p>
    <w:p w:rsidR="00AC79A4" w:rsidRPr="008D70C1" w:rsidRDefault="00AC79A4" w:rsidP="00AC79A4">
      <w:pPr>
        <w:spacing w:after="0" w:line="240" w:lineRule="auto"/>
        <w:ind w:firstLine="284"/>
        <w:jc w:val="both"/>
        <w:rPr>
          <w:rFonts w:ascii="Times New Roman" w:hAnsi="Times New Roman" w:cs="Times New Roman"/>
          <w:b/>
          <w:sz w:val="24"/>
          <w:szCs w:val="24"/>
        </w:rPr>
      </w:pPr>
      <w:r w:rsidRPr="008D70C1">
        <w:rPr>
          <w:rFonts w:ascii="Times New Roman" w:hAnsi="Times New Roman" w:cs="Times New Roman"/>
          <w:b/>
          <w:sz w:val="24"/>
          <w:szCs w:val="24"/>
        </w:rPr>
        <w:t>Международная экономика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Международная торговля. Государственная политика в области международной торговли. Обменный курс валюты. Валютный рынок. Международные финансы. Мировая валютная система. Международные расчеты. Платежный баланс. Международные экономические организации. Глобальные экономические проблемы. Особенности современной экономики России.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bookmarkStart w:id="103" w:name="_Toc435412710"/>
      <w:bookmarkStart w:id="104" w:name="_Toc453968184"/>
    </w:p>
    <w:p w:rsidR="000B0E11" w:rsidRDefault="000B0E11" w:rsidP="00AC79A4">
      <w:pPr>
        <w:spacing w:after="0" w:line="240" w:lineRule="auto"/>
        <w:ind w:firstLine="284"/>
        <w:jc w:val="center"/>
        <w:rPr>
          <w:rFonts w:ascii="Times New Roman" w:hAnsi="Times New Roman" w:cs="Times New Roman"/>
          <w:b/>
          <w:sz w:val="28"/>
          <w:szCs w:val="24"/>
        </w:rPr>
      </w:pPr>
    </w:p>
    <w:p w:rsidR="00AC79A4" w:rsidRPr="008D70C1" w:rsidRDefault="00AC79A4" w:rsidP="00AC79A4">
      <w:pPr>
        <w:spacing w:after="0" w:line="240" w:lineRule="auto"/>
        <w:ind w:firstLine="284"/>
        <w:jc w:val="center"/>
        <w:rPr>
          <w:rFonts w:ascii="Times New Roman" w:hAnsi="Times New Roman" w:cs="Times New Roman"/>
          <w:b/>
          <w:sz w:val="28"/>
          <w:szCs w:val="24"/>
        </w:rPr>
      </w:pPr>
      <w:r w:rsidRPr="008D70C1">
        <w:rPr>
          <w:rFonts w:ascii="Times New Roman" w:hAnsi="Times New Roman" w:cs="Times New Roman"/>
          <w:b/>
          <w:sz w:val="28"/>
          <w:szCs w:val="24"/>
        </w:rPr>
        <w:t>Право</w:t>
      </w:r>
      <w:bookmarkEnd w:id="103"/>
      <w:bookmarkEnd w:id="104"/>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8D70C1" w:rsidRDefault="00AC79A4" w:rsidP="00AC79A4">
      <w:pPr>
        <w:spacing w:after="0" w:line="240" w:lineRule="auto"/>
        <w:jc w:val="center"/>
        <w:rPr>
          <w:rFonts w:ascii="Times New Roman" w:hAnsi="Times New Roman" w:cs="Times New Roman"/>
          <w:b/>
          <w:i/>
          <w:sz w:val="24"/>
          <w:szCs w:val="24"/>
        </w:rPr>
      </w:pPr>
      <w:r w:rsidRPr="008D70C1">
        <w:rPr>
          <w:rFonts w:ascii="Times New Roman" w:hAnsi="Times New Roman" w:cs="Times New Roman"/>
          <w:b/>
          <w:i/>
          <w:sz w:val="24"/>
          <w:szCs w:val="24"/>
        </w:rPr>
        <w:t>Базовый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теории государства и права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Понятие правосознания. Опасность коррупции для гражданина, общества и государства. Антикоррупционные меры, принимаемые на государственном уровне. Правонарушения и юридическая ответственность.</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Конституционное право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Референдум. Система органов местного самоуправления.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Права человека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Основные отрасли российского права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Формы защиты гражданских прав. Гражданско-правовая 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российского судопроизводства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виды юридических профессий.</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8D70C1" w:rsidRDefault="00AC79A4" w:rsidP="00AC79A4">
      <w:pPr>
        <w:spacing w:after="0" w:line="240" w:lineRule="auto"/>
        <w:ind w:firstLine="284"/>
        <w:jc w:val="center"/>
        <w:rPr>
          <w:rFonts w:ascii="Times New Roman" w:hAnsi="Times New Roman" w:cs="Times New Roman"/>
          <w:b/>
          <w:i/>
          <w:sz w:val="24"/>
          <w:szCs w:val="24"/>
        </w:rPr>
      </w:pPr>
      <w:r w:rsidRPr="008D70C1">
        <w:rPr>
          <w:rFonts w:ascii="Times New Roman" w:hAnsi="Times New Roman" w:cs="Times New Roman"/>
          <w:b/>
          <w:i/>
          <w:sz w:val="24"/>
          <w:szCs w:val="24"/>
        </w:rPr>
        <w:t>Углубленный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Теория государства и права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Конституционное право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Международное право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Основные отрасли российского права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российского судопроизводства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Особенности профессиональной деятельности юриста.</w:t>
      </w:r>
    </w:p>
    <w:p w:rsidR="00AC79A4" w:rsidRPr="00E9136C" w:rsidRDefault="00AC79A4" w:rsidP="00AC79A4">
      <w:pPr>
        <w:spacing w:after="0" w:line="240" w:lineRule="auto"/>
        <w:ind w:firstLine="284"/>
        <w:jc w:val="both"/>
        <w:rPr>
          <w:rFonts w:ascii="Times New Roman" w:hAnsi="Times New Roman" w:cs="Times New Roman"/>
          <w:sz w:val="24"/>
          <w:szCs w:val="24"/>
        </w:rPr>
      </w:pPr>
      <w:bookmarkStart w:id="105" w:name="_Toc435412711"/>
      <w:bookmarkStart w:id="106" w:name="_Toc453968185"/>
    </w:p>
    <w:p w:rsidR="00AC79A4" w:rsidRPr="008D70C1" w:rsidRDefault="00AC79A4" w:rsidP="00AC79A4">
      <w:pPr>
        <w:spacing w:after="0" w:line="240" w:lineRule="auto"/>
        <w:ind w:firstLine="284"/>
        <w:jc w:val="center"/>
        <w:rPr>
          <w:rFonts w:ascii="Times New Roman" w:hAnsi="Times New Roman" w:cs="Times New Roman"/>
          <w:b/>
          <w:sz w:val="24"/>
          <w:szCs w:val="24"/>
        </w:rPr>
      </w:pPr>
      <w:r w:rsidRPr="008D70C1">
        <w:rPr>
          <w:rFonts w:ascii="Times New Roman" w:hAnsi="Times New Roman" w:cs="Times New Roman"/>
          <w:b/>
          <w:sz w:val="24"/>
          <w:szCs w:val="24"/>
        </w:rPr>
        <w:t>Обществознание</w:t>
      </w:r>
      <w:bookmarkEnd w:id="105"/>
      <w:bookmarkEnd w:id="106"/>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Задачами реализации программы учебного предмета «Обществознания» на уровне среднего общего образования являются: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овладение базовым понятийным аппаратом социальных наук;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представлений о методах познания социальных явлений и процессов;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 xml:space="preserve">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8D70C1" w:rsidRDefault="00AC79A4" w:rsidP="00AC79A4">
      <w:pPr>
        <w:spacing w:after="0" w:line="240" w:lineRule="auto"/>
        <w:ind w:firstLine="284"/>
        <w:jc w:val="center"/>
        <w:rPr>
          <w:rFonts w:ascii="Times New Roman" w:hAnsi="Times New Roman" w:cs="Times New Roman"/>
          <w:b/>
          <w:i/>
          <w:sz w:val="24"/>
          <w:szCs w:val="24"/>
        </w:rPr>
      </w:pPr>
      <w:r w:rsidRPr="008D70C1">
        <w:rPr>
          <w:rFonts w:ascii="Times New Roman" w:hAnsi="Times New Roman" w:cs="Times New Roman"/>
          <w:b/>
          <w:i/>
          <w:sz w:val="24"/>
          <w:szCs w:val="24"/>
        </w:rPr>
        <w:t>Базовый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Человек. Человек в системе общественных отношений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Общество как сложная динамическая система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Экономика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Социальные отношения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w:t>
      </w:r>
      <w:r>
        <w:rPr>
          <w:rFonts w:ascii="Times New Roman" w:hAnsi="Times New Roman" w:cs="Times New Roman"/>
          <w:sz w:val="24"/>
          <w:szCs w:val="24"/>
        </w:rPr>
        <w:t>ации в Российской Федерации.</w:t>
      </w:r>
    </w:p>
    <w:p w:rsidR="00AC79A4" w:rsidRPr="00B07149" w:rsidRDefault="00AC79A4" w:rsidP="00AC79A4">
      <w:pPr>
        <w:spacing w:after="0" w:line="240" w:lineRule="auto"/>
        <w:ind w:firstLine="284"/>
        <w:jc w:val="both"/>
        <w:rPr>
          <w:rFonts w:ascii="Times New Roman" w:hAnsi="Times New Roman" w:cs="Times New Roman"/>
          <w:b/>
          <w:sz w:val="24"/>
          <w:szCs w:val="24"/>
        </w:rPr>
      </w:pPr>
      <w:r w:rsidRPr="00B07149">
        <w:rPr>
          <w:rFonts w:ascii="Times New Roman" w:hAnsi="Times New Roman" w:cs="Times New Roman"/>
          <w:b/>
          <w:sz w:val="24"/>
          <w:szCs w:val="24"/>
        </w:rPr>
        <w:t>Политика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w:t>
      </w:r>
      <w:r>
        <w:rPr>
          <w:rFonts w:ascii="Times New Roman" w:hAnsi="Times New Roman" w:cs="Times New Roman"/>
          <w:sz w:val="24"/>
          <w:szCs w:val="24"/>
        </w:rPr>
        <w:t>олитического процесса в России.</w:t>
      </w:r>
    </w:p>
    <w:p w:rsidR="00AC79A4" w:rsidRPr="00B07149" w:rsidRDefault="00AC79A4" w:rsidP="00AC79A4">
      <w:pPr>
        <w:spacing w:after="0" w:line="240" w:lineRule="auto"/>
        <w:ind w:firstLine="284"/>
        <w:jc w:val="both"/>
        <w:rPr>
          <w:rFonts w:ascii="Times New Roman" w:hAnsi="Times New Roman" w:cs="Times New Roman"/>
          <w:b/>
          <w:sz w:val="24"/>
          <w:szCs w:val="24"/>
        </w:rPr>
      </w:pPr>
      <w:r w:rsidRPr="00B07149">
        <w:rPr>
          <w:rFonts w:ascii="Times New Roman" w:hAnsi="Times New Roman" w:cs="Times New Roman"/>
          <w:b/>
          <w:sz w:val="24"/>
          <w:szCs w:val="24"/>
        </w:rPr>
        <w:t>Правовое регулирование общественных отношений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B07149" w:rsidRDefault="00AC79A4" w:rsidP="00AC79A4">
      <w:pPr>
        <w:spacing w:after="0" w:line="240" w:lineRule="auto"/>
        <w:ind w:firstLine="284"/>
        <w:jc w:val="center"/>
        <w:rPr>
          <w:rFonts w:ascii="Times New Roman" w:hAnsi="Times New Roman" w:cs="Times New Roman"/>
          <w:b/>
          <w:sz w:val="28"/>
          <w:szCs w:val="24"/>
        </w:rPr>
      </w:pPr>
      <w:bookmarkStart w:id="107" w:name="_Toc435412712"/>
      <w:bookmarkStart w:id="108" w:name="_Toc453968187"/>
      <w:r w:rsidRPr="00B07149">
        <w:rPr>
          <w:rFonts w:ascii="Times New Roman" w:hAnsi="Times New Roman" w:cs="Times New Roman"/>
          <w:b/>
          <w:sz w:val="28"/>
          <w:szCs w:val="24"/>
        </w:rPr>
        <w:t>Математика</w:t>
      </w:r>
      <w:bookmarkEnd w:id="107"/>
      <w:r w:rsidRPr="00B07149">
        <w:rPr>
          <w:rFonts w:ascii="Times New Roman" w:hAnsi="Times New Roman" w:cs="Times New Roman"/>
          <w:b/>
          <w:sz w:val="28"/>
          <w:szCs w:val="24"/>
        </w:rPr>
        <w:t>: алгебра и начала математического анализа, геометрия</w:t>
      </w:r>
      <w:bookmarkEnd w:id="108"/>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практико-ориентированное математическое образование (математика для жизни);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математика для использования в профессии;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 базовом уровне: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 углубленном уровне: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006142CB">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"https://ssl.gstatic.com/ui/v1/icons/mail/images/cleardot.gif" \* MERGEFORMATINET </w:instrText>
      </w:r>
      <w:r w:rsidR="006142CB">
        <w:rPr>
          <w:rFonts w:ascii="Times New Roman" w:hAnsi="Times New Roman" w:cs="Times New Roman"/>
          <w:sz w:val="24"/>
          <w:szCs w:val="24"/>
        </w:rPr>
        <w:fldChar w:fldCharType="separate"/>
      </w:r>
      <w:r w:rsidR="006142CB">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"https://ssl.gstatic.com/ui/v1/icons/mail/images/cleardot.gif" \* MERGEFORMATINET </w:instrText>
      </w:r>
      <w:r w:rsidR="006142CB">
        <w:rPr>
          <w:rFonts w:ascii="Times New Roman" w:hAnsi="Times New Roman" w:cs="Times New Roman"/>
          <w:sz w:val="24"/>
          <w:szCs w:val="24"/>
        </w:rPr>
        <w:fldChar w:fldCharType="separate"/>
      </w:r>
      <w:r w:rsidR="006142CB">
        <w:rPr>
          <w:rFonts w:ascii="Times New Roman" w:hAnsi="Times New Roman" w:cs="Times New Roman"/>
          <w:sz w:val="24"/>
          <w:szCs w:val="24"/>
        </w:rPr>
        <w:fldChar w:fldCharType="begin"/>
      </w:r>
      <w:r w:rsidR="008302E5">
        <w:rPr>
          <w:rFonts w:ascii="Times New Roman" w:hAnsi="Times New Roman" w:cs="Times New Roman"/>
          <w:sz w:val="24"/>
          <w:szCs w:val="24"/>
        </w:rPr>
        <w:instrText xml:space="preserve"> INCLUDEPICTURE  "https://ssl.gstatic.com/ui/v1/icons/mail/images/cleardot.gif" \* MERGEFORMATINET </w:instrText>
      </w:r>
      <w:r w:rsidR="006142CB">
        <w:rPr>
          <w:rFonts w:ascii="Times New Roman" w:hAnsi="Times New Roman" w:cs="Times New Roman"/>
          <w:sz w:val="24"/>
          <w:szCs w:val="24"/>
        </w:rPr>
        <w:fldChar w:fldCharType="separate"/>
      </w:r>
      <w:r w:rsidR="006142CB">
        <w:rPr>
          <w:rFonts w:ascii="Times New Roman" w:hAnsi="Times New Roman" w:cs="Times New Roman"/>
          <w:sz w:val="24"/>
          <w:szCs w:val="24"/>
        </w:rPr>
        <w:fldChar w:fldCharType="begin"/>
      </w:r>
      <w:r w:rsidR="004C5FFC">
        <w:rPr>
          <w:rFonts w:ascii="Times New Roman" w:hAnsi="Times New Roman" w:cs="Times New Roman"/>
          <w:sz w:val="24"/>
          <w:szCs w:val="24"/>
        </w:rPr>
        <w:instrText xml:space="preserve"> INCLUDEPICTURE  "https://ssl.gstatic.com/ui/v1/icons/mail/images/cleardot.gif" \* MERGEFORMATINET </w:instrText>
      </w:r>
      <w:r w:rsidR="006142CB">
        <w:rPr>
          <w:rFonts w:ascii="Times New Roman" w:hAnsi="Times New Roman" w:cs="Times New Roman"/>
          <w:sz w:val="24"/>
          <w:szCs w:val="24"/>
        </w:rPr>
        <w:fldChar w:fldCharType="separate"/>
      </w:r>
      <w:r w:rsidR="006142CB">
        <w:rPr>
          <w:rFonts w:ascii="Times New Roman" w:hAnsi="Times New Roman" w:cs="Times New Roman"/>
          <w:sz w:val="24"/>
          <w:szCs w:val="24"/>
        </w:rPr>
        <w:fldChar w:fldCharType="begin"/>
      </w:r>
      <w:r w:rsidR="00904512">
        <w:rPr>
          <w:rFonts w:ascii="Times New Roman" w:hAnsi="Times New Roman" w:cs="Times New Roman"/>
          <w:sz w:val="24"/>
          <w:szCs w:val="24"/>
        </w:rPr>
        <w:instrText xml:space="preserve"> INCLUDEPICTURE  "https://ssl.gstatic.com/ui/v1/icons/mail/images/cleardot.gif" \* MERGEFORMATINET </w:instrText>
      </w:r>
      <w:r w:rsidR="006142CB">
        <w:rPr>
          <w:rFonts w:ascii="Times New Roman" w:hAnsi="Times New Roman" w:cs="Times New Roman"/>
          <w:sz w:val="24"/>
          <w:szCs w:val="24"/>
        </w:rPr>
        <w:fldChar w:fldCharType="separate"/>
      </w:r>
      <w:r w:rsidR="006142CB">
        <w:rPr>
          <w:rFonts w:ascii="Times New Roman" w:hAnsi="Times New Roman" w:cs="Times New Roman"/>
          <w:sz w:val="24"/>
          <w:szCs w:val="24"/>
        </w:rPr>
        <w:fldChar w:fldCharType="begin"/>
      </w:r>
      <w:r w:rsidR="00A5691F">
        <w:rPr>
          <w:rFonts w:ascii="Times New Roman" w:hAnsi="Times New Roman" w:cs="Times New Roman"/>
          <w:sz w:val="24"/>
          <w:szCs w:val="24"/>
        </w:rPr>
        <w:instrText xml:space="preserve"> INCLUDEPICTURE  "https://ssl.gstatic.com/ui/v1/icons/mail/images/cleardot.gif" \* MERGEFORMATINET </w:instrText>
      </w:r>
      <w:r w:rsidR="006142CB">
        <w:rPr>
          <w:rFonts w:ascii="Times New Roman" w:hAnsi="Times New Roman" w:cs="Times New Roman"/>
          <w:sz w:val="24"/>
          <w:szCs w:val="24"/>
        </w:rPr>
        <w:fldChar w:fldCharType="separate"/>
      </w:r>
      <w:r w:rsidR="006142CB">
        <w:rPr>
          <w:rFonts w:ascii="Times New Roman" w:hAnsi="Times New Roman" w:cs="Times New Roman"/>
          <w:sz w:val="24"/>
          <w:szCs w:val="24"/>
        </w:rPr>
        <w:fldChar w:fldCharType="begin"/>
      </w:r>
      <w:r w:rsidR="00036012">
        <w:rPr>
          <w:rFonts w:ascii="Times New Roman" w:hAnsi="Times New Roman" w:cs="Times New Roman"/>
          <w:sz w:val="24"/>
          <w:szCs w:val="24"/>
        </w:rPr>
        <w:instrText xml:space="preserve"> INCLUDEPICTURE  "https://ssl.gstatic.com/ui/v1/icons/mail/images/cleardot.gif" \* MERGEFORMATINET </w:instrText>
      </w:r>
      <w:r w:rsidR="006142CB">
        <w:rPr>
          <w:rFonts w:ascii="Times New Roman" w:hAnsi="Times New Roman" w:cs="Times New Roman"/>
          <w:sz w:val="24"/>
          <w:szCs w:val="24"/>
        </w:rPr>
        <w:fldChar w:fldCharType="separate"/>
      </w:r>
      <w:r w:rsidR="001411F0" w:rsidRPr="006142CB">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visibility:visible">
            <v:imagedata r:id="rId10" r:href="rId11"/>
          </v:shape>
        </w:pict>
      </w:r>
      <w:r w:rsidR="006142CB">
        <w:rPr>
          <w:rFonts w:ascii="Times New Roman" w:hAnsi="Times New Roman" w:cs="Times New Roman"/>
          <w:sz w:val="24"/>
          <w:szCs w:val="24"/>
        </w:rPr>
        <w:fldChar w:fldCharType="end"/>
      </w:r>
      <w:r w:rsidR="006142CB">
        <w:rPr>
          <w:rFonts w:ascii="Times New Roman" w:hAnsi="Times New Roman" w:cs="Times New Roman"/>
          <w:sz w:val="24"/>
          <w:szCs w:val="24"/>
        </w:rPr>
        <w:fldChar w:fldCharType="end"/>
      </w:r>
      <w:r w:rsidR="006142CB">
        <w:rPr>
          <w:rFonts w:ascii="Times New Roman" w:hAnsi="Times New Roman" w:cs="Times New Roman"/>
          <w:sz w:val="24"/>
          <w:szCs w:val="24"/>
        </w:rPr>
        <w:fldChar w:fldCharType="end"/>
      </w:r>
      <w:r w:rsidR="006142CB">
        <w:rPr>
          <w:rFonts w:ascii="Times New Roman" w:hAnsi="Times New Roman" w:cs="Times New Roman"/>
          <w:sz w:val="24"/>
          <w:szCs w:val="24"/>
        </w:rPr>
        <w:fldChar w:fldCharType="end"/>
      </w:r>
      <w:r w:rsidR="006142CB">
        <w:rPr>
          <w:rFonts w:ascii="Times New Roman" w:hAnsi="Times New Roman" w:cs="Times New Roman"/>
          <w:sz w:val="24"/>
          <w:szCs w:val="24"/>
        </w:rPr>
        <w:fldChar w:fldCharType="end"/>
      </w:r>
      <w:r w:rsidR="006142CB">
        <w:rPr>
          <w:rFonts w:ascii="Times New Roman" w:hAnsi="Times New Roman" w:cs="Times New Roman"/>
          <w:sz w:val="24"/>
          <w:szCs w:val="24"/>
        </w:rPr>
        <w:fldChar w:fldCharType="end"/>
      </w:r>
      <w:r w:rsidR="006142CB">
        <w:rPr>
          <w:rFonts w:ascii="Times New Roman" w:hAnsi="Times New Roman" w:cs="Times New Roman"/>
          <w:sz w:val="24"/>
          <w:szCs w:val="24"/>
        </w:rPr>
        <w:fldChar w:fldCharType="end"/>
      </w:r>
      <w:r w:rsidRPr="00E9136C">
        <w:rPr>
          <w:rFonts w:ascii="Times New Roman" w:hAnsi="Times New Roman" w:cs="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B07149" w:rsidRDefault="00AC79A4" w:rsidP="00AC79A4">
      <w:pPr>
        <w:spacing w:after="0" w:line="240" w:lineRule="auto"/>
        <w:ind w:firstLine="284"/>
        <w:jc w:val="center"/>
        <w:rPr>
          <w:rFonts w:ascii="Times New Roman" w:hAnsi="Times New Roman" w:cs="Times New Roman"/>
          <w:b/>
          <w:i/>
          <w:sz w:val="24"/>
          <w:szCs w:val="24"/>
        </w:rPr>
      </w:pPr>
      <w:r w:rsidRPr="00B07149">
        <w:rPr>
          <w:rFonts w:ascii="Times New Roman" w:hAnsi="Times New Roman" w:cs="Times New Roman"/>
          <w:b/>
          <w:i/>
          <w:sz w:val="24"/>
          <w:szCs w:val="24"/>
        </w:rPr>
        <w:t>Базовый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Компенсирующая базовая программа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Алгебра и начала математического анализа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Целые числа. Модуль числа и его свойства.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Алгебраические выражения. Значение алгебраического выражения.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Квадратный корень. Изображение числа на числовой прямой. Приближенное значение иррациональных чисел.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Квадратичная функция. График и свойства квадратичной функции. график функции </w:t>
      </w:r>
      <w:r w:rsidRPr="00E9136C">
        <w:rPr>
          <w:rFonts w:ascii="Times New Roman" w:hAnsi="Times New Roman" w:cs="Times New Roman"/>
          <w:sz w:val="24"/>
          <w:szCs w:val="24"/>
        </w:rPr>
        <w:object w:dxaOrig="760" w:dyaOrig="380">
          <v:shape id="_x0000_i1026" type="#_x0000_t75" style="width:39pt;height:20.25pt" o:ole="">
            <v:imagedata r:id="rId12" o:title=""/>
          </v:shape>
          <o:OLEObject Type="Embed" ProgID="Equation.DSMT4" ShapeID="_x0000_i1026" DrawAspect="Content" ObjectID="_1703686003" r:id="rId13"/>
        </w:object>
      </w:r>
      <w:r w:rsidRPr="00E9136C">
        <w:rPr>
          <w:rFonts w:ascii="Times New Roman" w:hAnsi="Times New Roman" w:cs="Times New Roman"/>
          <w:sz w:val="24"/>
          <w:szCs w:val="24"/>
        </w:rPr>
        <w:t xml:space="preserve">. График функции </w:t>
      </w:r>
      <w:r w:rsidRPr="00E9136C">
        <w:rPr>
          <w:rFonts w:ascii="Times New Roman" w:hAnsi="Times New Roman" w:cs="Times New Roman"/>
          <w:sz w:val="24"/>
          <w:szCs w:val="24"/>
        </w:rPr>
        <w:object w:dxaOrig="620" w:dyaOrig="620">
          <v:shape id="_x0000_i1027" type="#_x0000_t75" style="width:31.5pt;height:31.5pt" o:ole="">
            <v:imagedata r:id="rId14" o:title=""/>
          </v:shape>
          <o:OLEObject Type="Embed" ProgID="Equation.DSMT4" ShapeID="_x0000_i1027" DrawAspect="Content" ObjectID="_1703686004" r:id="rId15"/>
        </w:object>
      </w: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 30</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 45</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 60</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 90</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 180</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 270</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Графики тригонометрических функций </w:t>
      </w:r>
      <w:r w:rsidRPr="00E9136C">
        <w:rPr>
          <w:rFonts w:ascii="Times New Roman" w:hAnsi="Times New Roman" w:cs="Times New Roman"/>
          <w:sz w:val="24"/>
          <w:szCs w:val="24"/>
        </w:rPr>
        <w:object w:dxaOrig="2600" w:dyaOrig="320">
          <v:shape id="_x0000_i1028" type="#_x0000_t75" style="width:131.25pt;height:16.5pt" o:ole="">
            <v:imagedata r:id="rId16" o:title=""/>
          </v:shape>
          <o:OLEObject Type="Embed" ProgID="Equation.DSMT4" ShapeID="_x0000_i1028" DrawAspect="Content" ObjectID="_1703686005" r:id="rId17"/>
        </w:object>
      </w:r>
      <w:r w:rsidRPr="00E9136C">
        <w:rPr>
          <w:rFonts w:ascii="Times New Roman" w:hAnsi="Times New Roman" w:cs="Times New Roman"/>
          <w:sz w:val="24"/>
          <w:szCs w:val="24"/>
        </w:rPr>
        <w:t>.</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Решение простейших тригонометрических уравнений с помощью тригонометрической окружности.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Понятие степенной функции и ее график. Простейшие иррациональные уравнения.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Понятие первообразной функции. Физический смысл первообразной. Понятие об интеграле как площади под графиком функции.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B07149" w:rsidRDefault="00AC79A4" w:rsidP="00AC79A4">
      <w:pPr>
        <w:spacing w:after="0" w:line="240" w:lineRule="auto"/>
        <w:ind w:firstLine="284"/>
        <w:jc w:val="both"/>
        <w:rPr>
          <w:rFonts w:ascii="Times New Roman" w:hAnsi="Times New Roman" w:cs="Times New Roman"/>
          <w:b/>
          <w:sz w:val="24"/>
          <w:szCs w:val="24"/>
        </w:rPr>
      </w:pPr>
      <w:r w:rsidRPr="00B07149">
        <w:rPr>
          <w:rFonts w:ascii="Times New Roman" w:hAnsi="Times New Roman" w:cs="Times New Roman"/>
          <w:b/>
          <w:sz w:val="24"/>
          <w:szCs w:val="24"/>
        </w:rPr>
        <w:t>Геометрия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Фигуры на плоскости и в пространстве. Длина и площадь. Периметры и площади фигур.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Параллельность и перпендикулярность прямых и плоскостей.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Биссектриса, медиана и высота треугольника. Равенство треугольников.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Решение задач на клетчатой бумаге.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Равнобедренный треугольник, равносторонний треугольник. Свойства равнобедренного треугольника.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Выпуклые и невыпуклые фигуры. Периметр многоугольника. Правильный многоугольник.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Углы на плоскости и в пространстве. Вертикальные и смежные углы.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Сумма внутренних углов треугольника и четырехугольника.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Соотношения в квадрате и равностороннем треугольнике.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Диагонали многоугольника.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Подобные треугольники в простейших случаях.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Формулы площади прямоугольника, треугольника, ромба, трапеции.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Окружность и круг. Радиус и диаметр. Длина окружности и площадь круга. Число </w:t>
      </w:r>
      <w:r w:rsidRPr="00E9136C">
        <w:rPr>
          <w:rFonts w:ascii="Times New Roman" w:hAnsi="Times New Roman" w:cs="Times New Roman"/>
          <w:sz w:val="24"/>
          <w:szCs w:val="24"/>
        </w:rPr>
        <w:sym w:font="Symbol" w:char="F070"/>
      </w:r>
      <w:r w:rsidRPr="00E9136C">
        <w:rPr>
          <w:rFonts w:ascii="Times New Roman"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Куб. Соотношения в кубе.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Тетраэдр, правильный тетраэдр.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Правильная пирамида и призма. Прямая призма.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Изображение некоторых многогранников на плоскости.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Прямоугольный параллелепипед. Теорема Пифагора в пространстве.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Задачи на вычисление расстояний в пространстве с помощью теоремы Пифагора.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Развертка прямоугольного параллелепипеда.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Конус, цилиндр, шар и сфера.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Проекции фигур на плоскость. Изображение цилиндра, конуса и сферы на плоскости.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Понятие о подобии на плоскости и в пространстве. Отношение площадей и объемов подобных фигур.</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Вероятность и статистика. Логика и комбинаторика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Логика. Верные и неверные утверждения. Следствие. Контрпример.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Множество. Перебор вариантов.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Таблицы. Столбчатые и круговые диаграммы.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Числовые наборы. Среднее арифметическое, медиана, наибольшее и наименьшее значения. Примеры изменчивых величин.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Независимые события. Формула сложения вероятностей.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B07149" w:rsidRDefault="00AC79A4" w:rsidP="00AC79A4">
      <w:pPr>
        <w:spacing w:after="0" w:line="240" w:lineRule="auto"/>
        <w:ind w:firstLine="284"/>
        <w:jc w:val="both"/>
        <w:rPr>
          <w:rFonts w:ascii="Times New Roman" w:hAnsi="Times New Roman" w:cs="Times New Roman"/>
          <w:b/>
          <w:sz w:val="24"/>
          <w:szCs w:val="24"/>
        </w:rPr>
      </w:pPr>
      <w:r w:rsidRPr="00B07149">
        <w:rPr>
          <w:rFonts w:ascii="Times New Roman" w:hAnsi="Times New Roman" w:cs="Times New Roman"/>
          <w:b/>
          <w:sz w:val="24"/>
          <w:szCs w:val="24"/>
        </w:rPr>
        <w:t xml:space="preserve">Основная базовая программа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Алгебра и начала анализа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Решение задач с использованием градусной меры угла. Модуль числа и его свойства.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E9136C">
        <w:rPr>
          <w:rFonts w:ascii="Times New Roman" w:hAnsi="Times New Roman" w:cs="Times New Roman"/>
          <w:sz w:val="24"/>
          <w:szCs w:val="24"/>
        </w:rPr>
        <w:object w:dxaOrig="760" w:dyaOrig="380">
          <v:shape id="_x0000_i1029" type="#_x0000_t75" style="width:39pt;height:20.25pt" o:ole="">
            <v:imagedata r:id="rId18" o:title=""/>
          </v:shape>
          <o:OLEObject Type="Embed" ProgID="Equation.DSMT4" ShapeID="_x0000_i1029" DrawAspect="Content" ObjectID="_1703686006" r:id="rId19"/>
        </w:object>
      </w:r>
      <w:r w:rsidRPr="00E9136C">
        <w:rPr>
          <w:rFonts w:ascii="Times New Roman" w:hAnsi="Times New Roman" w:cs="Times New Roman"/>
          <w:sz w:val="24"/>
          <w:szCs w:val="24"/>
        </w:rPr>
        <w:t>. Графическое решение уравнений и неравенств.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 30</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 45</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 60</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 90</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 180</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 270</w:t>
      </w:r>
      <w:r w:rsidRPr="00E9136C">
        <w:rPr>
          <w:rFonts w:ascii="Times New Roman" w:hAnsi="Times New Roman" w:cs="Times New Roman"/>
          <w:sz w:val="24"/>
          <w:szCs w:val="24"/>
        </w:rPr>
        <w:sym w:font="Symbol" w:char="F0B0"/>
      </w:r>
      <w:r w:rsidRPr="00E9136C">
        <w:rPr>
          <w:rFonts w:ascii="Times New Roman" w:hAnsi="Times New Roman" w:cs="Times New Roman"/>
          <w:sz w:val="24"/>
          <w:szCs w:val="24"/>
        </w:rPr>
        <w:t>. (</w:t>
      </w:r>
      <w:r w:rsidRPr="00E9136C">
        <w:rPr>
          <w:rFonts w:ascii="Times New Roman" w:hAnsi="Times New Roman" w:cs="Times New Roman"/>
          <w:sz w:val="24"/>
          <w:szCs w:val="24"/>
        </w:rPr>
        <w:object w:dxaOrig="1460" w:dyaOrig="720">
          <v:shape id="_x0000_i1030" type="#_x0000_t75" style="width:74.25pt;height:37.5pt" o:ole="">
            <v:imagedata r:id="rId20" o:title=""/>
          </v:shape>
          <o:OLEObject Type="Embed" ProgID="Equation.DSMT4" ShapeID="_x0000_i1030" DrawAspect="Content" ObjectID="_1703686007" r:id="rId21"/>
        </w:object>
      </w:r>
      <w:r w:rsidRPr="00E9136C">
        <w:rPr>
          <w:rFonts w:ascii="Times New Roman" w:hAnsi="Times New Roman" w:cs="Times New Roman"/>
          <w:sz w:val="24"/>
          <w:szCs w:val="24"/>
        </w:rPr>
        <w:t xml:space="preserve"> рад). Формулы сложения тригонометрических функций, формулы приведения, формулы двойного аргумента..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Тригонометрические функции </w:t>
      </w:r>
      <w:r w:rsidRPr="00E9136C">
        <w:rPr>
          <w:rFonts w:ascii="Times New Roman" w:hAnsi="Times New Roman" w:cs="Times New Roman"/>
          <w:sz w:val="24"/>
          <w:szCs w:val="24"/>
        </w:rPr>
        <w:object w:dxaOrig="2600" w:dyaOrig="320">
          <v:shape id="_x0000_i1031" type="#_x0000_t75" style="width:131.25pt;height:16.5pt" o:ole="">
            <v:imagedata r:id="rId16" o:title=""/>
          </v:shape>
          <o:OLEObject Type="Embed" ProgID="Equation.DSMT4" ShapeID="_x0000_i1031" DrawAspect="Content" ObjectID="_1703686008" r:id="rId22"/>
        </w:object>
      </w:r>
      <w:r w:rsidRPr="00E9136C">
        <w:rPr>
          <w:rFonts w:ascii="Times New Roman" w:hAnsi="Times New Roman" w:cs="Times New Roman"/>
          <w:sz w:val="24"/>
          <w:szCs w:val="24"/>
        </w:rPr>
        <w:t xml:space="preserve">. Функция </w:t>
      </w:r>
      <w:r w:rsidRPr="00E9136C">
        <w:rPr>
          <w:rFonts w:ascii="Times New Roman" w:hAnsi="Times New Roman" w:cs="Times New Roman"/>
          <w:sz w:val="24"/>
          <w:szCs w:val="24"/>
        </w:rPr>
        <w:object w:dxaOrig="859" w:dyaOrig="300">
          <v:shape id="_x0000_i1032" type="#_x0000_t75" style="width:42pt;height:15pt" o:ole="">
            <v:imagedata r:id="rId23" o:title=""/>
          </v:shape>
          <o:OLEObject Type="Embed" ProgID="Equation.DSMT4" ShapeID="_x0000_i1032" DrawAspect="Content" ObjectID="_1703686009" r:id="rId24"/>
        </w:object>
      </w:r>
      <w:r w:rsidRPr="00E9136C">
        <w:rPr>
          <w:rFonts w:ascii="Times New Roman" w:hAnsi="Times New Roman" w:cs="Times New Roman"/>
          <w:sz w:val="24"/>
          <w:szCs w:val="24"/>
        </w:rPr>
        <w:t>. Свойства и графики тригонометрических функций.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Обратные тригонометрические функции, их свойства и графики. Решение простейших тригонометрических неравенств.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Степенная функция и ее свойства и график. Иррациональные уравнения.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Метод интервалов для решения неравенств.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Взаимно обратные функции. Графики взаимно обратных функций.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Уравнения, системы уравнений с параметром.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Вторая производная, ее геометрический и физический смысл.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B07149" w:rsidRDefault="00AC79A4" w:rsidP="00AC79A4">
      <w:pPr>
        <w:spacing w:after="0" w:line="240" w:lineRule="auto"/>
        <w:ind w:firstLine="284"/>
        <w:jc w:val="both"/>
        <w:rPr>
          <w:rFonts w:ascii="Times New Roman" w:hAnsi="Times New Roman" w:cs="Times New Roman"/>
          <w:b/>
          <w:sz w:val="24"/>
          <w:szCs w:val="24"/>
        </w:rPr>
      </w:pPr>
      <w:r w:rsidRPr="00B07149">
        <w:rPr>
          <w:rFonts w:ascii="Times New Roman" w:hAnsi="Times New Roman" w:cs="Times New Roman"/>
          <w:b/>
          <w:sz w:val="24"/>
          <w:szCs w:val="24"/>
        </w:rPr>
        <w:t>Геометрия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Расстояния между фигурами в пространстве.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Углы в пространстве. Перпендикулярность прямых и плоскостей.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Понятие об объеме. Объем пирамиды и конуса, призмы и цилиндра. Объем шара.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Подобные тела в пространстве. Соотношения между площадями поверхностей и объемами подобных тел.</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Вероятность и статистика. Работа с данными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Условная вероятность. Правило умножения вероятностей. Формула полной вероятности.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Непрерывные случайные величины. Понятие о плотности вероятности. Равномерное распределение.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Показательное распределение, его параметры.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Ковариация двух случайных величин. Понятие о коэффициенте корреляции. Совместные наблюдения двух случайных величин. Выборочный коэффициент корреляции.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B07149" w:rsidRDefault="00AC79A4" w:rsidP="00AC79A4">
      <w:pPr>
        <w:spacing w:after="0" w:line="240" w:lineRule="auto"/>
        <w:ind w:firstLine="284"/>
        <w:jc w:val="center"/>
        <w:rPr>
          <w:rFonts w:ascii="Times New Roman" w:hAnsi="Times New Roman" w:cs="Times New Roman"/>
          <w:b/>
          <w:i/>
          <w:sz w:val="24"/>
          <w:szCs w:val="24"/>
        </w:rPr>
      </w:pPr>
      <w:r w:rsidRPr="00B07149">
        <w:rPr>
          <w:rFonts w:ascii="Times New Roman" w:hAnsi="Times New Roman" w:cs="Times New Roman"/>
          <w:b/>
          <w:i/>
          <w:sz w:val="24"/>
          <w:szCs w:val="24"/>
        </w:rPr>
        <w:t>Углубленный уровень</w:t>
      </w:r>
    </w:p>
    <w:p w:rsidR="00AC79A4" w:rsidRPr="00B07149" w:rsidRDefault="00AC79A4" w:rsidP="00AC79A4">
      <w:pPr>
        <w:spacing w:after="0" w:line="240" w:lineRule="auto"/>
        <w:ind w:firstLine="284"/>
        <w:jc w:val="both"/>
        <w:rPr>
          <w:rFonts w:ascii="Times New Roman" w:hAnsi="Times New Roman" w:cs="Times New Roman"/>
          <w:b/>
          <w:sz w:val="24"/>
          <w:szCs w:val="24"/>
        </w:rPr>
      </w:pPr>
      <w:r w:rsidRPr="00B07149">
        <w:rPr>
          <w:rFonts w:ascii="Times New Roman" w:hAnsi="Times New Roman" w:cs="Times New Roman"/>
          <w:b/>
          <w:sz w:val="24"/>
          <w:szCs w:val="24"/>
        </w:rPr>
        <w:t>Алгебра и начала анализа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E9136C">
        <w:rPr>
          <w:rFonts w:ascii="Times New Roman" w:hAnsi="Times New Roman" w:cs="Times New Roman"/>
          <w:sz w:val="24"/>
          <w:szCs w:val="24"/>
        </w:rPr>
        <w:object w:dxaOrig="760" w:dyaOrig="380">
          <v:shape id="_x0000_i1033" type="#_x0000_t75" style="width:39pt;height:20.25pt" o:ole="">
            <v:imagedata r:id="rId18" o:title=""/>
          </v:shape>
          <o:OLEObject Type="Embed" ProgID="Equation.DSMT4" ShapeID="_x0000_i1033" DrawAspect="Content" ObjectID="_1703686010" r:id="rId25"/>
        </w:object>
      </w:r>
      <w:r w:rsidRPr="00E9136C">
        <w:rPr>
          <w:rFonts w:ascii="Times New Roman" w:hAnsi="Times New Roman" w:cs="Times New Roman"/>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Законы логики. Основные логические правила. Решение логических задач с использованием кругов Эйлера, основных логических правил.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109" w:name="MTBlankEqn"/>
      <w:r w:rsidRPr="00E9136C">
        <w:rPr>
          <w:rFonts w:ascii="Times New Roman" w:hAnsi="Times New Roman" w:cs="Times New Roman"/>
          <w:sz w:val="24"/>
          <w:szCs w:val="24"/>
        </w:rPr>
        <w:object w:dxaOrig="760" w:dyaOrig="400">
          <v:shape id="_x0000_i1034" type="#_x0000_t75" style="width:39pt;height:22.5pt" o:ole="">
            <v:imagedata r:id="rId26" o:title=""/>
          </v:shape>
          <o:OLEObject Type="Embed" ProgID="Equation.DSMT4" ShapeID="_x0000_i1034" DrawAspect="Content" ObjectID="_1703686011" r:id="rId27"/>
        </w:object>
      </w:r>
      <w:bookmarkEnd w:id="109"/>
      <w:r w:rsidRPr="00E9136C">
        <w:rPr>
          <w:rFonts w:ascii="Times New Roman" w:hAnsi="Times New Roman" w:cs="Times New Roman"/>
          <w:sz w:val="24"/>
          <w:szCs w:val="24"/>
        </w:rPr>
        <w:t xml:space="preserve">  и «целая часть числа» </w:t>
      </w:r>
      <w:r w:rsidRPr="00E9136C">
        <w:rPr>
          <w:rFonts w:ascii="Times New Roman" w:hAnsi="Times New Roman" w:cs="Times New Roman"/>
          <w:sz w:val="24"/>
          <w:szCs w:val="24"/>
        </w:rPr>
        <w:object w:dxaOrig="740" w:dyaOrig="400">
          <v:shape id="_x0000_i1035" type="#_x0000_t75" style="width:36.75pt;height:22.5pt" o:ole="">
            <v:imagedata r:id="rId28" o:title=""/>
          </v:shape>
          <o:OLEObject Type="Embed" ProgID="Equation.DSMT4" ShapeID="_x0000_i1035" DrawAspect="Content" ObjectID="_1703686012" r:id="rId29"/>
        </w:object>
      </w:r>
      <w:r w:rsidRPr="00E9136C">
        <w:rPr>
          <w:rFonts w:ascii="Times New Roman" w:hAnsi="Times New Roman" w:cs="Times New Roman"/>
          <w:sz w:val="24"/>
          <w:szCs w:val="24"/>
        </w:rPr>
        <w:t>.</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Тригонометрические функции числового аргумента </w:t>
      </w:r>
      <w:r w:rsidRPr="00E9136C">
        <w:rPr>
          <w:rFonts w:ascii="Times New Roman" w:hAnsi="Times New Roman" w:cs="Times New Roman"/>
          <w:sz w:val="24"/>
          <w:szCs w:val="24"/>
        </w:rPr>
        <w:object w:dxaOrig="920" w:dyaOrig="260">
          <v:shape id="_x0000_i1036" type="#_x0000_t75" style="width:46.5pt;height:12.75pt" o:ole="">
            <v:imagedata r:id="rId30" o:title=""/>
          </v:shape>
          <o:OLEObject Type="Embed" ProgID="Equation.DSMT4" ShapeID="_x0000_i1036" DrawAspect="Content" ObjectID="_1703686013" r:id="rId31"/>
        </w:object>
      </w:r>
      <w:r w:rsidRPr="00E9136C">
        <w:rPr>
          <w:rFonts w:ascii="Times New Roman" w:hAnsi="Times New Roman" w:cs="Times New Roman"/>
          <w:sz w:val="24"/>
          <w:szCs w:val="24"/>
        </w:rPr>
        <w:t xml:space="preserve">, </w:t>
      </w:r>
      <w:r w:rsidRPr="00E9136C">
        <w:rPr>
          <w:rFonts w:ascii="Times New Roman" w:hAnsi="Times New Roman" w:cs="Times New Roman"/>
          <w:sz w:val="24"/>
          <w:szCs w:val="24"/>
        </w:rPr>
        <w:object w:dxaOrig="900" w:dyaOrig="320">
          <v:shape id="_x0000_i1037" type="#_x0000_t75" style="width:48pt;height:16.5pt" o:ole="">
            <v:imagedata r:id="rId32" o:title=""/>
          </v:shape>
          <o:OLEObject Type="Embed" ProgID="Equation.DSMT4" ShapeID="_x0000_i1037" DrawAspect="Content" ObjectID="_1703686014" r:id="rId33"/>
        </w:object>
      </w:r>
      <w:r w:rsidRPr="00E9136C">
        <w:rPr>
          <w:rFonts w:ascii="Times New Roman" w:hAnsi="Times New Roman" w:cs="Times New Roman"/>
          <w:sz w:val="24"/>
          <w:szCs w:val="24"/>
        </w:rPr>
        <w:t xml:space="preserve">, </w:t>
      </w:r>
      <w:r w:rsidRPr="00E9136C">
        <w:rPr>
          <w:rFonts w:ascii="Times New Roman" w:hAnsi="Times New Roman" w:cs="Times New Roman"/>
          <w:sz w:val="24"/>
          <w:szCs w:val="24"/>
        </w:rPr>
        <w:object w:dxaOrig="800" w:dyaOrig="300">
          <v:shape id="_x0000_i1038" type="#_x0000_t75" style="width:40.5pt;height:15pt" o:ole="">
            <v:imagedata r:id="rId34" o:title=""/>
          </v:shape>
          <o:OLEObject Type="Embed" ProgID="Equation.DSMT4" ShapeID="_x0000_i1038" DrawAspect="Content" ObjectID="_1703686015" r:id="rId35"/>
        </w:object>
      </w:r>
      <w:r w:rsidRPr="00E9136C">
        <w:rPr>
          <w:rFonts w:ascii="Times New Roman" w:hAnsi="Times New Roman" w:cs="Times New Roman"/>
          <w:sz w:val="24"/>
          <w:szCs w:val="24"/>
        </w:rPr>
        <w:t xml:space="preserve">, </w:t>
      </w:r>
      <w:r w:rsidRPr="00E9136C">
        <w:rPr>
          <w:rFonts w:ascii="Times New Roman" w:hAnsi="Times New Roman" w:cs="Times New Roman"/>
          <w:sz w:val="24"/>
          <w:szCs w:val="24"/>
        </w:rPr>
        <w:object w:dxaOrig="900" w:dyaOrig="300">
          <v:shape id="_x0000_i1039" type="#_x0000_t75" style="width:48pt;height:15pt" o:ole="">
            <v:imagedata r:id="rId36" o:title=""/>
          </v:shape>
          <o:OLEObject Type="Embed" ProgID="Equation.DSMT4" ShapeID="_x0000_i1039" DrawAspect="Content" ObjectID="_1703686016" r:id="rId37"/>
        </w:object>
      </w:r>
      <w:r w:rsidRPr="00E9136C">
        <w:rPr>
          <w:rFonts w:ascii="Times New Roman" w:hAnsi="Times New Roman" w:cs="Times New Roman"/>
          <w:sz w:val="24"/>
          <w:szCs w:val="24"/>
        </w:rPr>
        <w:t>. Свойства и графики тригонометрических функций.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E9136C">
        <w:rPr>
          <w:rFonts w:ascii="Times New Roman" w:hAnsi="Times New Roman" w:cs="Times New Roman"/>
          <w:sz w:val="24"/>
          <w:szCs w:val="24"/>
        </w:rPr>
        <w:object w:dxaOrig="180" w:dyaOrig="220">
          <v:shape id="_x0000_i1040" type="#_x0000_t75" style="width:7.5pt;height:12pt" o:ole="">
            <v:imagedata r:id="rId38" o:title=""/>
          </v:shape>
          <o:OLEObject Type="Embed" ProgID="Equation.DSMT4" ShapeID="_x0000_i1040" DrawAspect="Content" ObjectID="_1703686017" r:id="rId39"/>
        </w:object>
      </w:r>
      <w:r w:rsidRPr="00E9136C">
        <w:rPr>
          <w:rFonts w:ascii="Times New Roman" w:hAnsi="Times New Roman" w:cs="Times New Roman"/>
          <w:sz w:val="24"/>
          <w:szCs w:val="24"/>
        </w:rPr>
        <w:t xml:space="preserve"> и функция </w:t>
      </w:r>
      <w:r w:rsidRPr="00E9136C">
        <w:rPr>
          <w:rFonts w:ascii="Times New Roman" w:hAnsi="Times New Roman" w:cs="Times New Roman"/>
          <w:sz w:val="24"/>
          <w:szCs w:val="24"/>
        </w:rPr>
        <w:object w:dxaOrig="639" w:dyaOrig="360">
          <v:shape id="_x0000_i1041" type="#_x0000_t75" style="width:31.5pt;height:16.5pt" o:ole="">
            <v:imagedata r:id="rId40" o:title=""/>
          </v:shape>
          <o:OLEObject Type="Embed" ProgID="Equation.DSMT4" ShapeID="_x0000_i1041" DrawAspect="Content" ObjectID="_1703686018" r:id="rId41"/>
        </w:object>
      </w: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Степенная функция и ее свойства и график. Иррациональные уравнения.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Взаимно обратные функции. Графики взаимно обратных функций.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Уравнения, системы уравнений с параметром.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Диофантовы уравнения. Цепные дроби. Теорема Ферма о сумме квадратов.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Суммы и ряды, методы суммирования и признаки сходимости.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Теоремы о приближении действительных чисел рациональными.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Множества на координатной плоскости.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Неравенство Коши–Буняковского, неравенство Йенсена, неравенства о средних.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Вторая производная, ее геометрический и физический смысл.</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Методы решения функциональных уравнений и неравенств.</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B07149" w:rsidRDefault="00AC79A4" w:rsidP="00AC79A4">
      <w:pPr>
        <w:spacing w:after="0" w:line="240" w:lineRule="auto"/>
        <w:ind w:firstLine="284"/>
        <w:jc w:val="both"/>
        <w:rPr>
          <w:rFonts w:ascii="Times New Roman" w:hAnsi="Times New Roman" w:cs="Times New Roman"/>
          <w:b/>
          <w:sz w:val="24"/>
          <w:szCs w:val="24"/>
        </w:rPr>
      </w:pPr>
      <w:r w:rsidRPr="00B07149">
        <w:rPr>
          <w:rFonts w:ascii="Times New Roman" w:hAnsi="Times New Roman" w:cs="Times New Roman"/>
          <w:b/>
          <w:sz w:val="24"/>
          <w:szCs w:val="24"/>
        </w:rPr>
        <w:t>Геометрия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Наглядная стереометрия. Призма, параллелепипед, пирамида, тетраэдр.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Основные понятия геометрии в пространстве. Аксиомы стереометрии и следствия из них. Понятие об аксиоматическом методе.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Скрещивающиеся прямые в пространстве. Угол между ними. Методы нахождения расстояний между скрещивающимися прямыми.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Достраивание тетраэдра до параллелепипеда.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Расстояния между фигурами в пространстве. Общий перпендикуляр двух скрещивающихся прямых.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Виды многогранников. Развертки многогранника. Кратчайшие пути на поверхности многогранника.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Теорема Эйлера. Правильные многогранники. Двойственность правильных многогранников.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Площади поверхностей многогранников.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Усеченная пирамида и усеченный конус.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Элементы сферической геометрии. Конические сечения.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Касательные прямые и плоскости. Вписанные и описанные сферы. Касающиеся сферы. Комбинации тел вращения.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Решение задач и доказательство теорем с помощью векторов и методом координат. Элементы геометрии масс.</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Площадь сферы.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Развертка цилиндра и конуса. Площадь поверхности цилиндра и конуса.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Комбинации многогранников и тел вращения.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Подобие в пространстве. Отношение объемов и площадей поверхностей подобных фигур.</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Преобразование подобия, гомотетия. Решение задач на плоскости с использованием стереометрических методов.</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Вероятность и статистика, логика, теория графов и комбинаторика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Вероятностное пространство. Аксиомы теории вероятностей.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Условная вероятность. Правило умножения вероятностей. Формула полной вероятности. Формула Байеса.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Показательное распределение, его параметры.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Построение соответствий. Инъективные и сюръективные соответствия. Биекции. Дискретная непрерывность. Принцип Дирихле.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Кодирование. Двоичная запись.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AC79A4" w:rsidRPr="00E9136C" w:rsidRDefault="000B0E11" w:rsidP="000B0E1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AC79A4" w:rsidRPr="00B07149" w:rsidRDefault="00AC79A4" w:rsidP="00AC79A4">
      <w:pPr>
        <w:spacing w:after="0" w:line="240" w:lineRule="auto"/>
        <w:ind w:firstLine="284"/>
        <w:jc w:val="center"/>
        <w:rPr>
          <w:rFonts w:ascii="Times New Roman" w:hAnsi="Times New Roman" w:cs="Times New Roman"/>
          <w:b/>
          <w:sz w:val="28"/>
          <w:szCs w:val="24"/>
        </w:rPr>
      </w:pPr>
      <w:bookmarkStart w:id="110" w:name="_Toc453968188"/>
      <w:bookmarkStart w:id="111" w:name="_Toc435412714"/>
      <w:r w:rsidRPr="00B07149">
        <w:rPr>
          <w:rFonts w:ascii="Times New Roman" w:hAnsi="Times New Roman" w:cs="Times New Roman"/>
          <w:b/>
          <w:sz w:val="28"/>
          <w:szCs w:val="24"/>
        </w:rPr>
        <w:t>Информатика</w:t>
      </w:r>
      <w:bookmarkEnd w:id="110"/>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AC79A4" w:rsidRPr="00E9136C" w:rsidRDefault="00AC79A4" w:rsidP="000B0E11">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w:t>
      </w:r>
      <w:r w:rsidR="000B0E11">
        <w:rPr>
          <w:rFonts w:ascii="Times New Roman" w:hAnsi="Times New Roman" w:cs="Times New Roman"/>
          <w:sz w:val="24"/>
          <w:szCs w:val="24"/>
        </w:rPr>
        <w:t>щей конкуренции на рынке труда.</w:t>
      </w:r>
    </w:p>
    <w:p w:rsidR="00AC79A4" w:rsidRPr="00B07149" w:rsidRDefault="00AC79A4" w:rsidP="00AC79A4">
      <w:pPr>
        <w:spacing w:after="0" w:line="240" w:lineRule="auto"/>
        <w:ind w:firstLine="284"/>
        <w:jc w:val="center"/>
        <w:rPr>
          <w:rFonts w:ascii="Times New Roman" w:hAnsi="Times New Roman" w:cs="Times New Roman"/>
          <w:b/>
          <w:i/>
          <w:sz w:val="24"/>
          <w:szCs w:val="24"/>
        </w:rPr>
      </w:pPr>
      <w:r w:rsidRPr="00B07149">
        <w:rPr>
          <w:rFonts w:ascii="Times New Roman" w:hAnsi="Times New Roman" w:cs="Times New Roman"/>
          <w:b/>
          <w:i/>
          <w:sz w:val="24"/>
          <w:szCs w:val="24"/>
        </w:rPr>
        <w:t>Базовый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Введение. Информация и информационные процессы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Системы. Компоненты системы и их взаимодействие.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Универсальность дискретного представления информации.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Математические основы информатики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Тексты и кодирование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Равномерные и неравномерные коды. Условие Фано.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Системы счисления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Элементы комбинаторики, теории множеств и математической логики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Нормальные формы: дизъюнктивная и конъюнктивная нормальная форма.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Дискретные объекты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Алгоритмы и элементы программирования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Алгоритмические конструкции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Подпрограммы. Рекурсивные алгоритмы.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Табличные величины (массивы).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Запись алгоритмических конструкций в выбранном языке программирования.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Составление алгоритмов и их программная реализация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Этапы решения задач на компьютере.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Разработка и программная реализация алгоритмов решения типовых задач базового уровня из различных предметных областей. Примеры задач:</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алгоритмы анализа записей чисел в позиционной системе счисления;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алгоритмы решения задач методом перебора (поиск НОД данного натурального числа, проверка числа на простоту и т.д.);</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Постановка задачи сортировки.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Анализ алгоритмов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Математическое моделирование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Использование программных систем и сервисов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Компьютер – универсальное устройство обработки данных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Подготовка текстов и демонстрационных материалов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Деловая переписка, научная публикация. Реферат и аннотация. Оформление списка литературы.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Коллективная работа с документами. Рецензирование текста. Облачные сервисы.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Работа с аудиовизуальными данными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Электронные (динамические) таблицы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Базы данных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Создание, ведение и использование баз данных при решении учебных и практических задач.</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Автоматизированное проектирование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3D-моделирование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Аддитивные технологии (3D-принтеры).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Системы искусственного интеллекта и машинное обучение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Машинное обучение – решение задач распознавания, классификации и предсказания. Искусственный интеллект.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Информационно-коммуникационные технологии. Работа в информационном пространстве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Компьютерные сети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Аппаратные компоненты компьютерных сетей.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Сетевое хранение данных. Облачные сервисы.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Деятельность в сети Интернет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Социальная информатика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Социальные сети – организация коллективного взаимодействия и обмена данными. Сетевой этикет: правила поведения в киберпространстве.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Информационная безопасность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B07149" w:rsidRDefault="00AC79A4" w:rsidP="00AC79A4">
      <w:pPr>
        <w:spacing w:after="0" w:line="240" w:lineRule="auto"/>
        <w:ind w:firstLine="284"/>
        <w:jc w:val="center"/>
        <w:rPr>
          <w:rFonts w:ascii="Times New Roman" w:hAnsi="Times New Roman" w:cs="Times New Roman"/>
          <w:b/>
          <w:i/>
          <w:sz w:val="24"/>
          <w:szCs w:val="24"/>
        </w:rPr>
      </w:pPr>
      <w:r w:rsidRPr="00B07149">
        <w:rPr>
          <w:rFonts w:ascii="Times New Roman" w:hAnsi="Times New Roman" w:cs="Times New Roman"/>
          <w:b/>
          <w:i/>
          <w:sz w:val="24"/>
          <w:szCs w:val="24"/>
        </w:rPr>
        <w:t>Углубленный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Введение. Информация и информационные процессы. Данные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Математические основы информатики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Тексты и кодирование. Передача данных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Знаки, сигналы и символы. Знаковые системы.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Передача данных. Источник, приемник, канал связи, сигнал, кодирующее и декодирующее устройства.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Искажение информации при передаче по каналам связи. Коды с возможностью обнаружения и исправления ошибок.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Способы защиты информации, передаваемой по каналам связи. Криптография (алгоритмы шифрования). Стеганография.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Дискретизация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Измерения и дискретизация. Частота и разрядность измерений. Универсальность дискретного представления информации.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Дискретное представление статической и динамической графической информации.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Сжатие данных при хранении графической и звуковой информации.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Системы счисления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Свойства позиционной записи числа: количество цифр в записи, признак делимости числа на основание системы счисления.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Арифметические действия в позиционных системах счисления.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Представление целых и вещественных чисел в памяти компьютера. Компьютерная арифметика.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Элементы комбинаторики, теории множеств и математической логики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Операции «импликация», «эквиваленция». Логические функции.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Законы алгебры логики. Эквивалентные преобразования логических выражений. Логические уравнения.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Построение логического выражения с данной таблицей истинности. Дизъюнктивная нормальная форма. Конъюнктивная нормальная форма.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Логические элементы компьютеров. Построение схем из базовых логических элементов.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Дискретные игры двух игроков с полной информацией. Выигрышные стратегии.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Дискретные объекты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Обход узлов дерева в глубину. Упорядоченные деревья (деревья, в которых упорядочены ребра, выходящие из одного узла).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Использование графов, деревьев, списков при описании объектов и процессов окружающего мира.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Алгоритмы и элементы программирования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Алгоритмы и структуры данных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Алгоритмы анализа и преобразования записей чисел в позиционной системе счисления.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Построение графика функции, заданной формулой, программой или таблицей значений.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Сохранение и использование промежуточных результатов. Метод динамического программирования.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Представление о структурах данных. Примеры: списки, словари, деревья, очереди. Хэш-таблицы.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Языки программирования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Подпрограммы (процедуры, функции). Параметры подпрограмм. Рекурсивные процедуры и функции.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Логические переменные. Символьные и строковые переменные. Операции над строками.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Двумерные массивы (матрицы). Многомерные массивы.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Средства работы с данными во внешней памяти. Файлы.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Представление о синтаксисе и семантике языка программирования.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Разработка программ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Этапы решения задач на компьютере.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Методы проектирования программ «сверху вниз» и «снизу вверх». Разработка программ, использующих подпрограммы.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Библиотеки подпрограмм и их использование.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Понятие об объектно-ориентированном программировании. Объекты и классы. Инкапсуляция, наследование, полиморфизм.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Элементы теории алгоритмов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Абстрактные универсальные порождающие модели (пример: грамматики).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Доказательство правильности программ.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Математическое моделирование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Построение математических моделей для решения практических задач.</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Имитационное моделирование. Моделирование систем массового обслуживания.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Использование дискретизации и численных методов в математическом моделировании непрерывных процессов.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Компьютерный (виртуальный) и материальный прототипы изделия. Использование учебных систем автоматизированного проектирования.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Информационно-коммуникационные технологии и их использование для анализа данных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Аппаратное и программное обеспечение компьютера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Аппаратное обеспечение компьютеров. Персональный компьютер.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Соответствие конфигурации компьютера решаемым задачам. Тенденции развития аппаратного обеспечения компьютеров.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9136C" w:rsidDel="00567BC2">
        <w:rPr>
          <w:rFonts w:ascii="Times New Roman" w:hAnsi="Times New Roman" w:cs="Times New Roman"/>
          <w:sz w:val="24"/>
          <w:szCs w:val="24"/>
        </w:rPr>
        <w:t xml:space="preserve"> </w:t>
      </w:r>
      <w:r w:rsidRPr="00E9136C">
        <w:rPr>
          <w:rFonts w:ascii="Times New Roman" w:hAnsi="Times New Roman" w:cs="Times New Roman"/>
          <w:sz w:val="24"/>
          <w:szCs w:val="24"/>
        </w:rPr>
        <w:t>Программное обеспечение мобильных устройств.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Инсталляция и деинсталляция программного обеспечения. Системное администрирование.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Тенденции развития компьютеров. Квантовые вычисления.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Подготовка текстов и демонстрационных материалов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Средства создания и редактирования математических текстов.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Работа с аудиовизуальными данными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Работа с векторными графическими объектами. Группировка и трансформация объектов.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Технологии ввода и обработки звуковой и видеоинформации.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Электронные (динамические) таблицы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Решение вычислительных задач из различных предметных областей.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Компьютерные средства представления и анализа данных. Визуализация данных.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Базы данных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Формы. Отчеты.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Многотабличные БД. Связи между таблицами. Нормализация.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Подготовка и выполнение исследовательского проекта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Статистическая обработка данных. Обработка результатов эксперимента.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Системы искусственного интеллекта и машинное обучение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Работа в информационном пространстве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Компьютерные сети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Интернет. Адресация в сети Интернет (IP-адреса, маски подсети). Система доменных имен.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Технология WWW. Браузеры.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Веб-сайт. Страница. Взаимодействие веб-страницы с сервером. Язык HTML. Динамические страницы.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Разработка веб-сайтов. Язык HTML, каскадные таблицы стилей (CSS). Динамический HTML. Размещение веб-сайтов.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Использование сценариев на языке Javascript. Формы. Понятие о серверных языках программирования.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Сетевое хранение данных. Облачные сервисы.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Деятельность в сети Интернет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Расширенный поиск информации в сети Интернет. Использование языков построения запросов.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Социальная информатика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Информационная безопасность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AC79A4" w:rsidRPr="00E9136C" w:rsidRDefault="00AC79A4" w:rsidP="000B0E11">
      <w:pPr>
        <w:spacing w:after="0" w:line="240" w:lineRule="auto"/>
        <w:jc w:val="both"/>
        <w:rPr>
          <w:rFonts w:ascii="Times New Roman" w:hAnsi="Times New Roman" w:cs="Times New Roman"/>
          <w:sz w:val="24"/>
          <w:szCs w:val="24"/>
        </w:rPr>
      </w:pPr>
    </w:p>
    <w:p w:rsidR="00AC79A4" w:rsidRPr="00B07149" w:rsidRDefault="00AC79A4" w:rsidP="00AC79A4">
      <w:pPr>
        <w:spacing w:after="0" w:line="240" w:lineRule="auto"/>
        <w:ind w:firstLine="284"/>
        <w:jc w:val="center"/>
        <w:rPr>
          <w:rFonts w:ascii="Times New Roman" w:hAnsi="Times New Roman" w:cs="Times New Roman"/>
          <w:b/>
          <w:sz w:val="28"/>
          <w:szCs w:val="24"/>
        </w:rPr>
      </w:pPr>
      <w:bookmarkStart w:id="112" w:name="_Toc453968189"/>
      <w:r w:rsidRPr="00B07149">
        <w:rPr>
          <w:rFonts w:ascii="Times New Roman" w:hAnsi="Times New Roman" w:cs="Times New Roman"/>
          <w:b/>
          <w:sz w:val="28"/>
          <w:szCs w:val="24"/>
        </w:rPr>
        <w:t>Физика</w:t>
      </w:r>
      <w:bookmarkEnd w:id="111"/>
      <w:bookmarkEnd w:id="112"/>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 соответствии с ФГОС СОО образования физика может изучаться на базовом и углубленном уровнях.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 xml:space="preserve">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B07149" w:rsidRDefault="00AC79A4" w:rsidP="00AC79A4">
      <w:pPr>
        <w:spacing w:after="0" w:line="240" w:lineRule="auto"/>
        <w:ind w:firstLine="284"/>
        <w:jc w:val="center"/>
        <w:rPr>
          <w:rFonts w:ascii="Times New Roman" w:hAnsi="Times New Roman" w:cs="Times New Roman"/>
          <w:b/>
          <w:i/>
          <w:sz w:val="24"/>
          <w:szCs w:val="24"/>
        </w:rPr>
      </w:pPr>
      <w:r w:rsidRPr="00B07149">
        <w:rPr>
          <w:rFonts w:ascii="Times New Roman" w:hAnsi="Times New Roman" w:cs="Times New Roman"/>
          <w:b/>
          <w:i/>
          <w:sz w:val="24"/>
          <w:szCs w:val="24"/>
        </w:rPr>
        <w:t>Базовый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Физика и естественно-научный метод познания природы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Default="00AC79A4" w:rsidP="00AC79A4">
      <w:pPr>
        <w:spacing w:after="0" w:line="240" w:lineRule="auto"/>
        <w:ind w:firstLine="284"/>
        <w:jc w:val="both"/>
        <w:rPr>
          <w:rFonts w:ascii="Times New Roman" w:hAnsi="Times New Roman" w:cs="Times New Roman"/>
          <w:sz w:val="24"/>
          <w:szCs w:val="24"/>
        </w:rPr>
      </w:pPr>
    </w:p>
    <w:p w:rsidR="00AC79A4"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Механика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Механические колебания и волны. Превращения энергии при колебаниях. Энергия волны.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Молекулярная физика и термодинамика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Агрегатные состояния вещества. Модель строения жидкостей.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Электродинамика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Электромагнитные колебания. Колебательный контур.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Электромагнитные волны. Диапазоны электромагнитных излучений и их практическое применение.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Геометрическая оптика. Волновые свойства света. </w:t>
      </w:r>
    </w:p>
    <w:p w:rsidR="00AC79A4" w:rsidRPr="00E9136C" w:rsidRDefault="00AC79A4" w:rsidP="00AC79A4">
      <w:pPr>
        <w:spacing w:after="0" w:line="240" w:lineRule="auto"/>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специальной теории относительности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Квантовая физика. Физика атома и атомного ядра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Планетарная модель атома. Объяснение линейчатого спектра водорода на основе квантовых постулатов Бора.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Состав и строение атомного ядра. Энергия связи атомных ядер. Виды радиоактивных превращений атомных ядер.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Закон радиоактивного распада. Ядерные реакции. Цепная реакция деления ядер.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Элементарные частицы. </w:t>
      </w:r>
      <w:r>
        <w:rPr>
          <w:rFonts w:ascii="Times New Roman" w:hAnsi="Times New Roman" w:cs="Times New Roman"/>
          <w:sz w:val="24"/>
          <w:szCs w:val="24"/>
        </w:rPr>
        <w:t>Фундаментальные взаимодействия.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Строение Вселенной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Современные представления о происхождении и эволюции Солнца и звезд. Классификация звезд. Звезды и источники их энергии.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Галактика. Представление о строении и эволюции Вселенной.</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B07149" w:rsidRDefault="00AC79A4" w:rsidP="00AC79A4">
      <w:pPr>
        <w:spacing w:after="0" w:line="240" w:lineRule="auto"/>
        <w:ind w:firstLine="284"/>
        <w:jc w:val="center"/>
        <w:rPr>
          <w:rFonts w:ascii="Times New Roman" w:hAnsi="Times New Roman" w:cs="Times New Roman"/>
          <w:b/>
          <w:i/>
          <w:sz w:val="24"/>
          <w:szCs w:val="24"/>
        </w:rPr>
      </w:pPr>
      <w:r w:rsidRPr="00B07149">
        <w:rPr>
          <w:rFonts w:ascii="Times New Roman" w:hAnsi="Times New Roman" w:cs="Times New Roman"/>
          <w:b/>
          <w:i/>
          <w:sz w:val="24"/>
          <w:szCs w:val="24"/>
        </w:rPr>
        <w:t>Углубленный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Физика и естественно-научный метод познания природы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Механика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Импульс силы. Закон изменения и сохранения импульса. Работа силы. Закон изменения и сохранения энергии.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Поперечные и продольные волны. Энергия волны. Интерференция и дифракция волн. Звуковые волны.</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Молекулярная физика и термодинамика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Предмет и задачи молекулярно-кинетической теории (МКТ) и термодинамики.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Модель идеального газа в термодинамике: уравнение Менделеева–Клапейрона, выражение для внутренней энергии. Закон Дальтона. Газовые законы.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Преобразования энергии в тепловых машинах. КПД тепловой машины. Цикл Карно. Экологические проблемы теплоэнергетики.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Электродинамика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специальной теории относительности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Квантовая физика. Физика атома и атомного ядра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Предмет и задачи квантовой физики.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Тепловое излучение. Распределение энергии в спектре абсолютно черного тела.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Гипотеза М. Планка о квантах. Фотоэффект. Опыты А.Г. Столетова, законы фотоэффекта. Уравнение А. Эйнштейна для фотоэффекта.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Фотон. Опыты П.Н. Лебедева и С.И. Вавилова. Гипотеза Л. де Бройля о волновых свойствах частиц. Корпускулярно-</w:t>
      </w:r>
      <w:r w:rsidRPr="00E9136C">
        <w:rPr>
          <w:rFonts w:ascii="Times New Roman" w:hAnsi="Times New Roman" w:cs="Times New Roman"/>
          <w:sz w:val="24"/>
          <w:szCs w:val="24"/>
        </w:rPr>
        <w:softHyphen/>
        <w:t>волновой дуализм. Дифракция электронов. Давление света. Соотношение неопределенностей Гейзенберга.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Состав и строение атомного ядра. Изотопы. Ядерные силы. Дефект массы и энергия связи ядра.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Элементарные частицы. Фундаментальные взаимодействия. Ускорители элементарных частиц.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Строение Вселенной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B07149" w:rsidRDefault="00AC79A4" w:rsidP="00AC79A4">
      <w:pPr>
        <w:spacing w:after="0" w:line="240" w:lineRule="auto"/>
        <w:ind w:firstLine="284"/>
        <w:jc w:val="both"/>
        <w:rPr>
          <w:rFonts w:ascii="Times New Roman" w:hAnsi="Times New Roman" w:cs="Times New Roman"/>
          <w:b/>
          <w:sz w:val="24"/>
          <w:szCs w:val="24"/>
        </w:rPr>
      </w:pPr>
      <w:r w:rsidRPr="00B07149">
        <w:rPr>
          <w:rFonts w:ascii="Times New Roman" w:hAnsi="Times New Roman" w:cs="Times New Roman"/>
          <w:b/>
          <w:sz w:val="24"/>
          <w:szCs w:val="24"/>
        </w:rPr>
        <w:t xml:space="preserve">Примерный перечень практических и лабораторных работ (на выбор учителя)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Прямые измерения: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измерение мгновенной скорости с использованием секундомера или компьютера с датчиками;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сравнение масс (по взаимодействию);</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измерение сил в механике;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измерение температуры жидкостными и цифровыми термометрами;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оценка сил взаимодействия молекул (методом отрыва капель);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измерение термодинамических параметров газа;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измерение ЭДС источника тока;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измерение силы взаимодействия катушки с током и магнита помощью электронных весов;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определение периода обращения двойных звезд (печатные материалы).</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Косвенные измерения: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измерение ускорения;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измерение ускорения свободного падения;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определение энергии и импульса по тормозному пути;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измерение удельной теплоты плавления льда;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измерение напряженности вихревого электрического поля (при наблюдении электромагнитной индукции);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измерение внутреннего сопротивления источника тока;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определение показателя преломления среды;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измерение фокусного расстояния собирающей и рассеивающей линз;</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определение длины световой волны;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определение импульса и энергии частицы при движении в магнитном поле (по фотографиям).</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Наблюдение явлений: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наблюдение механических явлений в инерциальных и неинерциальных системах отсчета;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наблюдение вынужденных колебаний и резонанса;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наблюдение диффузии;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наблюдение явления электромагнитной индукции;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наблюдение волновых свойств света: дифракция, интерференция, поляризация;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наблюдение спектров;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вечерние наблюдения звезд, Луны и планет в телескоп или бинокль.</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равноускоренного движения с использованием электронного секундомера или компьютера с датчиками;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движения тела, брошенного горизонтально;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центрального удара;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качения цилиндра по наклонной плоскости;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движения броуновской частицы (по трекам Перрена);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изопроцессов;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исследование изохорного процесса и оценка абсолютного нуля;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остывания воды;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зависимости напряжения на полюсах источника тока от силы тока в цепи;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зависимости силы тока через лампочку от напряжения на ней;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нагревания воды нагревателем небольшой мощности;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явления электромагнитной индукции;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зависимости угла преломления от угла падения;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зависимости расстояния от линзы до изображения от расстояния от линзы до предмета;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спектра водорода;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движения двойных звезд (по печатным материалам).</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Проверка гипотез (в том числе имеются неверные):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 движении бруска по наклонной плоскости скорость прямо пропорциональна пути;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 затухании колебаний амплитуда обратно пропорциональна времени;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квадрат среднего перемещения броуновской частицы прямо пропорционален времени наблюдения (по трекам Перрена);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скорость остывания воды линейно зависит от времени остывания;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напряжение при последовательном включении лампочки и резистора не равно сумме напряжений на лампочке и резисторе;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угол преломления прямо пропорционален углу падения;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 плотном сложении двух линз оптические силы складываются;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Конструирование технических устройств: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конструирование наклонной плоскости с заданным КПД;</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конструирование рычажных весов;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конструирование наклонной плоскости, по которой брусок движется с заданным ускорением;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конструирование электродвигателя;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конструирование трансформатора;</w:t>
      </w:r>
    </w:p>
    <w:p w:rsidR="00AC79A4" w:rsidRDefault="00AC79A4" w:rsidP="000B0E11">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конструирование мо</w:t>
      </w:r>
      <w:bookmarkStart w:id="113" w:name="_Toc435412715"/>
      <w:bookmarkStart w:id="114" w:name="_Toc453968190"/>
      <w:r w:rsidR="000B0E11">
        <w:rPr>
          <w:rFonts w:ascii="Times New Roman" w:hAnsi="Times New Roman" w:cs="Times New Roman"/>
          <w:sz w:val="24"/>
          <w:szCs w:val="24"/>
        </w:rPr>
        <w:t xml:space="preserve">дели телескопа или микроскопа. </w:t>
      </w:r>
    </w:p>
    <w:p w:rsidR="000B0E11" w:rsidRDefault="000B0E11" w:rsidP="000B0E11">
      <w:pPr>
        <w:spacing w:after="0" w:line="240" w:lineRule="auto"/>
        <w:ind w:firstLine="284"/>
        <w:jc w:val="both"/>
        <w:rPr>
          <w:rFonts w:ascii="Times New Roman" w:hAnsi="Times New Roman" w:cs="Times New Roman"/>
          <w:sz w:val="24"/>
          <w:szCs w:val="24"/>
        </w:rPr>
      </w:pPr>
    </w:p>
    <w:p w:rsidR="00AC79A4" w:rsidRPr="000B0E11" w:rsidRDefault="00AC79A4" w:rsidP="000B0E11">
      <w:pPr>
        <w:spacing w:after="0" w:line="240" w:lineRule="auto"/>
        <w:ind w:firstLine="284"/>
        <w:jc w:val="center"/>
        <w:rPr>
          <w:rFonts w:ascii="Times New Roman" w:hAnsi="Times New Roman" w:cs="Times New Roman"/>
          <w:b/>
          <w:sz w:val="28"/>
          <w:szCs w:val="24"/>
        </w:rPr>
      </w:pPr>
      <w:r w:rsidRPr="00B07149">
        <w:rPr>
          <w:rFonts w:ascii="Times New Roman" w:hAnsi="Times New Roman" w:cs="Times New Roman"/>
          <w:b/>
          <w:sz w:val="28"/>
          <w:szCs w:val="24"/>
        </w:rPr>
        <w:t>Химия</w:t>
      </w:r>
      <w:bookmarkEnd w:id="113"/>
      <w:bookmarkEnd w:id="114"/>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 соответствии с ФГОС СОО химия может изучаться на базовом и углубленном уровнях.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AC79A4" w:rsidRPr="00E9136C" w:rsidRDefault="00AC79A4" w:rsidP="00AC79A4">
      <w:pPr>
        <w:spacing w:after="0" w:line="240" w:lineRule="auto"/>
        <w:ind w:firstLine="284"/>
        <w:jc w:val="both"/>
        <w:rPr>
          <w:rFonts w:ascii="Times New Roman" w:hAnsi="Times New Roman" w:cs="Times New Roman"/>
          <w:sz w:val="24"/>
          <w:szCs w:val="24"/>
        </w:rPr>
      </w:pPr>
      <w:bookmarkStart w:id="115" w:name="h.gjdgxs" w:colFirst="0" w:colLast="0"/>
      <w:bookmarkEnd w:id="115"/>
      <w:r w:rsidRPr="00E9136C">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учебных программах выделены элементы содержания, относящиеся к результатам, которым обучающиеся «получат возможность научиться».</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572E22" w:rsidRDefault="00AC79A4" w:rsidP="00AC79A4">
      <w:pPr>
        <w:spacing w:after="0" w:line="240" w:lineRule="auto"/>
        <w:ind w:firstLine="284"/>
        <w:jc w:val="center"/>
        <w:rPr>
          <w:rFonts w:ascii="Times New Roman" w:hAnsi="Times New Roman" w:cs="Times New Roman"/>
          <w:b/>
          <w:i/>
          <w:sz w:val="24"/>
          <w:szCs w:val="24"/>
        </w:rPr>
      </w:pPr>
      <w:r w:rsidRPr="00572E22">
        <w:rPr>
          <w:rFonts w:ascii="Times New Roman" w:hAnsi="Times New Roman" w:cs="Times New Roman"/>
          <w:b/>
          <w:i/>
          <w:sz w:val="24"/>
          <w:szCs w:val="24"/>
        </w:rPr>
        <w:t>Базовый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органической химии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Теоретические основы химии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и жизнь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572E22" w:rsidRDefault="00AC79A4" w:rsidP="00AC79A4">
      <w:pPr>
        <w:spacing w:after="0" w:line="240" w:lineRule="auto"/>
        <w:ind w:firstLine="284"/>
        <w:jc w:val="center"/>
        <w:rPr>
          <w:rFonts w:ascii="Times New Roman" w:hAnsi="Times New Roman" w:cs="Times New Roman"/>
          <w:b/>
          <w:i/>
          <w:sz w:val="24"/>
          <w:szCs w:val="24"/>
        </w:rPr>
      </w:pPr>
      <w:r w:rsidRPr="00572E22">
        <w:rPr>
          <w:rFonts w:ascii="Times New Roman" w:hAnsi="Times New Roman" w:cs="Times New Roman"/>
          <w:b/>
          <w:i/>
          <w:sz w:val="24"/>
          <w:szCs w:val="24"/>
        </w:rPr>
        <w:t>Углубленный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органической химии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Алканы. Электронное и пространственное строение молекулы метана. sp3-гибридизация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Алкены. Электронное и пространственное строение молекулы этилена. sp2-гибридизация орбиталей атомов углерода. </w:t>
      </w:r>
      <w:r w:rsidRPr="00E9136C">
        <w:rPr>
          <w:rFonts w:ascii="Times New Roman" w:hAnsi="Times New Roman" w:cs="Times New Roman"/>
          <w:sz w:val="24"/>
          <w:szCs w:val="24"/>
        </w:rPr>
        <w:sym w:font="Symbol" w:char="F073"/>
      </w:r>
      <w:r w:rsidRPr="00E9136C">
        <w:rPr>
          <w:rFonts w:ascii="Times New Roman" w:hAnsi="Times New Roman" w:cs="Times New Roman"/>
          <w:sz w:val="24"/>
          <w:szCs w:val="24"/>
        </w:rPr>
        <w:t xml:space="preserve">- и </w:t>
      </w:r>
      <w:r w:rsidRPr="00E9136C">
        <w:rPr>
          <w:rFonts w:ascii="Times New Roman" w:hAnsi="Times New Roman" w:cs="Times New Roman"/>
          <w:sz w:val="24"/>
          <w:szCs w:val="24"/>
        </w:rPr>
        <w:sym w:font="Symbol" w:char="F070"/>
      </w:r>
      <w:r w:rsidRPr="00E9136C">
        <w:rPr>
          <w:rFonts w:ascii="Times New Roman" w:hAnsi="Times New Roman" w:cs="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Алкины. Электронное и пространственное строение молекулы ацетилена. sp</w:t>
      </w:r>
      <w:r w:rsidRPr="00E9136C">
        <w:rPr>
          <w:rFonts w:ascii="Times New Roman" w:hAnsi="Times New Roman" w:cs="Times New Roman"/>
          <w:sz w:val="24"/>
          <w:szCs w:val="24"/>
        </w:rPr>
        <w:softHyphen/>
        <w:t>-гибридизация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α-аминокислот.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Теоретические основы химии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неорганической химии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Благородные газы. Применение благородных газов.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Закономерности в изменении свойств простых веществ, водородных соединений, высших оксидов и гидроксидов.</w:t>
      </w:r>
    </w:p>
    <w:p w:rsidR="00AC79A4" w:rsidRPr="00E9136C" w:rsidRDefault="00AC79A4" w:rsidP="001F2B1F">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Идентификация неорга</w:t>
      </w:r>
      <w:r w:rsidR="001F2B1F">
        <w:rPr>
          <w:rFonts w:ascii="Times New Roman" w:hAnsi="Times New Roman" w:cs="Times New Roman"/>
          <w:sz w:val="24"/>
          <w:szCs w:val="24"/>
        </w:rPr>
        <w:t>нических веществ и ионов.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и жизнь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в медицине. Разработка лекарств. Химические сенсоры.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Типы расчетных задач:</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Расчеты массовой доли (массы) химического соединения в смеси.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Расчеты массы (объема, количества вещества) продуктов реакции, если одно из веществ дано в избытке (имеет примеси).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Расчеты массовой или объемной доли выхода продукта реакции от теоретически возможного.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Расчеты теплового эффекта реакции.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Расчеты объемных отношений газов при химических реакциях.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Примерные темы практических работ (на выбор учителя):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Качественное определение углерода, водорода и хлора в органических веществах.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Конструирование шаростержневых моделей молекул органических веществ.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Распознавание пластмасс и волокон.</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Получение искусственного шелка.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Решение экспериментальных задач на получение органических веществ.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Решение экспериментальных задач на распознавание органических веществ.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Идентификация неорганических соединений.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Получение, собирание и распознавание газов.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Решение экспериментальных задач по теме «Металлы».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Решение экспериментальных задач по теме «Неметаллы».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Решение экспериментальных задач по теме «Генетическая связь между классами неорганических соединений».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Решение экспериментальных задач по теме «Генетическая связь между классами органических соединений».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Получение этилена и изучение его свойств.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Получение уксусной кислоты и изучение ее свойств.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Гидролиз жиров.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Изготовление мыла ручной работы.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Химия косметических средств.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свойств белков.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пищевой химии.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пищевых добавок.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Свойства одноатомных и многоатомных спиртов.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Химические свойства альдегидов.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Синтез сложного эфира.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Гидролиз углеводов.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Устранение временной жесткости воды.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Качественные реакции на неорганические вещества и ионы.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Исследование влияния различных факторов на скорость химической реакции.</w:t>
      </w:r>
    </w:p>
    <w:p w:rsidR="00AC79A4" w:rsidRPr="00E9136C" w:rsidRDefault="00AC79A4" w:rsidP="001F2B1F">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Определение концентрации раствора аскорбино</w:t>
      </w:r>
      <w:r w:rsidR="001F2B1F">
        <w:rPr>
          <w:rFonts w:ascii="Times New Roman" w:hAnsi="Times New Roman" w:cs="Times New Roman"/>
          <w:sz w:val="24"/>
          <w:szCs w:val="24"/>
        </w:rPr>
        <w:t>вой кислоты методом титрования.</w:t>
      </w:r>
    </w:p>
    <w:p w:rsidR="00AC79A4" w:rsidRPr="00572E22" w:rsidRDefault="00AC79A4" w:rsidP="00AC79A4">
      <w:pPr>
        <w:spacing w:after="0" w:line="240" w:lineRule="auto"/>
        <w:ind w:firstLine="284"/>
        <w:jc w:val="center"/>
        <w:rPr>
          <w:rFonts w:ascii="Times New Roman" w:hAnsi="Times New Roman" w:cs="Times New Roman"/>
          <w:b/>
          <w:sz w:val="28"/>
          <w:szCs w:val="24"/>
        </w:rPr>
      </w:pPr>
      <w:bookmarkStart w:id="116" w:name="_Toc435412716"/>
      <w:bookmarkStart w:id="117" w:name="_Toc453968191"/>
      <w:r w:rsidRPr="00572E22">
        <w:rPr>
          <w:rFonts w:ascii="Times New Roman" w:hAnsi="Times New Roman" w:cs="Times New Roman"/>
          <w:b/>
          <w:sz w:val="28"/>
          <w:szCs w:val="24"/>
        </w:rPr>
        <w:t>Биология</w:t>
      </w:r>
      <w:bookmarkEnd w:id="116"/>
      <w:bookmarkEnd w:id="117"/>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 xml:space="preserve">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Предлагаемая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572E22" w:rsidRDefault="00AC79A4" w:rsidP="00AC79A4">
      <w:pPr>
        <w:spacing w:after="0" w:line="240" w:lineRule="auto"/>
        <w:ind w:firstLine="284"/>
        <w:jc w:val="center"/>
        <w:rPr>
          <w:rFonts w:ascii="Times New Roman" w:hAnsi="Times New Roman" w:cs="Times New Roman"/>
          <w:b/>
          <w:i/>
          <w:sz w:val="24"/>
          <w:szCs w:val="24"/>
        </w:rPr>
      </w:pPr>
      <w:r w:rsidRPr="00572E22">
        <w:rPr>
          <w:rFonts w:ascii="Times New Roman" w:hAnsi="Times New Roman" w:cs="Times New Roman"/>
          <w:b/>
          <w:i/>
          <w:sz w:val="24"/>
          <w:szCs w:val="24"/>
        </w:rPr>
        <w:t>Базовый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Биология как комплекс наук о живой природе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Биологические системы как предмет изучения биологии. </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Структурные и функциональные основы жизни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Вирусы – неклеточная форма жизни, меры профилактики вирусных заболеваний.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Организм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Организм — единое целое.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Жизнедеятельность организма. Регуляция функций организма, гомеостаз.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Доместикация и селекция. Методы селекции. Биотехнология, ее направления и перспективы развития. Биобезопасность.</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Теория эволюции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Развитие жизни на Земле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Организмы и окружающая среда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Приспособления организмов к действию экологических факторов.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Структура биосферы. Закономерности существования биосферы. Круговороты веществ в биосфере.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Глобальные антропогенные изменения в биосфере. Проблемы устойчивого развития.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Перспективы развития биологических наук.</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572E22" w:rsidRDefault="00AC79A4" w:rsidP="00AC79A4">
      <w:pPr>
        <w:spacing w:after="0" w:line="240" w:lineRule="auto"/>
        <w:ind w:firstLine="284"/>
        <w:jc w:val="center"/>
        <w:rPr>
          <w:rFonts w:ascii="Times New Roman" w:hAnsi="Times New Roman" w:cs="Times New Roman"/>
          <w:b/>
          <w:i/>
          <w:sz w:val="24"/>
          <w:szCs w:val="24"/>
        </w:rPr>
      </w:pPr>
      <w:r w:rsidRPr="00572E22">
        <w:rPr>
          <w:rFonts w:ascii="Times New Roman" w:hAnsi="Times New Roman" w:cs="Times New Roman"/>
          <w:b/>
          <w:i/>
          <w:sz w:val="24"/>
          <w:szCs w:val="24"/>
        </w:rPr>
        <w:t>Углубленный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Биология как комплекс наук о живой природе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 Практическое значение биологических знаний.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Структурные и функциональные основы жизни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AC79A4" w:rsidRPr="00E9136C" w:rsidRDefault="001F2B1F" w:rsidP="001F2B1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C79A4" w:rsidRPr="00E9136C">
        <w:rPr>
          <w:rFonts w:ascii="Times New Roman" w:hAnsi="Times New Roman" w:cs="Times New Roman"/>
          <w:sz w:val="24"/>
          <w:szCs w:val="24"/>
        </w:rPr>
        <w:t>Организм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Теория эволюции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Развитие жизни на Земле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 xml:space="preserve"> </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Организмы и окружающая среда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Перспективы развития биологических наук, актуальные проблемы биологии.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Примерный перечень лабораторных и практических работ (на выбор учителя):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Использование различных методов при изучении биологических объектов.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Техника микроскопирования.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клеток растений и животных под микроскопом на готовых микропрепаратах и их описание.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Приготовление, рассматривание и описание микропрепаратов клеток растений.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Сравнение строения клеток растений, животных, грибов и бактерий.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движения цитоплазмы.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плазмолиза и деплазмолиза в клетках кожицы лука.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ферментативного расщепления пероксида водорода в растительных и животных клетках.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Обнаружение белков, углеводов, липидов с помощью качественных реакций.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Выделение ДНК.</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каталитической активности ферментов (на примере амилазы или каталазы).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Наблюдение митоза в клетках кончика корешка лука на готовых микропрепаратах.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хромосом на готовых микропрепаратах.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стадий мейоза на готовых микропрепаратах.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строения половых клеток на готовых микропрепаратах.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Решение элементарных задач по молекулярной биологии.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Составление элементарных схем скрещивания.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Решение генетических задач.</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результатов моногибридного и дигибридного скрещивания у дрозофилы.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Составление и анализ родословных человека.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изменчивости, построение вариационного ряда и вариационной кривой.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Описание фенотипа.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Сравнение видов по морфологическому критерию.</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Описание приспособленности организма и ее относительного характера.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Выявление приспособлений организмов к влиянию различных экологических факторов.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Сравнение анатомического строения растений разных мест обитания.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Методы измерения факторов среды обитания.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экологических адаптаций человека.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Составление пищевых цепей.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и описание экосистем своей местности.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Моделирование структур и процессов, происходящих в экосистемах.</w:t>
      </w:r>
    </w:p>
    <w:p w:rsidR="00AC79A4" w:rsidRDefault="00AC79A4" w:rsidP="001F2B1F">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Оценка ант</w:t>
      </w:r>
      <w:r w:rsidR="001F2B1F">
        <w:rPr>
          <w:rFonts w:ascii="Times New Roman" w:hAnsi="Times New Roman" w:cs="Times New Roman"/>
          <w:sz w:val="24"/>
          <w:szCs w:val="24"/>
        </w:rPr>
        <w:t>ропогенных изменений в природе.</w:t>
      </w:r>
    </w:p>
    <w:p w:rsidR="001F2B1F" w:rsidRPr="00E9136C" w:rsidRDefault="001F2B1F" w:rsidP="001F2B1F">
      <w:pPr>
        <w:spacing w:after="0" w:line="240" w:lineRule="auto"/>
        <w:ind w:firstLine="284"/>
        <w:jc w:val="both"/>
        <w:rPr>
          <w:rFonts w:ascii="Times New Roman" w:hAnsi="Times New Roman" w:cs="Times New Roman"/>
          <w:sz w:val="24"/>
          <w:szCs w:val="24"/>
        </w:rPr>
      </w:pPr>
    </w:p>
    <w:p w:rsidR="00AC79A4" w:rsidRPr="00572E22" w:rsidRDefault="00AC79A4" w:rsidP="00AC79A4">
      <w:pPr>
        <w:spacing w:after="0" w:line="240" w:lineRule="auto"/>
        <w:ind w:firstLine="284"/>
        <w:jc w:val="center"/>
        <w:rPr>
          <w:rFonts w:ascii="Times New Roman" w:hAnsi="Times New Roman" w:cs="Times New Roman"/>
          <w:b/>
          <w:sz w:val="28"/>
          <w:szCs w:val="24"/>
        </w:rPr>
      </w:pPr>
      <w:bookmarkStart w:id="118" w:name="_Toc435412718"/>
      <w:bookmarkStart w:id="119" w:name="_Toc453968193"/>
      <w:r w:rsidRPr="00572E22">
        <w:rPr>
          <w:rFonts w:ascii="Times New Roman" w:hAnsi="Times New Roman" w:cs="Times New Roman"/>
          <w:b/>
          <w:sz w:val="28"/>
          <w:szCs w:val="24"/>
        </w:rPr>
        <w:t>Астрономия</w:t>
      </w:r>
    </w:p>
    <w:p w:rsidR="00AC79A4" w:rsidRDefault="00AC79A4" w:rsidP="00AC79A4">
      <w:pPr>
        <w:pStyle w:val="af"/>
        <w:shd w:val="clear" w:color="auto" w:fill="FFFFFF"/>
        <w:spacing w:before="0" w:after="0"/>
        <w:ind w:firstLine="540"/>
        <w:jc w:val="both"/>
        <w:rPr>
          <w:rFonts w:ascii="Times New Roman" w:hAnsi="Times New Roman" w:cs="Times New Roman"/>
          <w:sz w:val="24"/>
        </w:rPr>
      </w:pPr>
      <w:r w:rsidRPr="00C00042">
        <w:rPr>
          <w:rFonts w:ascii="Times New Roman" w:hAnsi="Times New Roman" w:cs="Times New Roman"/>
          <w:sz w:val="24"/>
        </w:rPr>
        <w:t xml:space="preserve">Астрономия в российской школе всегда рассматривалась как курс, который, завершая физико-математическое образование выпускников средней школы, знакомит их с современными представлениями о строении и эволюции Вселенной и способствует формированию научного мировоззрения. </w:t>
      </w:r>
    </w:p>
    <w:p w:rsidR="00AC79A4" w:rsidRDefault="00AC79A4" w:rsidP="00AC79A4">
      <w:pPr>
        <w:pStyle w:val="af"/>
        <w:shd w:val="clear" w:color="auto" w:fill="FFFFFF"/>
        <w:spacing w:before="0" w:after="0"/>
        <w:ind w:firstLine="540"/>
        <w:jc w:val="both"/>
        <w:rPr>
          <w:rFonts w:ascii="Times New Roman" w:hAnsi="Times New Roman" w:cs="Times New Roman"/>
          <w:sz w:val="24"/>
        </w:rPr>
      </w:pPr>
      <w:r w:rsidRPr="00C00042">
        <w:rPr>
          <w:rFonts w:ascii="Times New Roman" w:hAnsi="Times New Roman" w:cs="Times New Roman"/>
          <w:sz w:val="24"/>
        </w:rPr>
        <w:t>В настоящее время важнейшими задачами астрономии являются формирование представлений о единстве физических законов, действующих на Земле и в безграничной Вселенной, о непрерывно происходящей эволюции нашей планеты, всех космических тел и их систем, а также самой Вселенной.</w:t>
      </w:r>
    </w:p>
    <w:p w:rsidR="00AC79A4" w:rsidRDefault="00AC79A4" w:rsidP="00AC79A4">
      <w:pPr>
        <w:pStyle w:val="af"/>
        <w:shd w:val="clear" w:color="auto" w:fill="FFFFFF"/>
        <w:spacing w:before="0" w:after="0"/>
        <w:ind w:firstLine="540"/>
        <w:jc w:val="both"/>
        <w:rPr>
          <w:rFonts w:ascii="Times New Roman" w:hAnsi="Times New Roman" w:cs="Times New Roman"/>
          <w:sz w:val="24"/>
        </w:rPr>
      </w:pPr>
      <w:r w:rsidRPr="00C00042">
        <w:rPr>
          <w:rFonts w:ascii="Times New Roman" w:hAnsi="Times New Roman" w:cs="Times New Roman"/>
          <w:sz w:val="24"/>
        </w:rPr>
        <w:t xml:space="preserve"> Цели изучения астрономии</w:t>
      </w:r>
      <w:r>
        <w:rPr>
          <w:rFonts w:ascii="Times New Roman" w:hAnsi="Times New Roman" w:cs="Times New Roman"/>
          <w:sz w:val="24"/>
        </w:rPr>
        <w:t>:</w:t>
      </w:r>
    </w:p>
    <w:p w:rsidR="00AC79A4" w:rsidRDefault="00AC79A4" w:rsidP="00AC79A4">
      <w:pPr>
        <w:pStyle w:val="af"/>
        <w:shd w:val="clear" w:color="auto" w:fill="FFFFFF"/>
        <w:spacing w:before="0" w:after="0"/>
        <w:jc w:val="both"/>
        <w:rPr>
          <w:rFonts w:ascii="Times New Roman" w:hAnsi="Times New Roman" w:cs="Times New Roman"/>
          <w:sz w:val="24"/>
        </w:rPr>
      </w:pPr>
      <w:r>
        <w:rPr>
          <w:rFonts w:ascii="Times New Roman" w:hAnsi="Times New Roman" w:cs="Times New Roman"/>
          <w:sz w:val="24"/>
        </w:rPr>
        <w:t xml:space="preserve">   </w:t>
      </w:r>
      <w:r w:rsidRPr="00C00042">
        <w:rPr>
          <w:rFonts w:ascii="Times New Roman" w:hAnsi="Times New Roman" w:cs="Times New Roman"/>
          <w:sz w:val="24"/>
        </w:rPr>
        <w:t xml:space="preserve">Изучение астрономии на базовом уровне </w:t>
      </w:r>
      <w:r>
        <w:rPr>
          <w:rFonts w:ascii="Times New Roman" w:hAnsi="Times New Roman" w:cs="Times New Roman"/>
          <w:sz w:val="24"/>
        </w:rPr>
        <w:t xml:space="preserve">среднего </w:t>
      </w:r>
      <w:r w:rsidRPr="00C00042">
        <w:rPr>
          <w:rFonts w:ascii="Times New Roman" w:hAnsi="Times New Roman" w:cs="Times New Roman"/>
          <w:sz w:val="24"/>
        </w:rPr>
        <w:t>общего образования направлено на достижение следующих целей:</w:t>
      </w:r>
    </w:p>
    <w:p w:rsidR="00AC79A4" w:rsidRDefault="00AC79A4" w:rsidP="00AC79A4">
      <w:pPr>
        <w:pStyle w:val="af"/>
        <w:shd w:val="clear" w:color="auto" w:fill="FFFFFF"/>
        <w:spacing w:before="0" w:after="0"/>
        <w:jc w:val="both"/>
        <w:rPr>
          <w:rFonts w:ascii="Times New Roman" w:hAnsi="Times New Roman" w:cs="Times New Roman"/>
          <w:sz w:val="24"/>
        </w:rPr>
      </w:pPr>
      <w:r w:rsidRPr="00C00042">
        <w:rPr>
          <w:rFonts w:ascii="Times New Roman" w:hAnsi="Times New Roman" w:cs="Times New Roman"/>
          <w:sz w:val="24"/>
        </w:rPr>
        <w:t xml:space="preserve"> </w:t>
      </w:r>
      <w:r w:rsidRPr="00C00042">
        <w:rPr>
          <w:rFonts w:ascii="Times New Roman" w:hAnsi="Times New Roman" w:cs="Times New Roman"/>
          <w:sz w:val="24"/>
        </w:rPr>
        <w:sym w:font="Symbol" w:char="F02D"/>
      </w:r>
      <w:r w:rsidRPr="00C00042">
        <w:rPr>
          <w:rFonts w:ascii="Times New Roman" w:hAnsi="Times New Roman" w:cs="Times New Roman"/>
          <w:sz w:val="24"/>
        </w:rPr>
        <w:t xml:space="preserve"> осознание принципиальной роли астрономии в познании фундаментальных законов природы и формирования естественнонаучной картины мира; </w:t>
      </w:r>
      <w:r w:rsidRPr="00C00042">
        <w:rPr>
          <w:rFonts w:ascii="Times New Roman" w:hAnsi="Times New Roman" w:cs="Times New Roman"/>
          <w:sz w:val="24"/>
        </w:rPr>
        <w:sym w:font="Symbol" w:char="F02D"/>
      </w:r>
      <w:r w:rsidRPr="00C00042">
        <w:rPr>
          <w:rFonts w:ascii="Times New Roman" w:hAnsi="Times New Roman" w:cs="Times New Roman"/>
          <w:sz w:val="24"/>
        </w:rPr>
        <w:t xml:space="preserve"> приобретение знаний о физической природе небесных тел и систем, строения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AC79A4" w:rsidRDefault="00AC79A4" w:rsidP="00AC79A4">
      <w:pPr>
        <w:pStyle w:val="af"/>
        <w:shd w:val="clear" w:color="auto" w:fill="FFFFFF"/>
        <w:spacing w:before="0" w:after="0"/>
        <w:jc w:val="both"/>
        <w:rPr>
          <w:rFonts w:ascii="Times New Roman" w:hAnsi="Times New Roman" w:cs="Times New Roman"/>
          <w:sz w:val="24"/>
        </w:rPr>
      </w:pPr>
      <w:r w:rsidRPr="00C00042">
        <w:rPr>
          <w:rFonts w:ascii="Times New Roman" w:hAnsi="Times New Roman" w:cs="Times New Roman"/>
          <w:sz w:val="24"/>
        </w:rPr>
        <w:t xml:space="preserve"> </w:t>
      </w:r>
      <w:r w:rsidRPr="00C00042">
        <w:rPr>
          <w:rFonts w:ascii="Times New Roman" w:hAnsi="Times New Roman" w:cs="Times New Roman"/>
          <w:sz w:val="24"/>
        </w:rPr>
        <w:sym w:font="Symbol" w:char="F02D"/>
      </w:r>
      <w:r w:rsidRPr="00C00042">
        <w:rPr>
          <w:rFonts w:ascii="Times New Roman" w:hAnsi="Times New Roman" w:cs="Times New Roman"/>
          <w:sz w:val="24"/>
        </w:rPr>
        <w:t xml:space="preserve"> 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 </w:t>
      </w:r>
      <w:r w:rsidRPr="00C00042">
        <w:rPr>
          <w:rFonts w:ascii="Times New Roman" w:hAnsi="Times New Roman" w:cs="Times New Roman"/>
          <w:sz w:val="24"/>
        </w:rPr>
        <w:sym w:font="Symbol" w:char="F02D"/>
      </w:r>
      <w:r w:rsidRPr="00C00042">
        <w:rPr>
          <w:rFonts w:ascii="Times New Roman" w:hAnsi="Times New Roman" w:cs="Times New Roman"/>
          <w:sz w:val="24"/>
        </w:rPr>
        <w:t xml:space="preserve">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 </w:t>
      </w:r>
      <w:r w:rsidRPr="00C00042">
        <w:rPr>
          <w:rFonts w:ascii="Times New Roman" w:hAnsi="Times New Roman" w:cs="Times New Roman"/>
          <w:sz w:val="24"/>
        </w:rPr>
        <w:sym w:font="Symbol" w:char="F02D"/>
      </w:r>
      <w:r w:rsidRPr="00C00042">
        <w:rPr>
          <w:rFonts w:ascii="Times New Roman" w:hAnsi="Times New Roman" w:cs="Times New Roman"/>
          <w:sz w:val="24"/>
        </w:rPr>
        <w:t xml:space="preserve"> формирование научного мировоззрения; </w:t>
      </w:r>
    </w:p>
    <w:p w:rsidR="00AC79A4" w:rsidRDefault="00AC79A4" w:rsidP="00AC79A4">
      <w:pPr>
        <w:pStyle w:val="af"/>
        <w:shd w:val="clear" w:color="auto" w:fill="FFFFFF"/>
        <w:spacing w:before="0" w:after="0"/>
        <w:jc w:val="both"/>
        <w:rPr>
          <w:rFonts w:ascii="Times New Roman" w:hAnsi="Times New Roman" w:cs="Times New Roman"/>
          <w:sz w:val="24"/>
        </w:rPr>
      </w:pPr>
      <w:r w:rsidRPr="00C00042">
        <w:rPr>
          <w:rFonts w:ascii="Times New Roman" w:hAnsi="Times New Roman" w:cs="Times New Roman"/>
          <w:sz w:val="24"/>
        </w:rPr>
        <w:sym w:font="Symbol" w:char="F02D"/>
      </w:r>
      <w:r w:rsidRPr="00C00042">
        <w:rPr>
          <w:rFonts w:ascii="Times New Roman" w:hAnsi="Times New Roman" w:cs="Times New Roman"/>
          <w:sz w:val="24"/>
        </w:rPr>
        <w:t xml:space="preserve"> формирование навыков использования естественнонаучных и физико- математических знаний для объектного анализа устройства окружающего мира на примере достижений современной астрофизики, астрономии и космонавтики. </w:t>
      </w:r>
      <w:r>
        <w:rPr>
          <w:rFonts w:ascii="Times New Roman" w:hAnsi="Times New Roman" w:cs="Times New Roman"/>
          <w:sz w:val="24"/>
        </w:rPr>
        <w:t xml:space="preserve">    </w:t>
      </w:r>
    </w:p>
    <w:p w:rsidR="00AC79A4" w:rsidRDefault="00AC79A4" w:rsidP="00AC79A4">
      <w:pPr>
        <w:pStyle w:val="af"/>
        <w:shd w:val="clear" w:color="auto" w:fill="FFFFFF"/>
        <w:spacing w:before="0" w:after="0"/>
        <w:jc w:val="both"/>
        <w:rPr>
          <w:rFonts w:ascii="Times New Roman" w:hAnsi="Times New Roman" w:cs="Times New Roman"/>
          <w:sz w:val="24"/>
        </w:rPr>
      </w:pPr>
      <w:r>
        <w:rPr>
          <w:rFonts w:ascii="Times New Roman" w:hAnsi="Times New Roman" w:cs="Times New Roman"/>
          <w:sz w:val="24"/>
        </w:rPr>
        <w:t xml:space="preserve">    </w:t>
      </w:r>
      <w:r w:rsidRPr="00C00042">
        <w:rPr>
          <w:rFonts w:ascii="Times New Roman" w:hAnsi="Times New Roman" w:cs="Times New Roman"/>
          <w:sz w:val="24"/>
        </w:rPr>
        <w:t xml:space="preserve">Учебный предмет «Астрономия» направлен на формирование у </w:t>
      </w:r>
      <w:r>
        <w:rPr>
          <w:rFonts w:ascii="Times New Roman" w:hAnsi="Times New Roman" w:cs="Times New Roman"/>
          <w:sz w:val="24"/>
        </w:rPr>
        <w:t xml:space="preserve">обучающихся </w:t>
      </w:r>
      <w:r w:rsidRPr="00C00042">
        <w:rPr>
          <w:rFonts w:ascii="Times New Roman" w:hAnsi="Times New Roman" w:cs="Times New Roman"/>
          <w:sz w:val="24"/>
        </w:rPr>
        <w:t xml:space="preserve">естественнонаучной картины мира, познавательных интересов, интеллектуальных и творческих способностей. Он играет важную роль в становлении гражданской позиции и патриотическом воспитании выпускников, так как Россия занимает лидирующие позиции в мире в развитии астрономии, космонавтики и космофизики. Кроме того, задача астрономии заключается в формировании у </w:t>
      </w:r>
      <w:r>
        <w:rPr>
          <w:rFonts w:ascii="Times New Roman" w:hAnsi="Times New Roman" w:cs="Times New Roman"/>
          <w:sz w:val="24"/>
        </w:rPr>
        <w:t>обучащихся</w:t>
      </w:r>
      <w:r w:rsidRPr="00C00042">
        <w:rPr>
          <w:rFonts w:ascii="Times New Roman" w:hAnsi="Times New Roman" w:cs="Times New Roman"/>
          <w:sz w:val="24"/>
        </w:rPr>
        <w:t xml:space="preserve"> естественнонаучной грамотности как способности человека занимать активную гражданскую позицию по вопросам, связанным с развитием естственных наук и применением их достижений, а также в его готовности интересоваться естественнонаучными идеями.</w:t>
      </w:r>
    </w:p>
    <w:p w:rsidR="00AC79A4" w:rsidRPr="00C00042" w:rsidRDefault="00AC79A4" w:rsidP="00AC79A4">
      <w:pPr>
        <w:pStyle w:val="af"/>
        <w:shd w:val="clear" w:color="auto" w:fill="FFFFFF"/>
        <w:spacing w:before="0" w:after="0"/>
        <w:jc w:val="both"/>
        <w:rPr>
          <w:rFonts w:ascii="Times New Roman" w:hAnsi="Times New Roman" w:cs="Times New Roman"/>
          <w:sz w:val="24"/>
        </w:rPr>
      </w:pPr>
      <w:r>
        <w:rPr>
          <w:rFonts w:ascii="Times New Roman" w:hAnsi="Times New Roman" w:cs="Times New Roman"/>
          <w:sz w:val="24"/>
        </w:rPr>
        <w:t xml:space="preserve">  </w:t>
      </w:r>
      <w:r w:rsidRPr="00C00042">
        <w:rPr>
          <w:rFonts w:ascii="Times New Roman" w:hAnsi="Times New Roman" w:cs="Times New Roman"/>
          <w:sz w:val="24"/>
        </w:rPr>
        <w:t xml:space="preserve"> Современный образованный человек должен стремиться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r w:rsidRPr="00C00042">
        <w:rPr>
          <w:rFonts w:ascii="Times New Roman" w:hAnsi="Times New Roman" w:cs="Times New Roman"/>
          <w:sz w:val="24"/>
        </w:rPr>
        <w:sym w:font="Symbol" w:char="F02D"/>
      </w:r>
      <w:r w:rsidRPr="00C00042">
        <w:rPr>
          <w:rFonts w:ascii="Times New Roman" w:hAnsi="Times New Roman" w:cs="Times New Roman"/>
          <w:sz w:val="24"/>
        </w:rPr>
        <w:t xml:space="preserve"> научно объяснять явления; </w:t>
      </w:r>
      <w:r w:rsidRPr="00C00042">
        <w:rPr>
          <w:rFonts w:ascii="Times New Roman" w:hAnsi="Times New Roman" w:cs="Times New Roman"/>
          <w:sz w:val="24"/>
        </w:rPr>
        <w:sym w:font="Symbol" w:char="F02D"/>
      </w:r>
      <w:r w:rsidRPr="00C00042">
        <w:rPr>
          <w:rFonts w:ascii="Times New Roman" w:hAnsi="Times New Roman" w:cs="Times New Roman"/>
          <w:sz w:val="24"/>
        </w:rPr>
        <w:t xml:space="preserve"> понимать основные особенности естественнонаучного исследования; </w:t>
      </w:r>
      <w:r w:rsidRPr="00C00042">
        <w:rPr>
          <w:rFonts w:ascii="Times New Roman" w:hAnsi="Times New Roman" w:cs="Times New Roman"/>
          <w:sz w:val="24"/>
        </w:rPr>
        <w:sym w:font="Symbol" w:char="F02D"/>
      </w:r>
      <w:r w:rsidRPr="00C00042">
        <w:rPr>
          <w:rFonts w:ascii="Times New Roman" w:hAnsi="Times New Roman" w:cs="Times New Roman"/>
          <w:sz w:val="24"/>
        </w:rPr>
        <w:t xml:space="preserve"> интерпретировать данные и использовать научные доказательства для получения выводов. </w:t>
      </w:r>
    </w:p>
    <w:p w:rsidR="00AC79A4" w:rsidRDefault="00AC79A4" w:rsidP="00AC79A4">
      <w:pPr>
        <w:pStyle w:val="af"/>
        <w:shd w:val="clear" w:color="auto" w:fill="FFFFFF"/>
        <w:spacing w:before="0" w:after="0"/>
        <w:ind w:firstLine="540"/>
        <w:jc w:val="both"/>
      </w:pPr>
    </w:p>
    <w:p w:rsidR="00AC79A4" w:rsidRPr="00C00042" w:rsidRDefault="00AC79A4" w:rsidP="00AC79A4">
      <w:pPr>
        <w:pStyle w:val="af"/>
        <w:shd w:val="clear" w:color="auto" w:fill="FFFFFF"/>
        <w:spacing w:before="0" w:after="0"/>
        <w:ind w:firstLine="540"/>
        <w:jc w:val="center"/>
        <w:rPr>
          <w:rFonts w:ascii="Times New Roman" w:hAnsi="Times New Roman" w:cs="Times New Roman"/>
          <w:b/>
          <w:bCs/>
          <w:sz w:val="24"/>
        </w:rPr>
      </w:pPr>
      <w:r w:rsidRPr="00C00042">
        <w:rPr>
          <w:rFonts w:ascii="Times New Roman" w:hAnsi="Times New Roman" w:cs="Times New Roman"/>
          <w:b/>
          <w:bCs/>
          <w:sz w:val="24"/>
        </w:rPr>
        <w:t>Содержание предмета</w:t>
      </w:r>
    </w:p>
    <w:p w:rsidR="00AC79A4" w:rsidRPr="00C00042" w:rsidRDefault="00AC79A4" w:rsidP="00AC79A4">
      <w:pPr>
        <w:pStyle w:val="af"/>
        <w:shd w:val="clear" w:color="auto" w:fill="FFFFFF"/>
        <w:spacing w:before="0" w:after="0"/>
        <w:ind w:firstLine="540"/>
        <w:jc w:val="both"/>
        <w:rPr>
          <w:rFonts w:ascii="Times New Roman" w:hAnsi="Times New Roman" w:cs="Times New Roman"/>
          <w:b/>
          <w:bCs/>
          <w:sz w:val="24"/>
        </w:rPr>
      </w:pPr>
      <w:r w:rsidRPr="00C00042">
        <w:rPr>
          <w:rFonts w:ascii="Times New Roman" w:hAnsi="Times New Roman" w:cs="Times New Roman"/>
          <w:b/>
          <w:bCs/>
          <w:sz w:val="24"/>
        </w:rPr>
        <w:t xml:space="preserve">Предмет астрономии </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Астрономия, ее связь с другими науками. Роль астрономии в развитии цивилизации. Структура и масштабы Вселенной. 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История развития отечественной космонавтики. Первый искусственный спутник Земли, полет Ю. А. Гагарина. Достижения современной космонавтики.</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p>
    <w:p w:rsidR="00AC79A4" w:rsidRPr="00C00042" w:rsidRDefault="00AC79A4" w:rsidP="00AC79A4">
      <w:pPr>
        <w:pStyle w:val="af"/>
        <w:shd w:val="clear" w:color="auto" w:fill="FFFFFF"/>
        <w:spacing w:before="0" w:after="0"/>
        <w:ind w:firstLine="540"/>
        <w:jc w:val="both"/>
        <w:rPr>
          <w:rFonts w:ascii="Times New Roman" w:hAnsi="Times New Roman" w:cs="Times New Roman"/>
          <w:b/>
          <w:bCs/>
          <w:sz w:val="24"/>
        </w:rPr>
      </w:pPr>
      <w:r w:rsidRPr="00C00042">
        <w:rPr>
          <w:rFonts w:ascii="Times New Roman" w:hAnsi="Times New Roman" w:cs="Times New Roman"/>
          <w:b/>
          <w:bCs/>
          <w:sz w:val="24"/>
        </w:rPr>
        <w:t xml:space="preserve">Основы практической астрономии </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Звезды и созвездия. Видимая звездная величина. Небесная сфера. Особые точки небесной сферы. Небесные координаты. Звездные карты. Видимое движение звезд на различных географических широтах. Связь видимого расположения объектов на небе и географических координат наблюдателя. Кульминация светил. Видимое годичное движение Солнца. Эклиптика. Видимое движение и фазы Луны. Затмения Солнца и Луны. Время и календарь.</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p>
    <w:p w:rsidR="00AC79A4" w:rsidRPr="00C00042" w:rsidRDefault="00AC79A4" w:rsidP="00AC79A4">
      <w:pPr>
        <w:pStyle w:val="af"/>
        <w:shd w:val="clear" w:color="auto" w:fill="FFFFFF"/>
        <w:spacing w:before="0" w:after="0"/>
        <w:ind w:firstLine="540"/>
        <w:jc w:val="both"/>
        <w:rPr>
          <w:rFonts w:ascii="Times New Roman" w:hAnsi="Times New Roman" w:cs="Times New Roman"/>
          <w:b/>
          <w:bCs/>
          <w:sz w:val="24"/>
        </w:rPr>
      </w:pPr>
      <w:r w:rsidRPr="00C00042">
        <w:rPr>
          <w:rFonts w:ascii="Times New Roman" w:hAnsi="Times New Roman" w:cs="Times New Roman"/>
          <w:b/>
          <w:bCs/>
          <w:sz w:val="24"/>
        </w:rPr>
        <w:t xml:space="preserve">Строение Солнечной системы </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 xml:space="preserve">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p>
    <w:p w:rsidR="00AC79A4" w:rsidRPr="00C00042" w:rsidRDefault="00AC79A4" w:rsidP="00AC79A4">
      <w:pPr>
        <w:pStyle w:val="af"/>
        <w:shd w:val="clear" w:color="auto" w:fill="FFFFFF"/>
        <w:spacing w:before="0" w:after="0"/>
        <w:ind w:firstLine="540"/>
        <w:jc w:val="both"/>
        <w:rPr>
          <w:rFonts w:ascii="Times New Roman" w:hAnsi="Times New Roman" w:cs="Times New Roman"/>
          <w:b/>
          <w:bCs/>
          <w:sz w:val="24"/>
        </w:rPr>
      </w:pPr>
      <w:r w:rsidRPr="00C00042">
        <w:rPr>
          <w:rFonts w:ascii="Times New Roman" w:hAnsi="Times New Roman" w:cs="Times New Roman"/>
          <w:b/>
          <w:bCs/>
          <w:sz w:val="24"/>
        </w:rPr>
        <w:t xml:space="preserve">Законы движения небесных тел </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p>
    <w:p w:rsidR="00AC79A4" w:rsidRPr="00C00042" w:rsidRDefault="00AC79A4" w:rsidP="00AC79A4">
      <w:pPr>
        <w:pStyle w:val="af"/>
        <w:shd w:val="clear" w:color="auto" w:fill="FFFFFF"/>
        <w:spacing w:before="0" w:after="0"/>
        <w:ind w:firstLine="540"/>
        <w:jc w:val="both"/>
        <w:rPr>
          <w:rFonts w:ascii="Times New Roman" w:hAnsi="Times New Roman" w:cs="Times New Roman"/>
          <w:b/>
          <w:bCs/>
          <w:sz w:val="24"/>
        </w:rPr>
      </w:pPr>
      <w:r w:rsidRPr="00C00042">
        <w:rPr>
          <w:rFonts w:ascii="Times New Roman" w:hAnsi="Times New Roman" w:cs="Times New Roman"/>
          <w:b/>
          <w:bCs/>
          <w:sz w:val="24"/>
        </w:rPr>
        <w:t xml:space="preserve">Природа тел Солнечной системы </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Солнечная система как комплекс тел, имеющих общее происхождение. Земля и Луна — двойная планета. Космические лучи.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 Астероидная опасность.</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p>
    <w:p w:rsidR="00AC79A4" w:rsidRPr="00C00042" w:rsidRDefault="00AC79A4" w:rsidP="00AC79A4">
      <w:pPr>
        <w:pStyle w:val="af"/>
        <w:shd w:val="clear" w:color="auto" w:fill="FFFFFF"/>
        <w:spacing w:before="0" w:after="0"/>
        <w:ind w:firstLine="540"/>
        <w:jc w:val="both"/>
        <w:rPr>
          <w:rFonts w:ascii="Times New Roman" w:hAnsi="Times New Roman" w:cs="Times New Roman"/>
          <w:b/>
          <w:bCs/>
          <w:sz w:val="24"/>
        </w:rPr>
      </w:pPr>
      <w:r w:rsidRPr="00C00042">
        <w:rPr>
          <w:rFonts w:ascii="Times New Roman" w:hAnsi="Times New Roman" w:cs="Times New Roman"/>
          <w:b/>
          <w:bCs/>
          <w:sz w:val="24"/>
        </w:rPr>
        <w:t xml:space="preserve">Солнце и звезды </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Излучение и температура Солнца. Состав и строение Солнца. Методы астрономических исследований; спектральный анализ. Физические методы теоретического исследования. Закон Стефана-Больцмана. Источник энергии Солнца. Атмосфера Солнца. Солнечная активность и ее влияние на Землю. Роль магнитных полей на Солнце. Солнечно-земные связи. Звезды: основные физико-химические характеристики и их взаимосвязь. Годичный параллакс и расстояния до звезд. Светимость, спектр, цвет и температура различных классов звезд. Эффект Доплера. Диаграмма «спектр — светимость» («цвет — светимость»). Массы и размеры звезд. Двойные и кратные звезды. Гравитационные волны. Модели звезд. Переменные и нестационарные звезды. Цефеиды — маяки Вселенной. Эволюция звезд различной массы. Закон смещения Вина.</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p>
    <w:p w:rsidR="00AC79A4" w:rsidRPr="00C00042" w:rsidRDefault="00AC79A4" w:rsidP="00AC79A4">
      <w:pPr>
        <w:pStyle w:val="af"/>
        <w:shd w:val="clear" w:color="auto" w:fill="FFFFFF"/>
        <w:spacing w:before="0" w:after="0"/>
        <w:ind w:firstLine="540"/>
        <w:jc w:val="both"/>
        <w:rPr>
          <w:rFonts w:ascii="Times New Roman" w:hAnsi="Times New Roman" w:cs="Times New Roman"/>
          <w:b/>
          <w:bCs/>
          <w:sz w:val="24"/>
        </w:rPr>
      </w:pPr>
      <w:r w:rsidRPr="00C00042">
        <w:rPr>
          <w:rFonts w:ascii="Times New Roman" w:hAnsi="Times New Roman" w:cs="Times New Roman"/>
          <w:b/>
          <w:bCs/>
          <w:sz w:val="24"/>
        </w:rPr>
        <w:t xml:space="preserve">Наша Галактика - Млечный Путь </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Наша Галактика. Ее размеры и структура. Звездные скопления. Спиральные рукава. Ядро Галактики. Области звездообразования. Вращение Галактики. Проблема «скрытой» массы (темная материя).</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p>
    <w:p w:rsidR="00AC79A4" w:rsidRPr="00C00042" w:rsidRDefault="00AC79A4" w:rsidP="00AC79A4">
      <w:pPr>
        <w:pStyle w:val="af"/>
        <w:shd w:val="clear" w:color="auto" w:fill="FFFFFF"/>
        <w:spacing w:before="0" w:after="0"/>
        <w:ind w:firstLine="540"/>
        <w:jc w:val="both"/>
        <w:rPr>
          <w:rFonts w:ascii="Times New Roman" w:hAnsi="Times New Roman" w:cs="Times New Roman"/>
          <w:b/>
          <w:bCs/>
          <w:sz w:val="24"/>
        </w:rPr>
      </w:pPr>
      <w:r w:rsidRPr="00C00042">
        <w:rPr>
          <w:rFonts w:ascii="Times New Roman" w:hAnsi="Times New Roman" w:cs="Times New Roman"/>
          <w:b/>
          <w:bCs/>
          <w:sz w:val="24"/>
        </w:rPr>
        <w:t xml:space="preserve">Строение и эволюция Вселенной </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Разнообразие мира галактик. Квазары. Скопления и сверхскопления галактик. Основы современной космологии. «Красное смещение» и закон Хаббла. Эволюция Вселенной. Нестационарная Вселенная А. А. Фридмана. Большой взрыв. Реликтовое излучение. Ускорение расширения Вселенной. «Темная энергия» и антитяготение.</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p>
    <w:p w:rsidR="00AC79A4" w:rsidRPr="00C00042" w:rsidRDefault="00AC79A4" w:rsidP="00AC79A4">
      <w:pPr>
        <w:pStyle w:val="af"/>
        <w:shd w:val="clear" w:color="auto" w:fill="FFFFFF"/>
        <w:spacing w:before="0" w:after="0"/>
        <w:ind w:firstLine="540"/>
        <w:jc w:val="both"/>
        <w:rPr>
          <w:rFonts w:ascii="Times New Roman" w:hAnsi="Times New Roman" w:cs="Times New Roman"/>
          <w:b/>
          <w:bCs/>
          <w:sz w:val="24"/>
        </w:rPr>
      </w:pPr>
      <w:r w:rsidRPr="00C00042">
        <w:rPr>
          <w:rFonts w:ascii="Times New Roman" w:hAnsi="Times New Roman" w:cs="Times New Roman"/>
          <w:b/>
          <w:bCs/>
          <w:sz w:val="24"/>
        </w:rPr>
        <w:t xml:space="preserve">Жизнь и разум во Вселенной </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p>
    <w:p w:rsidR="00AC79A4" w:rsidRPr="00C00042" w:rsidRDefault="00AC79A4" w:rsidP="00AC79A4">
      <w:pPr>
        <w:pStyle w:val="af"/>
        <w:shd w:val="clear" w:color="auto" w:fill="FFFFFF"/>
        <w:spacing w:before="0" w:after="0"/>
        <w:ind w:firstLine="540"/>
        <w:jc w:val="both"/>
        <w:rPr>
          <w:rFonts w:ascii="Times New Roman" w:hAnsi="Times New Roman" w:cs="Times New Roman"/>
          <w:bCs/>
          <w:i/>
          <w:sz w:val="24"/>
        </w:rPr>
      </w:pPr>
      <w:r w:rsidRPr="00C00042">
        <w:rPr>
          <w:rFonts w:ascii="Times New Roman" w:hAnsi="Times New Roman" w:cs="Times New Roman"/>
          <w:bCs/>
          <w:i/>
          <w:sz w:val="24"/>
        </w:rPr>
        <w:t>Примерный перечень наблюдений</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Наблюдения невооруженным глазом</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1. Основные созвездия и наиболее яркие звезды осеннего, зимнего и весеннего неба. Изменение их положения с течением времени.</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2. Движение Луны и смена ее фаз.</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Наблюдения в телескоп</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1. Рельеф Луны.</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2. Фазы Венеры.</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3. Марс.</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4. Юпитер и его спутники.</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5. Сатурн, его кольца и спутники.</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6. Солнечные пятна (на экране).</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7. Двойные звезды.</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8. Звездные скопления (Плеяды, Гиады).</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9. Большая туманность Ориона.</w:t>
      </w:r>
    </w:p>
    <w:p w:rsidR="00AC79A4" w:rsidRPr="00C00042" w:rsidRDefault="00AC79A4" w:rsidP="00AC79A4">
      <w:pPr>
        <w:pStyle w:val="af"/>
        <w:shd w:val="clear" w:color="auto" w:fill="FFFFFF"/>
        <w:spacing w:before="0" w:after="0"/>
        <w:ind w:firstLine="540"/>
        <w:jc w:val="both"/>
        <w:rPr>
          <w:rFonts w:ascii="Times New Roman" w:hAnsi="Times New Roman" w:cs="Times New Roman"/>
          <w:bCs/>
          <w:sz w:val="24"/>
        </w:rPr>
      </w:pPr>
      <w:r w:rsidRPr="00C00042">
        <w:rPr>
          <w:rFonts w:ascii="Times New Roman" w:hAnsi="Times New Roman" w:cs="Times New Roman"/>
          <w:bCs/>
          <w:sz w:val="24"/>
        </w:rPr>
        <w:t>10. Туманность Андромеды.</w:t>
      </w:r>
    </w:p>
    <w:p w:rsidR="00AC79A4" w:rsidRDefault="00AC79A4" w:rsidP="001F2B1F">
      <w:pPr>
        <w:spacing w:after="0" w:line="240" w:lineRule="auto"/>
        <w:jc w:val="both"/>
        <w:rPr>
          <w:rFonts w:ascii="Times New Roman" w:hAnsi="Times New Roman" w:cs="Times New Roman"/>
          <w:sz w:val="24"/>
          <w:szCs w:val="24"/>
        </w:rPr>
      </w:pPr>
    </w:p>
    <w:p w:rsidR="00AC79A4" w:rsidRPr="00C00042" w:rsidRDefault="00AC79A4" w:rsidP="00AC79A4">
      <w:pPr>
        <w:spacing w:after="0" w:line="240" w:lineRule="auto"/>
        <w:ind w:firstLine="284"/>
        <w:jc w:val="center"/>
        <w:rPr>
          <w:rFonts w:ascii="Times New Roman" w:hAnsi="Times New Roman" w:cs="Times New Roman"/>
          <w:b/>
          <w:sz w:val="28"/>
          <w:szCs w:val="24"/>
        </w:rPr>
      </w:pPr>
      <w:r w:rsidRPr="00C00042">
        <w:rPr>
          <w:rFonts w:ascii="Times New Roman" w:hAnsi="Times New Roman" w:cs="Times New Roman"/>
          <w:b/>
          <w:sz w:val="28"/>
          <w:szCs w:val="24"/>
        </w:rPr>
        <w:t>Физическая культура</w:t>
      </w:r>
      <w:bookmarkEnd w:id="118"/>
      <w:bookmarkEnd w:id="119"/>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учебного предмета «Физическая культура» сохра</w:t>
      </w:r>
      <w:r>
        <w:rPr>
          <w:rFonts w:ascii="Times New Roman" w:hAnsi="Times New Roman" w:cs="Times New Roman"/>
          <w:sz w:val="24"/>
          <w:szCs w:val="24"/>
        </w:rPr>
        <w:t>няет</w:t>
      </w:r>
      <w:r w:rsidRPr="00E9136C">
        <w:rPr>
          <w:rFonts w:ascii="Times New Roman" w:hAnsi="Times New Roman" w:cs="Times New Roman"/>
          <w:sz w:val="24"/>
          <w:szCs w:val="24"/>
        </w:rPr>
        <w:t xml:space="preserve"> еди</w:t>
      </w:r>
      <w:r>
        <w:rPr>
          <w:rFonts w:ascii="Times New Roman" w:hAnsi="Times New Roman" w:cs="Times New Roman"/>
          <w:sz w:val="24"/>
          <w:szCs w:val="24"/>
        </w:rPr>
        <w:t xml:space="preserve">нство </w:t>
      </w:r>
      <w:r w:rsidRPr="00E9136C">
        <w:rPr>
          <w:rFonts w:ascii="Times New Roman" w:hAnsi="Times New Roman" w:cs="Times New Roman"/>
          <w:sz w:val="24"/>
          <w:szCs w:val="24"/>
        </w:rPr>
        <w:t>образовательного пространства и преемственности в задачах между уровнями образования.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C00042" w:rsidRDefault="00AC79A4" w:rsidP="00AC79A4">
      <w:pPr>
        <w:spacing w:after="0" w:line="240" w:lineRule="auto"/>
        <w:ind w:firstLine="284"/>
        <w:jc w:val="center"/>
        <w:rPr>
          <w:rFonts w:ascii="Times New Roman" w:hAnsi="Times New Roman" w:cs="Times New Roman"/>
          <w:b/>
          <w:sz w:val="24"/>
          <w:szCs w:val="24"/>
        </w:rPr>
      </w:pPr>
      <w:r w:rsidRPr="00C00042">
        <w:rPr>
          <w:rFonts w:ascii="Times New Roman" w:hAnsi="Times New Roman" w:cs="Times New Roman"/>
          <w:b/>
          <w:sz w:val="24"/>
          <w:szCs w:val="24"/>
        </w:rPr>
        <w:t>Базовый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Физическая культура и здоровый образ жизни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Формы организации занятий физической культурой.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Современное состояние физической культуры и спорта в России.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законодательства Российской Федерации в области физической культуры, спорта, туризма, охраны здоровья.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Физкультурно-оздоровительная деятельность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Оздоровительные системы физического воспитания.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Физическое совершенствование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Спортивные единоборства: технико-тактические действия самообороны; приемы страховки и самостраховки.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AC79A4" w:rsidRPr="00E9136C" w:rsidRDefault="00AC79A4" w:rsidP="001F2B1F">
      <w:pPr>
        <w:spacing w:after="0" w:line="240" w:lineRule="auto"/>
        <w:jc w:val="both"/>
        <w:rPr>
          <w:rFonts w:ascii="Times New Roman" w:hAnsi="Times New Roman" w:cs="Times New Roman"/>
          <w:sz w:val="24"/>
          <w:szCs w:val="24"/>
        </w:rPr>
      </w:pPr>
      <w:bookmarkStart w:id="120" w:name="_Toc435412720"/>
      <w:bookmarkStart w:id="121" w:name="_Toc453968195"/>
    </w:p>
    <w:p w:rsidR="00AC79A4" w:rsidRPr="00C00042" w:rsidRDefault="00AC79A4" w:rsidP="00AC79A4">
      <w:pPr>
        <w:spacing w:after="0" w:line="240" w:lineRule="auto"/>
        <w:ind w:firstLine="284"/>
        <w:jc w:val="center"/>
        <w:rPr>
          <w:rFonts w:ascii="Times New Roman" w:hAnsi="Times New Roman" w:cs="Times New Roman"/>
          <w:b/>
          <w:sz w:val="28"/>
          <w:szCs w:val="24"/>
        </w:rPr>
      </w:pPr>
      <w:r w:rsidRPr="00C00042">
        <w:rPr>
          <w:rFonts w:ascii="Times New Roman" w:hAnsi="Times New Roman" w:cs="Times New Roman"/>
          <w:b/>
          <w:sz w:val="28"/>
          <w:szCs w:val="24"/>
        </w:rPr>
        <w:t>Основы безопасности жизнедеятельности</w:t>
      </w:r>
      <w:bookmarkEnd w:id="120"/>
      <w:bookmarkEnd w:id="121"/>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Модуль «Основы здорового образа жизни» раскрывает основы здорового образа жизни.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Модуль «Элементы начальной военной подготовки» раскрывает вопросы строевой, огневой, тактической подготовки.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безопасности жизнедеятельности» как учебный предмет обеспечивает:</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умение действовать индивидуально и в группе в опасных и чрезвычайных ситуациях;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формирование морально-психологических и физических качеств гражданина, необходимых для прохождения военной службы;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воспитание патриотизма, уважения к историческому и культурному прошлому России и ее Вооруженным Силам;</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приобретение навыков в области гражданской обороны;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E9136C">
        <w:rPr>
          <w:rFonts w:ascii="Times New Roman" w:hAnsi="Times New Roman" w:cs="Times New Roman"/>
          <w:sz w:val="24"/>
          <w:szCs w:val="24"/>
        </w:rPr>
        <w:t>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C00042" w:rsidRDefault="00AC79A4" w:rsidP="00AC79A4">
      <w:pPr>
        <w:spacing w:after="0" w:line="240" w:lineRule="auto"/>
        <w:ind w:firstLine="284"/>
        <w:jc w:val="center"/>
        <w:rPr>
          <w:rFonts w:ascii="Times New Roman" w:hAnsi="Times New Roman" w:cs="Times New Roman"/>
          <w:b/>
          <w:i/>
          <w:sz w:val="24"/>
          <w:szCs w:val="24"/>
        </w:rPr>
      </w:pPr>
      <w:r w:rsidRPr="00C00042">
        <w:rPr>
          <w:rFonts w:ascii="Times New Roman" w:hAnsi="Times New Roman" w:cs="Times New Roman"/>
          <w:b/>
          <w:i/>
          <w:sz w:val="24"/>
          <w:szCs w:val="24"/>
        </w:rPr>
        <w:t>Базовый уровень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комплексной безопасности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Защита населения Российской Федерации от опасных и чрезвычайных ситуаций</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противодействия экстремизму, терроризму и наркотизму в Российской Федерации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здорового образа жизни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медицинских знаний и оказание первой помощи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Основы обороны государства</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Правовые основы военной службы</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Элементы начальной военной подготовки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AC79A4" w:rsidRPr="00E9136C" w:rsidRDefault="00AC79A4" w:rsidP="00AC79A4">
      <w:pPr>
        <w:spacing w:after="0" w:line="240" w:lineRule="auto"/>
        <w:ind w:firstLine="284"/>
        <w:jc w:val="both"/>
        <w:rPr>
          <w:rFonts w:ascii="Times New Roman" w:hAnsi="Times New Roman" w:cs="Times New Roman"/>
          <w:sz w:val="24"/>
          <w:szCs w:val="24"/>
        </w:rPr>
      </w:pP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Военно-профессиональная деятельность</w:t>
      </w:r>
    </w:p>
    <w:p w:rsidR="00AC79A4" w:rsidRPr="00E9136C" w:rsidRDefault="00AC79A4" w:rsidP="00AC79A4">
      <w:pPr>
        <w:spacing w:after="0" w:line="240" w:lineRule="auto"/>
        <w:ind w:firstLine="284"/>
        <w:jc w:val="both"/>
        <w:rPr>
          <w:rFonts w:ascii="Times New Roman" w:hAnsi="Times New Roman" w:cs="Times New Roman"/>
          <w:sz w:val="24"/>
          <w:szCs w:val="24"/>
        </w:rPr>
      </w:pPr>
      <w:r w:rsidRPr="00E9136C">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AC79A4" w:rsidRDefault="00AC79A4" w:rsidP="001F2B1F">
      <w:pPr>
        <w:widowControl w:val="0"/>
        <w:tabs>
          <w:tab w:val="left" w:leader="dot" w:pos="0"/>
        </w:tabs>
        <w:autoSpaceDE w:val="0"/>
        <w:autoSpaceDN w:val="0"/>
        <w:adjustRightInd w:val="0"/>
        <w:spacing w:line="240" w:lineRule="auto"/>
        <w:jc w:val="both"/>
        <w:outlineLvl w:val="0"/>
        <w:rPr>
          <w:rFonts w:ascii="Times New Roman" w:eastAsia="@Arial Unicode MS" w:hAnsi="Times New Roman" w:cs="Times New Roman"/>
          <w:b/>
          <w:bCs/>
          <w:sz w:val="24"/>
          <w:szCs w:val="24"/>
        </w:rPr>
      </w:pPr>
    </w:p>
    <w:p w:rsidR="001F2B1F" w:rsidRDefault="00666774" w:rsidP="001F2B1F">
      <w:pPr>
        <w:pStyle w:val="2"/>
        <w:spacing w:before="0" w:line="240" w:lineRule="auto"/>
        <w:ind w:firstLine="426"/>
        <w:jc w:val="both"/>
        <w:rPr>
          <w:rFonts w:ascii="Times New Roman" w:hAnsi="Times New Roman" w:cs="Times New Roman"/>
          <w:color w:val="auto"/>
          <w:sz w:val="24"/>
          <w:szCs w:val="24"/>
        </w:rPr>
      </w:pPr>
      <w:bookmarkStart w:id="122" w:name="_Toc435412721"/>
      <w:bookmarkStart w:id="123" w:name="_Toc453968196"/>
      <w:r>
        <w:rPr>
          <w:rFonts w:ascii="Times New Roman" w:hAnsi="Times New Roman" w:cs="Times New Roman"/>
          <w:color w:val="auto"/>
          <w:sz w:val="24"/>
          <w:szCs w:val="24"/>
        </w:rPr>
        <w:t xml:space="preserve">             </w:t>
      </w:r>
      <w:r w:rsidR="00BC7EE3">
        <w:rPr>
          <w:rFonts w:ascii="Times New Roman" w:hAnsi="Times New Roman" w:cs="Times New Roman"/>
          <w:color w:val="auto"/>
          <w:sz w:val="24"/>
          <w:szCs w:val="24"/>
          <w:lang w:val="en-US"/>
        </w:rPr>
        <w:t>II</w:t>
      </w:r>
      <w:r w:rsidR="00BC7EE3" w:rsidRPr="00BC7EE3">
        <w:rPr>
          <w:rFonts w:ascii="Times New Roman" w:hAnsi="Times New Roman" w:cs="Times New Roman"/>
          <w:color w:val="auto"/>
          <w:sz w:val="24"/>
          <w:szCs w:val="24"/>
        </w:rPr>
        <w:t>.3</w:t>
      </w:r>
      <w:r>
        <w:rPr>
          <w:rFonts w:ascii="Times New Roman" w:hAnsi="Times New Roman" w:cs="Times New Roman"/>
          <w:color w:val="auto"/>
          <w:sz w:val="24"/>
          <w:szCs w:val="24"/>
        </w:rPr>
        <w:t xml:space="preserve">   </w:t>
      </w:r>
      <w:r w:rsidR="001F2B1F" w:rsidRPr="001F2B1F">
        <w:rPr>
          <w:rFonts w:ascii="Times New Roman" w:hAnsi="Times New Roman" w:cs="Times New Roman"/>
          <w:color w:val="auto"/>
          <w:sz w:val="24"/>
          <w:szCs w:val="24"/>
        </w:rPr>
        <w:t>Программа воспитания среднего общего образования</w:t>
      </w:r>
      <w:bookmarkEnd w:id="122"/>
      <w:bookmarkEnd w:id="123"/>
    </w:p>
    <w:p w:rsidR="00666774" w:rsidRPr="00666774" w:rsidRDefault="00666774" w:rsidP="00666774"/>
    <w:p w:rsidR="001F2B1F" w:rsidRPr="001F2B1F" w:rsidRDefault="001F2B1F" w:rsidP="001F2B1F">
      <w:pPr>
        <w:spacing w:line="240" w:lineRule="auto"/>
        <w:ind w:firstLine="426"/>
        <w:jc w:val="both"/>
        <w:rPr>
          <w:rFonts w:ascii="Times New Roman" w:hAnsi="Times New Roman" w:cs="Times New Roman"/>
          <w:sz w:val="24"/>
          <w:szCs w:val="24"/>
        </w:rPr>
      </w:pPr>
      <w:r w:rsidRPr="001F2B1F">
        <w:rPr>
          <w:rFonts w:ascii="Times New Roman" w:hAnsi="Times New Roman" w:cs="Times New Roman"/>
          <w:sz w:val="24"/>
          <w:szCs w:val="24"/>
        </w:rPr>
        <w:t xml:space="preserve">Программа воспитания и социализации обучающихся </w:t>
      </w:r>
      <w:r>
        <w:rPr>
          <w:rFonts w:ascii="Times New Roman" w:hAnsi="Times New Roman" w:cs="Times New Roman"/>
          <w:sz w:val="24"/>
          <w:szCs w:val="24"/>
        </w:rPr>
        <w:t>МОАУ СОШ №1</w:t>
      </w:r>
      <w:r w:rsidR="009F0506">
        <w:rPr>
          <w:rFonts w:ascii="Times New Roman" w:hAnsi="Times New Roman" w:cs="Times New Roman"/>
          <w:sz w:val="24"/>
          <w:szCs w:val="24"/>
        </w:rPr>
        <w:t>5</w:t>
      </w:r>
      <w:r>
        <w:rPr>
          <w:rFonts w:ascii="Times New Roman" w:hAnsi="Times New Roman" w:cs="Times New Roman"/>
          <w:sz w:val="24"/>
          <w:szCs w:val="24"/>
        </w:rPr>
        <w:t xml:space="preserve"> </w:t>
      </w:r>
      <w:r w:rsidRPr="001F2B1F">
        <w:rPr>
          <w:rFonts w:ascii="Times New Roman" w:hAnsi="Times New Roman" w:cs="Times New Roman"/>
          <w:sz w:val="24"/>
          <w:szCs w:val="24"/>
        </w:rPr>
        <w:t xml:space="preserve">(далее – </w:t>
      </w:r>
      <w:r>
        <w:rPr>
          <w:rFonts w:ascii="Times New Roman" w:hAnsi="Times New Roman" w:cs="Times New Roman"/>
          <w:sz w:val="24"/>
          <w:szCs w:val="24"/>
        </w:rPr>
        <w:t xml:space="preserve">Программа) </w:t>
      </w:r>
      <w:r w:rsidRPr="001F2B1F">
        <w:rPr>
          <w:rFonts w:ascii="Times New Roman" w:hAnsi="Times New Roman" w:cs="Times New Roman"/>
          <w:sz w:val="24"/>
          <w:szCs w:val="24"/>
        </w:rPr>
        <w:t>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Программа обеспечивает достижение обучающимися личностных результатов освоения образовательной программы СОО в соответствии с требованиями ФГОС СОО; формирование уклада жизн</w:t>
      </w:r>
      <w:r>
        <w:rPr>
          <w:rFonts w:ascii="Times New Roman" w:hAnsi="Times New Roman" w:cs="Times New Roman"/>
          <w:sz w:val="24"/>
          <w:szCs w:val="24"/>
        </w:rPr>
        <w:t xml:space="preserve">и образовательной организации, </w:t>
      </w:r>
      <w:r w:rsidRPr="001F2B1F">
        <w:rPr>
          <w:rFonts w:ascii="Times New Roman" w:hAnsi="Times New Roman" w:cs="Times New Roman"/>
          <w:sz w:val="24"/>
          <w:szCs w:val="24"/>
        </w:rPr>
        <w:t>учитывающего историко-культурную и этническую специфику региона, в котором находится организация, а также потребности и индивидуальные социальные инициативы обучающихся, особенности их социального взаимодействия вне организации, характера профессиональных предпочтений.</w:t>
      </w:r>
    </w:p>
    <w:p w:rsidR="001F2B1F" w:rsidRDefault="00BC7EE3" w:rsidP="00666774">
      <w:pPr>
        <w:pStyle w:val="3"/>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lang w:val="en-US"/>
        </w:rPr>
        <w:t>II</w:t>
      </w:r>
      <w:r w:rsidRPr="00BC7EE3">
        <w:rPr>
          <w:rFonts w:ascii="Times New Roman" w:hAnsi="Times New Roman" w:cs="Times New Roman"/>
          <w:color w:val="auto"/>
          <w:sz w:val="24"/>
          <w:szCs w:val="24"/>
        </w:rPr>
        <w:t xml:space="preserve">.3.1 </w:t>
      </w:r>
      <w:r w:rsidR="001F2B1F" w:rsidRPr="001F2B1F">
        <w:rPr>
          <w:rFonts w:ascii="Times New Roman" w:hAnsi="Times New Roman" w:cs="Times New Roman"/>
          <w:color w:val="auto"/>
          <w:sz w:val="24"/>
          <w:szCs w:val="24"/>
        </w:rPr>
        <w:t>Особенности организуемого в школе воспитательного процесса</w:t>
      </w:r>
    </w:p>
    <w:p w:rsidR="00666774" w:rsidRPr="00666774" w:rsidRDefault="00666774" w:rsidP="00666774"/>
    <w:p w:rsidR="001F2B1F" w:rsidRPr="00002CC0" w:rsidRDefault="001F2B1F" w:rsidP="001F2B1F">
      <w:pPr>
        <w:widowControl w:val="0"/>
        <w:autoSpaceDE w:val="0"/>
        <w:autoSpaceDN w:val="0"/>
        <w:spacing w:after="0" w:line="240" w:lineRule="auto"/>
        <w:ind w:right="-1" w:firstLine="426"/>
        <w:jc w:val="both"/>
        <w:rPr>
          <w:rFonts w:ascii="Times New Roman" w:hAnsi="Times New Roman" w:cs="Times New Roman"/>
          <w:sz w:val="24"/>
          <w:szCs w:val="24"/>
        </w:rPr>
      </w:pPr>
      <w:r w:rsidRPr="00002CC0">
        <w:rPr>
          <w:rFonts w:ascii="Times New Roman" w:hAnsi="Times New Roman" w:cs="Times New Roman"/>
          <w:sz w:val="24"/>
          <w:szCs w:val="24"/>
        </w:rPr>
        <w:t xml:space="preserve">Данная программа воспитания направлена </w:t>
      </w:r>
      <w:r>
        <w:rPr>
          <w:rFonts w:ascii="Times New Roman" w:hAnsi="Times New Roman" w:cs="Times New Roman"/>
          <w:sz w:val="24"/>
          <w:szCs w:val="24"/>
        </w:rPr>
        <w:t xml:space="preserve">на решение проблем гармоничного </w:t>
      </w:r>
      <w:r w:rsidRPr="00002CC0">
        <w:rPr>
          <w:rFonts w:ascii="Times New Roman" w:hAnsi="Times New Roman" w:cs="Times New Roman"/>
          <w:sz w:val="24"/>
          <w:szCs w:val="24"/>
        </w:rPr>
        <w:t>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1F2B1F" w:rsidRPr="00002CC0" w:rsidRDefault="001F2B1F" w:rsidP="001F2B1F">
      <w:pPr>
        <w:widowControl w:val="0"/>
        <w:autoSpaceDE w:val="0"/>
        <w:autoSpaceDN w:val="0"/>
        <w:spacing w:after="0" w:line="240" w:lineRule="auto"/>
        <w:ind w:right="-1" w:firstLine="426"/>
        <w:jc w:val="both"/>
        <w:rPr>
          <w:rFonts w:ascii="Times New Roman" w:hAnsi="Times New Roman" w:cs="Times New Roman"/>
          <w:sz w:val="24"/>
          <w:szCs w:val="24"/>
        </w:rPr>
      </w:pPr>
      <w:r w:rsidRPr="00002CC0">
        <w:rPr>
          <w:rFonts w:ascii="Times New Roman" w:hAnsi="Times New Roman" w:cs="Times New Roman"/>
          <w:sz w:val="24"/>
          <w:szCs w:val="24"/>
        </w:rPr>
        <w:t>МОАУ СОШ № 1</w:t>
      </w:r>
      <w:r w:rsidR="009F0506">
        <w:rPr>
          <w:rFonts w:ascii="Times New Roman" w:hAnsi="Times New Roman" w:cs="Times New Roman"/>
          <w:sz w:val="24"/>
          <w:szCs w:val="24"/>
        </w:rPr>
        <w:t>5</w:t>
      </w:r>
      <w:r w:rsidRPr="00002CC0">
        <w:rPr>
          <w:rFonts w:ascii="Times New Roman" w:hAnsi="Times New Roman" w:cs="Times New Roman"/>
          <w:sz w:val="24"/>
          <w:szCs w:val="24"/>
        </w:rPr>
        <w:t xml:space="preserve"> городского круга города Райчихинска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расположена в</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центральной части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города.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Рядом</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находятся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Школа Искусств, МОАУ ДО «Дворец Детей и Юношества», цирковая школа, городская центральная библиотека, городской краеведческий музей, что влияет на выбор</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родителями образовательного</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учреждения. С</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этими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учреждениями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установлено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тесное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сотрудничество: проводятся совместные воспитательные мероприятия, походы,</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экскурсии.</w:t>
      </w:r>
    </w:p>
    <w:p w:rsidR="001F2B1F" w:rsidRPr="00002CC0" w:rsidRDefault="001F2B1F" w:rsidP="001F2B1F">
      <w:pPr>
        <w:widowControl w:val="0"/>
        <w:tabs>
          <w:tab w:val="left" w:pos="9498"/>
        </w:tabs>
        <w:autoSpaceDE w:val="0"/>
        <w:autoSpaceDN w:val="0"/>
        <w:spacing w:after="0" w:line="240" w:lineRule="auto"/>
        <w:ind w:right="556" w:firstLine="426"/>
        <w:jc w:val="both"/>
        <w:rPr>
          <w:rFonts w:ascii="Times New Roman" w:hAnsi="Times New Roman" w:cs="Times New Roman"/>
          <w:sz w:val="24"/>
          <w:szCs w:val="24"/>
        </w:rPr>
      </w:pPr>
      <w:r w:rsidRPr="00002CC0">
        <w:rPr>
          <w:rFonts w:ascii="Times New Roman" w:hAnsi="Times New Roman" w:cs="Times New Roman"/>
          <w:sz w:val="24"/>
          <w:szCs w:val="24"/>
        </w:rPr>
        <w:t>В МОАУ СОШ № 1</w:t>
      </w:r>
      <w:r w:rsidR="009F0506">
        <w:rPr>
          <w:rFonts w:ascii="Times New Roman" w:hAnsi="Times New Roman" w:cs="Times New Roman"/>
          <w:sz w:val="24"/>
          <w:szCs w:val="24"/>
        </w:rPr>
        <w:t>5</w:t>
      </w:r>
      <w:r w:rsidRPr="00002CC0">
        <w:rPr>
          <w:rFonts w:ascii="Times New Roman" w:hAnsi="Times New Roman" w:cs="Times New Roman"/>
          <w:sz w:val="24"/>
          <w:szCs w:val="24"/>
        </w:rPr>
        <w:t xml:space="preserve"> обучается</w:t>
      </w:r>
      <w:r w:rsidRPr="00002CC0">
        <w:rPr>
          <w:rFonts w:ascii="Times New Roman" w:hAnsi="Times New Roman" w:cs="Times New Roman"/>
          <w:color w:val="FF0000"/>
          <w:sz w:val="24"/>
          <w:szCs w:val="24"/>
        </w:rPr>
        <w:t xml:space="preserve"> </w:t>
      </w:r>
      <w:r w:rsidR="009F0506" w:rsidRPr="009F0506">
        <w:rPr>
          <w:rFonts w:ascii="Times New Roman" w:hAnsi="Times New Roman" w:cs="Times New Roman"/>
          <w:sz w:val="24"/>
          <w:szCs w:val="24"/>
        </w:rPr>
        <w:t>1076</w:t>
      </w:r>
      <w:r w:rsidR="009F0506">
        <w:rPr>
          <w:rFonts w:ascii="Times New Roman" w:hAnsi="Times New Roman" w:cs="Times New Roman"/>
          <w:sz w:val="24"/>
          <w:szCs w:val="24"/>
        </w:rPr>
        <w:t xml:space="preserve"> </w:t>
      </w:r>
      <w:r w:rsidRPr="009F0506">
        <w:rPr>
          <w:rFonts w:ascii="Times New Roman" w:hAnsi="Times New Roman" w:cs="Times New Roman"/>
          <w:sz w:val="24"/>
          <w:szCs w:val="24"/>
        </w:rPr>
        <w:t>чел</w:t>
      </w:r>
      <w:r>
        <w:rPr>
          <w:rFonts w:ascii="Times New Roman" w:hAnsi="Times New Roman" w:cs="Times New Roman"/>
          <w:sz w:val="24"/>
          <w:szCs w:val="24"/>
        </w:rPr>
        <w:t>.</w:t>
      </w:r>
      <w:r w:rsidRPr="00002CC0">
        <w:rPr>
          <w:rFonts w:ascii="Times New Roman" w:hAnsi="Times New Roman" w:cs="Times New Roman"/>
          <w:sz w:val="24"/>
          <w:szCs w:val="24"/>
        </w:rPr>
        <w:t xml:space="preserve">. Занятия проходят в </w:t>
      </w:r>
      <w:r w:rsidR="009F0506">
        <w:rPr>
          <w:rFonts w:ascii="Times New Roman" w:hAnsi="Times New Roman" w:cs="Times New Roman"/>
          <w:sz w:val="24"/>
          <w:szCs w:val="24"/>
        </w:rPr>
        <w:t>2 смены</w:t>
      </w:r>
      <w:r w:rsidRPr="00002CC0">
        <w:rPr>
          <w:rFonts w:ascii="Times New Roman" w:hAnsi="Times New Roman" w:cs="Times New Roman"/>
          <w:sz w:val="24"/>
          <w:szCs w:val="24"/>
        </w:rPr>
        <w:t xml:space="preserve">. </w:t>
      </w:r>
    </w:p>
    <w:p w:rsidR="001F2B1F" w:rsidRPr="00002CC0" w:rsidRDefault="001F2B1F" w:rsidP="001F2B1F">
      <w:pPr>
        <w:widowControl w:val="0"/>
        <w:tabs>
          <w:tab w:val="left" w:pos="9498"/>
        </w:tabs>
        <w:autoSpaceDE w:val="0"/>
        <w:autoSpaceDN w:val="0"/>
        <w:spacing w:after="0" w:line="240" w:lineRule="auto"/>
        <w:ind w:right="556" w:firstLine="426"/>
        <w:jc w:val="both"/>
        <w:rPr>
          <w:rFonts w:ascii="Times New Roman" w:hAnsi="Times New Roman" w:cs="Times New Roman"/>
          <w:sz w:val="24"/>
          <w:szCs w:val="24"/>
        </w:rPr>
      </w:pPr>
      <w:r w:rsidRPr="00002CC0">
        <w:rPr>
          <w:rFonts w:ascii="Times New Roman" w:hAnsi="Times New Roman" w:cs="Times New Roman"/>
          <w:sz w:val="24"/>
          <w:szCs w:val="24"/>
        </w:rPr>
        <w:t xml:space="preserve">Коллегиальными органами управления, закрепленными Уставом школы, являются </w:t>
      </w:r>
      <w:r w:rsidR="00456939">
        <w:rPr>
          <w:rFonts w:ascii="Times New Roman" w:hAnsi="Times New Roman" w:cs="Times New Roman"/>
          <w:sz w:val="24"/>
          <w:szCs w:val="24"/>
        </w:rPr>
        <w:t xml:space="preserve"> </w:t>
      </w:r>
      <w:r w:rsidRPr="00002CC0">
        <w:rPr>
          <w:rFonts w:ascii="Times New Roman" w:hAnsi="Times New Roman" w:cs="Times New Roman"/>
          <w:sz w:val="24"/>
          <w:szCs w:val="24"/>
        </w:rPr>
        <w:t>Управляющий совет, Педагогический совет, Общее собрание работников Учреждения.</w:t>
      </w:r>
    </w:p>
    <w:p w:rsidR="001F2B1F" w:rsidRPr="00002CC0" w:rsidRDefault="001F2B1F" w:rsidP="00456939">
      <w:pPr>
        <w:widowControl w:val="0"/>
        <w:autoSpaceDE w:val="0"/>
        <w:autoSpaceDN w:val="0"/>
        <w:spacing w:after="0" w:line="240" w:lineRule="auto"/>
        <w:ind w:right="-1" w:firstLine="426"/>
        <w:jc w:val="both"/>
        <w:rPr>
          <w:rFonts w:ascii="Times New Roman" w:hAnsi="Times New Roman" w:cs="Times New Roman"/>
          <w:sz w:val="24"/>
          <w:szCs w:val="24"/>
        </w:rPr>
      </w:pPr>
      <w:r w:rsidRPr="00002CC0">
        <w:rPr>
          <w:rFonts w:ascii="Times New Roman" w:hAnsi="Times New Roman" w:cs="Times New Roman"/>
          <w:sz w:val="24"/>
          <w:szCs w:val="24"/>
        </w:rPr>
        <w:t>В процессе воспитания МОАУ СОШ № 1 сотрудничает с образовательными учреждениями города: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учреждениями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культуры:</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Дворцом детей и юношества, школой искусств;</w:t>
      </w:r>
      <w:r w:rsidRPr="00002CC0">
        <w:rPr>
          <w:rFonts w:ascii="Times New Roman" w:hAnsi="Times New Roman" w:cs="Times New Roman"/>
          <w:spacing w:val="60"/>
          <w:sz w:val="24"/>
          <w:szCs w:val="24"/>
        </w:rPr>
        <w:t xml:space="preserve"> </w:t>
      </w:r>
      <w:r w:rsidRPr="00002CC0">
        <w:rPr>
          <w:rFonts w:ascii="Times New Roman" w:hAnsi="Times New Roman" w:cs="Times New Roman"/>
          <w:sz w:val="24"/>
          <w:szCs w:val="24"/>
        </w:rPr>
        <w:t>КДН и ЗП, ПДН ОВД, ДОСААФ России. Учителя и обучающиеся школы принимают</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активное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участие</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в</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проектах</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Российского</w:t>
      </w:r>
      <w:r w:rsidRPr="00002CC0">
        <w:rPr>
          <w:rFonts w:ascii="Times New Roman" w:hAnsi="Times New Roman" w:cs="Times New Roman"/>
          <w:spacing w:val="-1"/>
          <w:sz w:val="24"/>
          <w:szCs w:val="24"/>
        </w:rPr>
        <w:t xml:space="preserve"> </w:t>
      </w:r>
      <w:r>
        <w:rPr>
          <w:rFonts w:ascii="Times New Roman" w:hAnsi="Times New Roman" w:cs="Times New Roman"/>
          <w:sz w:val="24"/>
          <w:szCs w:val="24"/>
        </w:rPr>
        <w:t xml:space="preserve">движения школьников. </w:t>
      </w:r>
      <w:r w:rsidRPr="00002CC0">
        <w:rPr>
          <w:rFonts w:ascii="Times New Roman" w:hAnsi="Times New Roman" w:cs="Times New Roman"/>
          <w:sz w:val="24"/>
          <w:szCs w:val="24"/>
        </w:rPr>
        <w:t>Так</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 МОАУ СОШ № 1</w:t>
      </w:r>
      <w:r w:rsidR="009F0506">
        <w:rPr>
          <w:rFonts w:ascii="Times New Roman" w:hAnsi="Times New Roman" w:cs="Times New Roman"/>
          <w:sz w:val="24"/>
          <w:szCs w:val="24"/>
        </w:rPr>
        <w:t>5</w:t>
      </w:r>
      <w:r w:rsidRPr="00002CC0">
        <w:rPr>
          <w:rFonts w:ascii="Times New Roman" w:hAnsi="Times New Roman" w:cs="Times New Roman"/>
          <w:sz w:val="24"/>
          <w:szCs w:val="24"/>
        </w:rPr>
        <w:t xml:space="preserve"> функционируют</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отряд</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«Юные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инспекторы</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движения»,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дружина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Юных</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пожарных, отряд</w:t>
      </w:r>
      <w:r w:rsidRPr="00002CC0">
        <w:rPr>
          <w:rFonts w:ascii="Times New Roman" w:hAnsi="Times New Roman" w:cs="Times New Roman"/>
          <w:spacing w:val="56"/>
          <w:sz w:val="24"/>
          <w:szCs w:val="24"/>
        </w:rPr>
        <w:t xml:space="preserve"> </w:t>
      </w:r>
      <w:r w:rsidRPr="00002CC0">
        <w:rPr>
          <w:rFonts w:ascii="Times New Roman" w:hAnsi="Times New Roman" w:cs="Times New Roman"/>
          <w:sz w:val="24"/>
          <w:szCs w:val="24"/>
        </w:rPr>
        <w:t>Юнармия.</w:t>
      </w:r>
    </w:p>
    <w:p w:rsidR="001F2B1F" w:rsidRPr="00002CC0" w:rsidRDefault="001F2B1F" w:rsidP="00456939">
      <w:pPr>
        <w:widowControl w:val="0"/>
        <w:tabs>
          <w:tab w:val="left" w:pos="2896"/>
          <w:tab w:val="left" w:pos="4478"/>
          <w:tab w:val="left" w:pos="4824"/>
          <w:tab w:val="left" w:pos="7056"/>
          <w:tab w:val="left" w:pos="8768"/>
          <w:tab w:val="left" w:pos="9498"/>
          <w:tab w:val="left" w:pos="10614"/>
        </w:tabs>
        <w:autoSpaceDE w:val="0"/>
        <w:autoSpaceDN w:val="0"/>
        <w:spacing w:after="0" w:line="240" w:lineRule="auto"/>
        <w:ind w:right="555" w:firstLine="426"/>
        <w:jc w:val="both"/>
        <w:rPr>
          <w:rFonts w:ascii="Times New Roman" w:hAnsi="Times New Roman" w:cs="Times New Roman"/>
          <w:sz w:val="24"/>
          <w:szCs w:val="24"/>
        </w:rPr>
      </w:pPr>
      <w:r>
        <w:rPr>
          <w:rFonts w:ascii="Times New Roman" w:hAnsi="Times New Roman" w:cs="Times New Roman"/>
          <w:sz w:val="24"/>
          <w:szCs w:val="24"/>
        </w:rPr>
        <w:t>Процесс воспитания в МОАУ СОШ № 1</w:t>
      </w:r>
      <w:r w:rsidR="009F0506">
        <w:rPr>
          <w:rFonts w:ascii="Times New Roman" w:hAnsi="Times New Roman" w:cs="Times New Roman"/>
          <w:sz w:val="24"/>
          <w:szCs w:val="24"/>
        </w:rPr>
        <w:t>5</w:t>
      </w:r>
      <w:r>
        <w:rPr>
          <w:rFonts w:ascii="Times New Roman" w:hAnsi="Times New Roman" w:cs="Times New Roman"/>
          <w:sz w:val="24"/>
          <w:szCs w:val="24"/>
        </w:rPr>
        <w:t xml:space="preserve"> основывается </w:t>
      </w:r>
      <w:r w:rsidRPr="00002CC0">
        <w:rPr>
          <w:rFonts w:ascii="Times New Roman" w:hAnsi="Times New Roman" w:cs="Times New Roman"/>
          <w:spacing w:val="-1"/>
          <w:sz w:val="24"/>
          <w:szCs w:val="24"/>
        </w:rPr>
        <w:t>на</w:t>
      </w:r>
      <w:r w:rsidRPr="00002CC0">
        <w:rPr>
          <w:rFonts w:ascii="Times New Roman" w:hAnsi="Times New Roman" w:cs="Times New Roman"/>
          <w:spacing w:val="-67"/>
          <w:sz w:val="24"/>
          <w:szCs w:val="24"/>
        </w:rPr>
        <w:t xml:space="preserve">   </w:t>
      </w:r>
      <w:r w:rsidRPr="00002CC0">
        <w:rPr>
          <w:rFonts w:ascii="Times New Roman" w:hAnsi="Times New Roman" w:cs="Times New Roman"/>
          <w:sz w:val="24"/>
          <w:szCs w:val="24"/>
        </w:rPr>
        <w:t>следующих</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принципах</w:t>
      </w:r>
      <w:r w:rsidR="00456939">
        <w:rPr>
          <w:rFonts w:ascii="Times New Roman" w:hAnsi="Times New Roman" w:cs="Times New Roman"/>
          <w:spacing w:val="-4"/>
          <w:sz w:val="24"/>
          <w:szCs w:val="24"/>
        </w:rPr>
        <w:t xml:space="preserve"> </w:t>
      </w:r>
      <w:r w:rsidRPr="00002CC0">
        <w:rPr>
          <w:rFonts w:ascii="Times New Roman" w:hAnsi="Times New Roman" w:cs="Times New Roman"/>
          <w:sz w:val="24"/>
          <w:szCs w:val="24"/>
        </w:rPr>
        <w:t>взаимодействия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педагогов</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 обучающихся:</w:t>
      </w:r>
    </w:p>
    <w:p w:rsidR="001F2B1F" w:rsidRPr="001E7C84" w:rsidRDefault="001F2B1F" w:rsidP="00456939">
      <w:pPr>
        <w:pStyle w:val="af2"/>
        <w:spacing w:after="0" w:line="240" w:lineRule="auto"/>
        <w:ind w:firstLine="709"/>
        <w:jc w:val="both"/>
        <w:rPr>
          <w:rFonts w:ascii="Times New Roman" w:hAnsi="Times New Roman" w:cs="Times New Roman"/>
          <w:sz w:val="24"/>
          <w:szCs w:val="28"/>
        </w:rPr>
      </w:pPr>
      <w:r w:rsidRPr="001E7C84">
        <w:rPr>
          <w:rFonts w:ascii="Times New Roman" w:hAnsi="Times New Roman" w:cs="Times New Roman"/>
          <w:sz w:val="24"/>
          <w:szCs w:val="28"/>
        </w:rPr>
        <w:t xml:space="preserve">- </w:t>
      </w:r>
      <w:r w:rsidRPr="001E7C84">
        <w:rPr>
          <w:rFonts w:ascii="Times New Roman" w:hAnsi="Times New Roman" w:cs="Times New Roman"/>
          <w:i/>
          <w:sz w:val="24"/>
          <w:szCs w:val="28"/>
        </w:rPr>
        <w:t xml:space="preserve">Приоритет безопасности ребенка </w:t>
      </w:r>
      <w:r w:rsidRPr="001E7C84">
        <w:rPr>
          <w:rFonts w:ascii="Times New Roman" w:hAnsi="Times New Roman" w:cs="Times New Roman"/>
          <w:sz w:val="24"/>
          <w:szCs w:val="28"/>
        </w:rPr>
        <w:t xml:space="preserve">- неукоснительное соблюдение законности и прав семьи и ребенка, соблюдения конфиденциальности информации о ребенке и </w:t>
      </w:r>
      <w:r w:rsidRPr="001E7C84">
        <w:rPr>
          <w:rFonts w:ascii="Times New Roman" w:hAnsi="Times New Roman" w:cs="Times New Roman"/>
          <w:spacing w:val="2"/>
          <w:sz w:val="24"/>
          <w:szCs w:val="28"/>
        </w:rPr>
        <w:t>се</w:t>
      </w:r>
      <w:r w:rsidRPr="001E7C84">
        <w:rPr>
          <w:rFonts w:ascii="Times New Roman" w:hAnsi="Times New Roman" w:cs="Times New Roman"/>
          <w:sz w:val="24"/>
          <w:szCs w:val="28"/>
        </w:rPr>
        <w:t>мье, а так же при нахождении его в образовательной организации;</w:t>
      </w:r>
    </w:p>
    <w:p w:rsidR="001F2B1F" w:rsidRPr="001E7C84" w:rsidRDefault="001F2B1F" w:rsidP="00456939">
      <w:pPr>
        <w:pStyle w:val="af2"/>
        <w:spacing w:after="0" w:line="240" w:lineRule="auto"/>
        <w:ind w:firstLine="709"/>
        <w:jc w:val="both"/>
        <w:rPr>
          <w:rFonts w:ascii="Times New Roman" w:hAnsi="Times New Roman" w:cs="Times New Roman"/>
          <w:sz w:val="24"/>
          <w:szCs w:val="28"/>
        </w:rPr>
      </w:pPr>
      <w:r w:rsidRPr="001E7C84">
        <w:rPr>
          <w:rFonts w:ascii="Times New Roman" w:hAnsi="Times New Roman" w:cs="Times New Roman"/>
          <w:sz w:val="24"/>
          <w:szCs w:val="28"/>
        </w:rPr>
        <w:t xml:space="preserve">- </w:t>
      </w:r>
      <w:r w:rsidRPr="001E7C84">
        <w:rPr>
          <w:rFonts w:ascii="Times New Roman" w:hAnsi="Times New Roman" w:cs="Times New Roman"/>
          <w:i/>
          <w:sz w:val="24"/>
          <w:szCs w:val="28"/>
        </w:rPr>
        <w:t xml:space="preserve">Совместное решение личностно и общественно значимых проблем </w:t>
      </w:r>
      <w:r w:rsidRPr="001E7C84">
        <w:rPr>
          <w:rFonts w:ascii="Times New Roman" w:hAnsi="Times New Roman" w:cs="Times New Roman"/>
          <w:b/>
          <w:sz w:val="24"/>
          <w:szCs w:val="28"/>
        </w:rPr>
        <w:t xml:space="preserve">- </w:t>
      </w:r>
      <w:r w:rsidRPr="001E7C84">
        <w:rPr>
          <w:rFonts w:ascii="Times New Roman" w:hAnsi="Times New Roman" w:cs="Times New Roman"/>
          <w:sz w:val="24"/>
          <w:szCs w:val="28"/>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1F2B1F" w:rsidRPr="001E7C84" w:rsidRDefault="001F2B1F" w:rsidP="00456939">
      <w:pPr>
        <w:pStyle w:val="af2"/>
        <w:spacing w:after="0" w:line="240" w:lineRule="auto"/>
        <w:ind w:firstLine="709"/>
        <w:jc w:val="both"/>
        <w:rPr>
          <w:rFonts w:ascii="Times New Roman" w:hAnsi="Times New Roman" w:cs="Times New Roman"/>
          <w:sz w:val="24"/>
          <w:szCs w:val="28"/>
        </w:rPr>
      </w:pPr>
      <w:r w:rsidRPr="001E7C84">
        <w:rPr>
          <w:rFonts w:ascii="Times New Roman" w:hAnsi="Times New Roman" w:cs="Times New Roman"/>
          <w:sz w:val="24"/>
          <w:szCs w:val="28"/>
        </w:rPr>
        <w:t xml:space="preserve">- </w:t>
      </w:r>
      <w:r w:rsidRPr="001E7C84">
        <w:rPr>
          <w:rFonts w:ascii="Times New Roman" w:hAnsi="Times New Roman" w:cs="Times New Roman"/>
          <w:i/>
          <w:sz w:val="24"/>
          <w:szCs w:val="28"/>
        </w:rPr>
        <w:t xml:space="preserve">Системно-деятельностная организация воспитания </w:t>
      </w:r>
      <w:r w:rsidRPr="001E7C84">
        <w:rPr>
          <w:rFonts w:ascii="Times New Roman" w:hAnsi="Times New Roman" w:cs="Times New Roman"/>
          <w:sz w:val="24"/>
          <w:szCs w:val="28"/>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1F2B1F" w:rsidRPr="001E7C84" w:rsidRDefault="001F2B1F" w:rsidP="00456939">
      <w:pPr>
        <w:pStyle w:val="af2"/>
        <w:spacing w:after="0" w:line="240" w:lineRule="auto"/>
        <w:ind w:firstLine="709"/>
        <w:jc w:val="both"/>
        <w:rPr>
          <w:rFonts w:ascii="Times New Roman" w:hAnsi="Times New Roman" w:cs="Times New Roman"/>
          <w:sz w:val="24"/>
          <w:szCs w:val="28"/>
        </w:rPr>
      </w:pPr>
      <w:r w:rsidRPr="001E7C84">
        <w:rPr>
          <w:rFonts w:ascii="Times New Roman" w:hAnsi="Times New Roman" w:cs="Times New Roman"/>
          <w:sz w:val="24"/>
          <w:szCs w:val="28"/>
        </w:rPr>
        <w:t xml:space="preserve">- </w:t>
      </w:r>
      <w:r w:rsidRPr="001E7C84">
        <w:rPr>
          <w:rFonts w:ascii="Times New Roman" w:hAnsi="Times New Roman" w:cs="Times New Roman"/>
          <w:i/>
          <w:sz w:val="24"/>
          <w:szCs w:val="28"/>
        </w:rPr>
        <w:t xml:space="preserve">Полисубъектность воспитания и социализации - </w:t>
      </w:r>
      <w:r w:rsidRPr="001E7C84">
        <w:rPr>
          <w:rFonts w:ascii="Times New Roman" w:hAnsi="Times New Roman" w:cs="Times New Roman"/>
          <w:sz w:val="24"/>
          <w:szCs w:val="28"/>
        </w:rPr>
        <w:t xml:space="preserve">обучающийся включены в различные виды социальной, информационной, коммуникативной активности, в </w:t>
      </w:r>
      <w:r w:rsidRPr="001E7C84">
        <w:rPr>
          <w:rFonts w:ascii="Times New Roman" w:hAnsi="Times New Roman" w:cs="Times New Roman"/>
          <w:spacing w:val="2"/>
          <w:sz w:val="24"/>
          <w:szCs w:val="28"/>
        </w:rPr>
        <w:t>со</w:t>
      </w:r>
      <w:r w:rsidRPr="001E7C84">
        <w:rPr>
          <w:rFonts w:ascii="Times New Roman" w:hAnsi="Times New Roman" w:cs="Times New Roman"/>
          <w:sz w:val="24"/>
          <w:szCs w:val="28"/>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1F2B1F" w:rsidRPr="001E7C84" w:rsidRDefault="001F2B1F" w:rsidP="00456939">
      <w:pPr>
        <w:pStyle w:val="af2"/>
        <w:spacing w:after="0" w:line="240" w:lineRule="auto"/>
        <w:ind w:firstLine="709"/>
        <w:jc w:val="both"/>
        <w:rPr>
          <w:rFonts w:ascii="Times New Roman" w:hAnsi="Times New Roman" w:cs="Times New Roman"/>
          <w:sz w:val="24"/>
          <w:szCs w:val="28"/>
        </w:rPr>
      </w:pPr>
      <w:r w:rsidRPr="001E7C84">
        <w:rPr>
          <w:rFonts w:ascii="Times New Roman" w:hAnsi="Times New Roman" w:cs="Times New Roman"/>
          <w:sz w:val="24"/>
          <w:szCs w:val="28"/>
        </w:rPr>
        <w:t xml:space="preserve">- </w:t>
      </w:r>
      <w:r w:rsidRPr="001E7C84">
        <w:rPr>
          <w:rFonts w:ascii="Times New Roman" w:hAnsi="Times New Roman" w:cs="Times New Roman"/>
          <w:i/>
          <w:sz w:val="24"/>
          <w:szCs w:val="28"/>
        </w:rPr>
        <w:t xml:space="preserve">Событийность </w:t>
      </w:r>
      <w:r w:rsidRPr="001E7C84">
        <w:rPr>
          <w:rFonts w:ascii="Times New Roman" w:hAnsi="Times New Roman" w:cs="Times New Roman"/>
          <w:sz w:val="24"/>
          <w:szCs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1F2B1F" w:rsidRPr="001E7C84" w:rsidRDefault="001F2B1F" w:rsidP="00456939">
      <w:pPr>
        <w:pStyle w:val="af2"/>
        <w:spacing w:after="0" w:line="240" w:lineRule="auto"/>
        <w:ind w:firstLine="709"/>
        <w:jc w:val="both"/>
        <w:rPr>
          <w:rFonts w:ascii="Times New Roman" w:hAnsi="Times New Roman" w:cs="Times New Roman"/>
          <w:sz w:val="24"/>
          <w:szCs w:val="28"/>
        </w:rPr>
      </w:pPr>
      <w:r w:rsidRPr="001E7C84">
        <w:rPr>
          <w:rFonts w:ascii="Times New Roman" w:hAnsi="Times New Roman" w:cs="Times New Roman"/>
          <w:sz w:val="24"/>
          <w:szCs w:val="28"/>
        </w:rPr>
        <w:t xml:space="preserve">- </w:t>
      </w:r>
      <w:r w:rsidRPr="001E7C84">
        <w:rPr>
          <w:rFonts w:ascii="Times New Roman" w:hAnsi="Times New Roman" w:cs="Times New Roman"/>
          <w:i/>
          <w:sz w:val="24"/>
          <w:szCs w:val="28"/>
        </w:rPr>
        <w:t xml:space="preserve">Ориентация на идеал </w:t>
      </w:r>
      <w:r w:rsidRPr="001E7C84">
        <w:rPr>
          <w:rFonts w:ascii="Times New Roman" w:hAnsi="Times New Roman" w:cs="Times New Roman"/>
          <w:sz w:val="24"/>
          <w:szCs w:val="28"/>
        </w:rPr>
        <w:t xml:space="preserve">- воспитание всегда ориентировано на определенный идеал, который являет собой высшую цель стремлений, деятельности воспитания и </w:t>
      </w:r>
      <w:r w:rsidRPr="001E7C84">
        <w:rPr>
          <w:rFonts w:ascii="Times New Roman" w:hAnsi="Times New Roman" w:cs="Times New Roman"/>
          <w:spacing w:val="2"/>
          <w:sz w:val="24"/>
          <w:szCs w:val="28"/>
        </w:rPr>
        <w:t>са</w:t>
      </w:r>
      <w:r w:rsidRPr="001E7C84">
        <w:rPr>
          <w:rFonts w:ascii="Times New Roman" w:hAnsi="Times New Roman" w:cs="Times New Roman"/>
          <w:sz w:val="24"/>
          <w:szCs w:val="28"/>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1F2B1F" w:rsidRPr="001E7C84" w:rsidRDefault="001F2B1F" w:rsidP="00456939">
      <w:pPr>
        <w:pStyle w:val="af2"/>
        <w:spacing w:after="0" w:line="240" w:lineRule="auto"/>
        <w:ind w:firstLine="709"/>
        <w:jc w:val="both"/>
        <w:rPr>
          <w:rFonts w:ascii="Times New Roman" w:hAnsi="Times New Roman" w:cs="Times New Roman"/>
          <w:sz w:val="24"/>
          <w:szCs w:val="28"/>
        </w:rPr>
      </w:pPr>
      <w:r w:rsidRPr="001E7C84">
        <w:rPr>
          <w:rFonts w:ascii="Times New Roman" w:hAnsi="Times New Roman" w:cs="Times New Roman"/>
          <w:sz w:val="24"/>
          <w:szCs w:val="28"/>
        </w:rPr>
        <w:t xml:space="preserve">- </w:t>
      </w:r>
      <w:r w:rsidRPr="001E7C84">
        <w:rPr>
          <w:rFonts w:ascii="Times New Roman" w:hAnsi="Times New Roman" w:cs="Times New Roman"/>
          <w:i/>
          <w:sz w:val="24"/>
          <w:szCs w:val="28"/>
        </w:rPr>
        <w:t xml:space="preserve">Диалогическое общение - </w:t>
      </w:r>
      <w:r w:rsidRPr="001E7C84">
        <w:rPr>
          <w:rFonts w:ascii="Times New Roman" w:hAnsi="Times New Roman" w:cs="Times New Roman"/>
          <w:sz w:val="24"/>
          <w:szCs w:val="28"/>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1F2B1F" w:rsidRPr="001E7C84" w:rsidRDefault="001F2B1F" w:rsidP="00456939">
      <w:pPr>
        <w:pStyle w:val="af2"/>
        <w:spacing w:after="0" w:line="240" w:lineRule="auto"/>
        <w:ind w:firstLine="709"/>
        <w:jc w:val="both"/>
        <w:rPr>
          <w:rFonts w:ascii="Times New Roman" w:hAnsi="Times New Roman" w:cs="Times New Roman"/>
          <w:sz w:val="24"/>
          <w:szCs w:val="28"/>
        </w:rPr>
      </w:pPr>
      <w:r w:rsidRPr="001E7C84">
        <w:rPr>
          <w:rFonts w:ascii="Times New Roman" w:hAnsi="Times New Roman" w:cs="Times New Roman"/>
          <w:sz w:val="24"/>
          <w:szCs w:val="28"/>
        </w:rPr>
        <w:t xml:space="preserve">- </w:t>
      </w:r>
      <w:r w:rsidRPr="001E7C84">
        <w:rPr>
          <w:rFonts w:ascii="Times New Roman" w:hAnsi="Times New Roman" w:cs="Times New Roman"/>
          <w:i/>
          <w:sz w:val="24"/>
          <w:szCs w:val="28"/>
        </w:rPr>
        <w:t xml:space="preserve">Психологическая комфортная среда </w:t>
      </w:r>
      <w:r w:rsidRPr="001E7C84">
        <w:rPr>
          <w:rFonts w:ascii="Times New Roman" w:hAnsi="Times New Roman" w:cs="Times New Roman"/>
          <w:sz w:val="24"/>
          <w:szCs w:val="28"/>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1F2B1F" w:rsidRPr="001E7C84" w:rsidRDefault="001F2B1F" w:rsidP="00456939">
      <w:pPr>
        <w:pStyle w:val="af2"/>
        <w:spacing w:after="0" w:line="240" w:lineRule="auto"/>
        <w:ind w:firstLine="709"/>
        <w:jc w:val="both"/>
        <w:rPr>
          <w:rFonts w:ascii="Times New Roman" w:hAnsi="Times New Roman" w:cs="Times New Roman"/>
          <w:sz w:val="24"/>
          <w:szCs w:val="28"/>
        </w:rPr>
      </w:pPr>
      <w:r w:rsidRPr="001E7C84">
        <w:rPr>
          <w:rFonts w:ascii="Times New Roman" w:hAnsi="Times New Roman" w:cs="Times New Roman"/>
          <w:sz w:val="24"/>
          <w:szCs w:val="28"/>
        </w:rPr>
        <w:t xml:space="preserve">- </w:t>
      </w:r>
      <w:r w:rsidRPr="001E7C84">
        <w:rPr>
          <w:rFonts w:ascii="Times New Roman" w:hAnsi="Times New Roman" w:cs="Times New Roman"/>
          <w:i/>
          <w:sz w:val="24"/>
          <w:szCs w:val="28"/>
        </w:rPr>
        <w:t xml:space="preserve">Следование нравственному примеру </w:t>
      </w:r>
      <w:r w:rsidRPr="001E7C84">
        <w:rPr>
          <w:rFonts w:ascii="Times New Roman" w:hAnsi="Times New Roman" w:cs="Times New Roman"/>
          <w:sz w:val="24"/>
          <w:szCs w:val="28"/>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w:t>
      </w:r>
      <w:r>
        <w:rPr>
          <w:rFonts w:ascii="Times New Roman" w:hAnsi="Times New Roman" w:cs="Times New Roman"/>
          <w:sz w:val="24"/>
          <w:szCs w:val="28"/>
        </w:rPr>
        <w:t xml:space="preserve"> </w:t>
      </w:r>
      <w:r w:rsidRPr="001E7C84">
        <w:rPr>
          <w:rFonts w:ascii="Times New Roman" w:hAnsi="Times New Roman" w:cs="Times New Roman"/>
          <w:sz w:val="24"/>
          <w:szCs w:val="28"/>
        </w:rPr>
        <w:t>т.д;</w:t>
      </w:r>
    </w:p>
    <w:p w:rsidR="001F2B1F" w:rsidRDefault="001F2B1F" w:rsidP="00456939">
      <w:pPr>
        <w:pStyle w:val="af2"/>
        <w:spacing w:after="0" w:line="240" w:lineRule="auto"/>
        <w:ind w:firstLine="709"/>
        <w:jc w:val="both"/>
        <w:rPr>
          <w:rFonts w:ascii="Times New Roman" w:hAnsi="Times New Roman" w:cs="Times New Roman"/>
          <w:color w:val="000009"/>
          <w:sz w:val="24"/>
          <w:szCs w:val="28"/>
        </w:rPr>
      </w:pPr>
    </w:p>
    <w:p w:rsidR="001F2B1F" w:rsidRPr="00417746" w:rsidRDefault="001F2B1F" w:rsidP="00456939">
      <w:pPr>
        <w:pStyle w:val="af2"/>
        <w:spacing w:after="0" w:line="240" w:lineRule="auto"/>
        <w:ind w:firstLine="709"/>
        <w:jc w:val="both"/>
        <w:rPr>
          <w:rFonts w:ascii="Times New Roman" w:hAnsi="Times New Roman" w:cs="Times New Roman"/>
          <w:color w:val="000009"/>
          <w:sz w:val="24"/>
          <w:szCs w:val="28"/>
        </w:rPr>
      </w:pPr>
      <w:r w:rsidRPr="001E7C84">
        <w:rPr>
          <w:rFonts w:ascii="Times New Roman" w:hAnsi="Times New Roman" w:cs="Times New Roman"/>
          <w:color w:val="000009"/>
          <w:sz w:val="24"/>
          <w:szCs w:val="28"/>
        </w:rPr>
        <w:t xml:space="preserve">Основными традициями воспитания в </w:t>
      </w:r>
      <w:r w:rsidRPr="001E7C84">
        <w:rPr>
          <w:rFonts w:ascii="Times New Roman" w:hAnsi="Times New Roman" w:cs="Times New Roman"/>
          <w:sz w:val="24"/>
          <w:szCs w:val="28"/>
        </w:rPr>
        <w:t>МОАУ СОШ №1</w:t>
      </w:r>
      <w:r w:rsidR="009F0506">
        <w:rPr>
          <w:rFonts w:ascii="Times New Roman" w:hAnsi="Times New Roman" w:cs="Times New Roman"/>
          <w:sz w:val="24"/>
          <w:szCs w:val="28"/>
        </w:rPr>
        <w:t>5</w:t>
      </w:r>
      <w:r w:rsidRPr="001E7C84">
        <w:rPr>
          <w:rFonts w:ascii="Times New Roman" w:hAnsi="Times New Roman" w:cs="Times New Roman"/>
          <w:sz w:val="24"/>
          <w:szCs w:val="28"/>
        </w:rPr>
        <w:t xml:space="preserve"> </w:t>
      </w:r>
      <w:r w:rsidRPr="001E7C84">
        <w:rPr>
          <w:rFonts w:ascii="Times New Roman" w:hAnsi="Times New Roman" w:cs="Times New Roman"/>
          <w:color w:val="000009"/>
          <w:sz w:val="24"/>
          <w:szCs w:val="28"/>
        </w:rPr>
        <w:t>являются следующие:</w:t>
      </w:r>
    </w:p>
    <w:p w:rsidR="001F2B1F" w:rsidRPr="00002CC0" w:rsidRDefault="001F2B1F" w:rsidP="00465D5B">
      <w:pPr>
        <w:widowControl w:val="0"/>
        <w:numPr>
          <w:ilvl w:val="0"/>
          <w:numId w:val="21"/>
        </w:numPr>
        <w:tabs>
          <w:tab w:val="left" w:pos="1195"/>
        </w:tabs>
        <w:autoSpaceDE w:val="0"/>
        <w:autoSpaceDN w:val="0"/>
        <w:spacing w:after="0" w:line="240" w:lineRule="auto"/>
        <w:ind w:left="0" w:right="560" w:firstLine="426"/>
        <w:jc w:val="both"/>
        <w:rPr>
          <w:rFonts w:ascii="Times New Roman" w:hAnsi="Times New Roman" w:cs="Times New Roman"/>
          <w:color w:val="000009"/>
          <w:sz w:val="24"/>
          <w:szCs w:val="24"/>
        </w:rPr>
      </w:pPr>
      <w:r w:rsidRPr="00002CC0">
        <w:rPr>
          <w:rFonts w:ascii="Times New Roman" w:hAnsi="Times New Roman" w:cs="Times New Roman"/>
          <w:color w:val="000009"/>
          <w:sz w:val="24"/>
          <w:szCs w:val="24"/>
        </w:rPr>
        <w:t>стержнем годового цикла воспитательной работы являются ключевые</w:t>
      </w:r>
      <w:r w:rsidRPr="00002CC0">
        <w:rPr>
          <w:rFonts w:ascii="Times New Roman" w:hAnsi="Times New Roman" w:cs="Times New Roman"/>
          <w:color w:val="000009"/>
          <w:spacing w:val="1"/>
          <w:sz w:val="24"/>
          <w:szCs w:val="24"/>
        </w:rPr>
        <w:t xml:space="preserve"> </w:t>
      </w:r>
      <w:r w:rsidRPr="00002CC0">
        <w:rPr>
          <w:rFonts w:ascii="Times New Roman" w:hAnsi="Times New Roman" w:cs="Times New Roman"/>
          <w:color w:val="000009"/>
          <w:sz w:val="24"/>
          <w:szCs w:val="24"/>
        </w:rPr>
        <w:t>дела,</w:t>
      </w:r>
      <w:r w:rsidRPr="00002CC0">
        <w:rPr>
          <w:rFonts w:ascii="Times New Roman" w:hAnsi="Times New Roman" w:cs="Times New Roman"/>
          <w:color w:val="000009"/>
          <w:spacing w:val="1"/>
          <w:sz w:val="24"/>
          <w:szCs w:val="24"/>
        </w:rPr>
        <w:t xml:space="preserve"> </w:t>
      </w:r>
      <w:r w:rsidRPr="00002CC0">
        <w:rPr>
          <w:rFonts w:ascii="Times New Roman" w:hAnsi="Times New Roman" w:cs="Times New Roman"/>
          <w:color w:val="000009"/>
          <w:sz w:val="24"/>
          <w:szCs w:val="24"/>
        </w:rPr>
        <w:t>через</w:t>
      </w:r>
      <w:r w:rsidR="00456939">
        <w:rPr>
          <w:rFonts w:ascii="Times New Roman" w:hAnsi="Times New Roman" w:cs="Times New Roman"/>
          <w:color w:val="000009"/>
          <w:spacing w:val="1"/>
          <w:sz w:val="24"/>
          <w:szCs w:val="24"/>
        </w:rPr>
        <w:t xml:space="preserve"> </w:t>
      </w:r>
      <w:r w:rsidRPr="00002CC0">
        <w:rPr>
          <w:rFonts w:ascii="Times New Roman" w:hAnsi="Times New Roman" w:cs="Times New Roman"/>
          <w:color w:val="000009"/>
          <w:sz w:val="24"/>
          <w:szCs w:val="24"/>
        </w:rPr>
        <w:t>которые</w:t>
      </w:r>
      <w:r w:rsidRPr="00002CC0">
        <w:rPr>
          <w:rFonts w:ascii="Times New Roman" w:hAnsi="Times New Roman" w:cs="Times New Roman"/>
          <w:color w:val="000009"/>
          <w:spacing w:val="1"/>
          <w:sz w:val="24"/>
          <w:szCs w:val="24"/>
        </w:rPr>
        <w:t xml:space="preserve"> </w:t>
      </w:r>
      <w:r w:rsidRPr="00002CC0">
        <w:rPr>
          <w:rFonts w:ascii="Times New Roman" w:hAnsi="Times New Roman" w:cs="Times New Roman"/>
          <w:color w:val="000009"/>
          <w:sz w:val="24"/>
          <w:szCs w:val="24"/>
        </w:rPr>
        <w:t>осуществляется</w:t>
      </w:r>
      <w:r w:rsidRPr="00002CC0">
        <w:rPr>
          <w:rFonts w:ascii="Times New Roman" w:hAnsi="Times New Roman" w:cs="Times New Roman"/>
          <w:color w:val="000009"/>
          <w:spacing w:val="1"/>
          <w:sz w:val="24"/>
          <w:szCs w:val="24"/>
        </w:rPr>
        <w:t xml:space="preserve"> </w:t>
      </w:r>
      <w:r w:rsidRPr="00002CC0">
        <w:rPr>
          <w:rFonts w:ascii="Times New Roman" w:hAnsi="Times New Roman" w:cs="Times New Roman"/>
          <w:color w:val="000009"/>
          <w:sz w:val="24"/>
          <w:szCs w:val="24"/>
        </w:rPr>
        <w:t>интеграция</w:t>
      </w:r>
      <w:r w:rsidRPr="00002CC0">
        <w:rPr>
          <w:rFonts w:ascii="Times New Roman" w:hAnsi="Times New Roman" w:cs="Times New Roman"/>
          <w:color w:val="000009"/>
          <w:spacing w:val="1"/>
          <w:sz w:val="24"/>
          <w:szCs w:val="24"/>
        </w:rPr>
        <w:t xml:space="preserve"> </w:t>
      </w:r>
      <w:r w:rsidRPr="00002CC0">
        <w:rPr>
          <w:rFonts w:ascii="Times New Roman" w:hAnsi="Times New Roman" w:cs="Times New Roman"/>
          <w:color w:val="000009"/>
          <w:sz w:val="24"/>
          <w:szCs w:val="24"/>
        </w:rPr>
        <w:t>воспитательных</w:t>
      </w:r>
      <w:r w:rsidRPr="00002CC0">
        <w:rPr>
          <w:rFonts w:ascii="Times New Roman" w:hAnsi="Times New Roman" w:cs="Times New Roman"/>
          <w:color w:val="000009"/>
          <w:spacing w:val="1"/>
          <w:sz w:val="24"/>
          <w:szCs w:val="24"/>
        </w:rPr>
        <w:t xml:space="preserve"> </w:t>
      </w:r>
      <w:r w:rsidRPr="00002CC0">
        <w:rPr>
          <w:rFonts w:ascii="Times New Roman" w:hAnsi="Times New Roman" w:cs="Times New Roman"/>
          <w:color w:val="000009"/>
          <w:sz w:val="24"/>
          <w:szCs w:val="24"/>
        </w:rPr>
        <w:t>усилий</w:t>
      </w:r>
      <w:r w:rsidRPr="00002CC0">
        <w:rPr>
          <w:rFonts w:ascii="Times New Roman" w:hAnsi="Times New Roman" w:cs="Times New Roman"/>
          <w:color w:val="000009"/>
          <w:spacing w:val="1"/>
          <w:sz w:val="24"/>
          <w:szCs w:val="24"/>
        </w:rPr>
        <w:t xml:space="preserve"> </w:t>
      </w:r>
      <w:r w:rsidRPr="00002CC0">
        <w:rPr>
          <w:rFonts w:ascii="Times New Roman" w:hAnsi="Times New Roman" w:cs="Times New Roman"/>
          <w:color w:val="000009"/>
          <w:sz w:val="24"/>
          <w:szCs w:val="24"/>
        </w:rPr>
        <w:t>педагогов;</w:t>
      </w:r>
    </w:p>
    <w:p w:rsidR="001F2B1F" w:rsidRPr="00002CC0" w:rsidRDefault="001F2B1F" w:rsidP="00465D5B">
      <w:pPr>
        <w:widowControl w:val="0"/>
        <w:numPr>
          <w:ilvl w:val="0"/>
          <w:numId w:val="21"/>
        </w:numPr>
        <w:tabs>
          <w:tab w:val="left" w:pos="1233"/>
        </w:tabs>
        <w:autoSpaceDE w:val="0"/>
        <w:autoSpaceDN w:val="0"/>
        <w:spacing w:after="0" w:line="240" w:lineRule="auto"/>
        <w:ind w:left="0" w:right="3" w:firstLine="426"/>
        <w:jc w:val="both"/>
        <w:rPr>
          <w:rFonts w:ascii="Times New Roman" w:hAnsi="Times New Roman" w:cs="Times New Roman"/>
          <w:sz w:val="24"/>
          <w:szCs w:val="24"/>
        </w:rPr>
      </w:pPr>
      <w:r w:rsidRPr="00002CC0">
        <w:rPr>
          <w:rFonts w:ascii="Times New Roman" w:hAnsi="Times New Roman" w:cs="Times New Roman"/>
          <w:sz w:val="24"/>
          <w:szCs w:val="24"/>
        </w:rPr>
        <w:t>важной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чертой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каждого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ключевого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дела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большинства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используемых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для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воспитания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других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совместных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дел</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педагогов</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школьников</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коллективная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разработка,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коллективное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планирование,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коллективное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проведение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коллективный анализ</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их</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результатов;</w:t>
      </w:r>
    </w:p>
    <w:p w:rsidR="001F2B1F" w:rsidRPr="00002CC0" w:rsidRDefault="001F2B1F" w:rsidP="00456939">
      <w:pPr>
        <w:widowControl w:val="0"/>
        <w:autoSpaceDE w:val="0"/>
        <w:autoSpaceDN w:val="0"/>
        <w:spacing w:after="0" w:line="240" w:lineRule="auto"/>
        <w:ind w:firstLine="426"/>
        <w:jc w:val="both"/>
        <w:rPr>
          <w:rFonts w:ascii="Times New Roman" w:hAnsi="Times New Roman" w:cs="Times New Roman"/>
          <w:sz w:val="24"/>
          <w:szCs w:val="24"/>
        </w:rPr>
      </w:pPr>
      <w:r w:rsidRPr="00002CC0">
        <w:rPr>
          <w:rFonts w:ascii="Times New Roman" w:hAnsi="Times New Roman" w:cs="Times New Roman"/>
          <w:sz w:val="24"/>
          <w:szCs w:val="24"/>
        </w:rPr>
        <w:t>- ключевые</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общешкольные</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дела</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объединены</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темой</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месяца;</w:t>
      </w:r>
    </w:p>
    <w:p w:rsidR="001F2B1F" w:rsidRPr="00002CC0" w:rsidRDefault="001F2B1F" w:rsidP="00456939">
      <w:pPr>
        <w:widowControl w:val="0"/>
        <w:tabs>
          <w:tab w:val="left" w:pos="1281"/>
        </w:tabs>
        <w:autoSpaceDE w:val="0"/>
        <w:autoSpaceDN w:val="0"/>
        <w:spacing w:after="0" w:line="240" w:lineRule="auto"/>
        <w:ind w:left="426" w:right="3"/>
        <w:jc w:val="both"/>
        <w:rPr>
          <w:rFonts w:ascii="Times New Roman" w:hAnsi="Times New Roman" w:cs="Times New Roman"/>
          <w:sz w:val="24"/>
          <w:szCs w:val="24"/>
        </w:rPr>
      </w:pPr>
      <w:r>
        <w:rPr>
          <w:rFonts w:ascii="Times New Roman" w:hAnsi="Times New Roman" w:cs="Times New Roman"/>
          <w:sz w:val="24"/>
          <w:szCs w:val="24"/>
        </w:rPr>
        <w:t xml:space="preserve">- </w:t>
      </w:r>
      <w:r w:rsidRPr="00002CC0">
        <w:rPr>
          <w:rFonts w:ascii="Times New Roman" w:hAnsi="Times New Roman" w:cs="Times New Roman"/>
          <w:sz w:val="24"/>
          <w:szCs w:val="24"/>
        </w:rPr>
        <w:t>в</w:t>
      </w:r>
      <w:r>
        <w:rPr>
          <w:rFonts w:ascii="Times New Roman" w:hAnsi="Times New Roman" w:cs="Times New Roman"/>
          <w:spacing w:val="1"/>
          <w:sz w:val="24"/>
          <w:szCs w:val="24"/>
        </w:rPr>
        <w:t xml:space="preserve"> МОАУ СОШ №1</w:t>
      </w:r>
      <w:r w:rsidR="009F0506">
        <w:rPr>
          <w:rFonts w:ascii="Times New Roman" w:hAnsi="Times New Roman" w:cs="Times New Roman"/>
          <w:spacing w:val="1"/>
          <w:sz w:val="24"/>
          <w:szCs w:val="24"/>
        </w:rPr>
        <w:t>5</w:t>
      </w:r>
      <w:r w:rsidRPr="00002CC0">
        <w:rPr>
          <w:rFonts w:ascii="Times New Roman" w:hAnsi="Times New Roman" w:cs="Times New Roman"/>
          <w:sz w:val="24"/>
          <w:szCs w:val="24"/>
        </w:rPr>
        <w:t>создаются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такие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условия,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чтобы</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мере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взросления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ребенка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увеличивалась</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его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роль</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таких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совместных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делах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как</w:t>
      </w:r>
      <w:r w:rsidRPr="00002CC0">
        <w:rPr>
          <w:rFonts w:ascii="Times New Roman" w:hAnsi="Times New Roman" w:cs="Times New Roman"/>
          <w:spacing w:val="70"/>
          <w:sz w:val="24"/>
          <w:szCs w:val="24"/>
        </w:rPr>
        <w:t xml:space="preserve"> </w:t>
      </w:r>
      <w:r w:rsidRPr="00002CC0">
        <w:rPr>
          <w:rFonts w:ascii="Times New Roman" w:hAnsi="Times New Roman" w:cs="Times New Roman"/>
          <w:sz w:val="24"/>
          <w:szCs w:val="24"/>
        </w:rPr>
        <w:t>тематические</w:t>
      </w:r>
      <w:r w:rsidRPr="00002CC0">
        <w:rPr>
          <w:rFonts w:ascii="Times New Roman" w:hAnsi="Times New Roman" w:cs="Times New Roman"/>
          <w:spacing w:val="70"/>
          <w:sz w:val="24"/>
          <w:szCs w:val="24"/>
        </w:rPr>
        <w:t xml:space="preserve"> </w:t>
      </w:r>
      <w:r w:rsidRPr="00002CC0">
        <w:rPr>
          <w:rFonts w:ascii="Times New Roman" w:hAnsi="Times New Roman" w:cs="Times New Roman"/>
          <w:sz w:val="24"/>
          <w:szCs w:val="24"/>
        </w:rPr>
        <w:t>дни,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недели,</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декады,</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 xml:space="preserve">месячники; </w:t>
      </w:r>
    </w:p>
    <w:p w:rsidR="001F2B1F" w:rsidRPr="00002CC0" w:rsidRDefault="001F2B1F" w:rsidP="00456939">
      <w:pPr>
        <w:widowControl w:val="0"/>
        <w:tabs>
          <w:tab w:val="left" w:pos="1281"/>
        </w:tabs>
        <w:autoSpaceDE w:val="0"/>
        <w:autoSpaceDN w:val="0"/>
        <w:spacing w:after="0" w:line="240" w:lineRule="auto"/>
        <w:ind w:right="3" w:firstLine="426"/>
        <w:jc w:val="both"/>
        <w:rPr>
          <w:rFonts w:ascii="Times New Roman" w:hAnsi="Times New Roman" w:cs="Times New Roman"/>
          <w:sz w:val="24"/>
          <w:szCs w:val="24"/>
        </w:rPr>
      </w:pPr>
      <w:r w:rsidRPr="00002CC0">
        <w:rPr>
          <w:rFonts w:ascii="Times New Roman" w:hAnsi="Times New Roman" w:cs="Times New Roman"/>
          <w:sz w:val="24"/>
          <w:szCs w:val="24"/>
        </w:rPr>
        <w:t xml:space="preserve">- личностное участие в социальных проектах и конкурсах всероссийских детских организаций </w:t>
      </w:r>
      <w:r>
        <w:rPr>
          <w:rFonts w:ascii="Times New Roman" w:hAnsi="Times New Roman" w:cs="Times New Roman"/>
          <w:sz w:val="24"/>
          <w:szCs w:val="24"/>
        </w:rPr>
        <w:t xml:space="preserve">    </w:t>
      </w:r>
      <w:r w:rsidRPr="00002CC0">
        <w:rPr>
          <w:rFonts w:ascii="Times New Roman" w:hAnsi="Times New Roman" w:cs="Times New Roman"/>
          <w:sz w:val="24"/>
          <w:szCs w:val="24"/>
        </w:rPr>
        <w:t>Большая перемена, РДШ, Юнармия;</w:t>
      </w:r>
    </w:p>
    <w:p w:rsidR="001F2B1F" w:rsidRPr="00002CC0" w:rsidRDefault="001F2B1F" w:rsidP="00456939">
      <w:pPr>
        <w:widowControl w:val="0"/>
        <w:tabs>
          <w:tab w:val="left" w:pos="1281"/>
        </w:tabs>
        <w:autoSpaceDE w:val="0"/>
        <w:autoSpaceDN w:val="0"/>
        <w:spacing w:after="0" w:line="240" w:lineRule="auto"/>
        <w:ind w:right="3" w:firstLine="426"/>
        <w:jc w:val="both"/>
        <w:rPr>
          <w:rFonts w:ascii="Times New Roman" w:hAnsi="Times New Roman" w:cs="Times New Roman"/>
          <w:sz w:val="24"/>
          <w:szCs w:val="24"/>
        </w:rPr>
      </w:pPr>
      <w:r w:rsidRPr="00002CC0">
        <w:rPr>
          <w:rFonts w:ascii="Times New Roman" w:hAnsi="Times New Roman" w:cs="Times New Roman"/>
          <w:sz w:val="24"/>
          <w:szCs w:val="24"/>
        </w:rPr>
        <w:t>- в проведении общешкольных дел максимально поощряется конструктивное межклассное и межвозрастное взаимодействие школьников, присутствует дух здорового дружеского соперничества между классами;</w:t>
      </w:r>
    </w:p>
    <w:p w:rsidR="001F2B1F" w:rsidRPr="00002CC0" w:rsidRDefault="001F2B1F" w:rsidP="00456939">
      <w:pPr>
        <w:widowControl w:val="0"/>
        <w:tabs>
          <w:tab w:val="left" w:pos="1281"/>
        </w:tabs>
        <w:autoSpaceDE w:val="0"/>
        <w:autoSpaceDN w:val="0"/>
        <w:spacing w:after="0" w:line="240" w:lineRule="auto"/>
        <w:ind w:right="3" w:firstLine="426"/>
        <w:jc w:val="both"/>
        <w:rPr>
          <w:rFonts w:ascii="Times New Roman" w:hAnsi="Times New Roman" w:cs="Times New Roman"/>
          <w:sz w:val="24"/>
          <w:szCs w:val="24"/>
        </w:rPr>
      </w:pPr>
      <w:r w:rsidRPr="00002CC0">
        <w:rPr>
          <w:rFonts w:ascii="Times New Roman" w:hAnsi="Times New Roman" w:cs="Times New Roman"/>
          <w:sz w:val="24"/>
          <w:szCs w:val="24"/>
        </w:rPr>
        <w:t>-детские коллективы формируются на основе объединений в классы, кружки, секции, отряд ДЮП, отряд ЮИД, юнармейский отряд, первичное отделение РДШ, где основой взаимоотношений является доброжелательность, товарищество, взаимная ответственность;</w:t>
      </w:r>
    </w:p>
    <w:p w:rsidR="001F2B1F" w:rsidRDefault="001F2B1F" w:rsidP="00465D5B">
      <w:pPr>
        <w:widowControl w:val="0"/>
        <w:numPr>
          <w:ilvl w:val="0"/>
          <w:numId w:val="21"/>
        </w:numPr>
        <w:autoSpaceDE w:val="0"/>
        <w:autoSpaceDN w:val="0"/>
        <w:spacing w:after="0" w:line="240" w:lineRule="auto"/>
        <w:ind w:left="0" w:right="3" w:firstLine="426"/>
        <w:jc w:val="both"/>
        <w:rPr>
          <w:rFonts w:ascii="Times New Roman" w:hAnsi="Times New Roman" w:cs="Times New Roman"/>
          <w:sz w:val="24"/>
          <w:szCs w:val="24"/>
        </w:rPr>
      </w:pPr>
      <w:r w:rsidRPr="00002CC0">
        <w:rPr>
          <w:rFonts w:ascii="Times New Roman" w:hAnsi="Times New Roman" w:cs="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1F2B1F" w:rsidRDefault="001F2B1F" w:rsidP="001F2B1F">
      <w:pPr>
        <w:widowControl w:val="0"/>
        <w:autoSpaceDE w:val="0"/>
        <w:autoSpaceDN w:val="0"/>
        <w:spacing w:after="0" w:line="240" w:lineRule="auto"/>
        <w:ind w:left="426" w:right="3"/>
        <w:jc w:val="both"/>
        <w:rPr>
          <w:rFonts w:ascii="Times New Roman" w:hAnsi="Times New Roman" w:cs="Times New Roman"/>
          <w:sz w:val="24"/>
          <w:szCs w:val="24"/>
        </w:rPr>
      </w:pPr>
    </w:p>
    <w:p w:rsidR="00456939" w:rsidRDefault="00BC7EE3" w:rsidP="00456939">
      <w:pPr>
        <w:widowControl w:val="0"/>
        <w:autoSpaceDE w:val="0"/>
        <w:autoSpaceDN w:val="0"/>
        <w:spacing w:after="0" w:line="240" w:lineRule="auto"/>
        <w:ind w:right="3"/>
        <w:jc w:val="center"/>
        <w:rPr>
          <w:rFonts w:ascii="Times New Roman" w:hAnsi="Times New Roman" w:cs="Times New Roman"/>
          <w:b/>
          <w:sz w:val="24"/>
          <w:szCs w:val="24"/>
        </w:rPr>
      </w:pPr>
      <w:r>
        <w:rPr>
          <w:rFonts w:ascii="Times New Roman" w:hAnsi="Times New Roman" w:cs="Times New Roman"/>
          <w:b/>
          <w:sz w:val="24"/>
          <w:szCs w:val="24"/>
          <w:lang w:val="en-US"/>
        </w:rPr>
        <w:t xml:space="preserve">II.3.2 </w:t>
      </w:r>
      <w:r w:rsidR="00456939" w:rsidRPr="00456939">
        <w:rPr>
          <w:rFonts w:ascii="Times New Roman" w:hAnsi="Times New Roman" w:cs="Times New Roman"/>
          <w:b/>
          <w:sz w:val="24"/>
          <w:szCs w:val="24"/>
        </w:rPr>
        <w:t>Цели и задачи воспитания</w:t>
      </w:r>
    </w:p>
    <w:p w:rsidR="00666774" w:rsidRDefault="00666774" w:rsidP="00456939">
      <w:pPr>
        <w:widowControl w:val="0"/>
        <w:autoSpaceDE w:val="0"/>
        <w:autoSpaceDN w:val="0"/>
        <w:spacing w:after="0" w:line="240" w:lineRule="auto"/>
        <w:ind w:right="3"/>
        <w:jc w:val="center"/>
        <w:rPr>
          <w:rFonts w:ascii="Times New Roman" w:hAnsi="Times New Roman" w:cs="Times New Roman"/>
          <w:b/>
          <w:sz w:val="24"/>
          <w:szCs w:val="24"/>
        </w:rPr>
      </w:pP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В</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соответствии</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с</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Концепцией</w:t>
      </w:r>
      <w:r w:rsidRPr="00456939">
        <w:rPr>
          <w:rFonts w:ascii="Times New Roman" w:hAnsi="Times New Roman" w:cs="Times New Roman"/>
          <w:spacing w:val="71"/>
          <w:sz w:val="24"/>
          <w:szCs w:val="24"/>
        </w:rPr>
        <w:t xml:space="preserve"> </w:t>
      </w:r>
      <w:r w:rsidRPr="00456939">
        <w:rPr>
          <w:rFonts w:ascii="Times New Roman" w:hAnsi="Times New Roman" w:cs="Times New Roman"/>
          <w:sz w:val="24"/>
          <w:szCs w:val="24"/>
        </w:rPr>
        <w:t>духовно-нравственного</w:t>
      </w:r>
      <w:r w:rsidRPr="00456939">
        <w:rPr>
          <w:rFonts w:ascii="Times New Roman" w:hAnsi="Times New Roman" w:cs="Times New Roman"/>
          <w:spacing w:val="71"/>
          <w:sz w:val="24"/>
          <w:szCs w:val="24"/>
        </w:rPr>
        <w:t xml:space="preserve"> </w:t>
      </w:r>
      <w:r w:rsidRPr="00456939">
        <w:rPr>
          <w:rFonts w:ascii="Times New Roman" w:hAnsi="Times New Roman" w:cs="Times New Roman"/>
          <w:sz w:val="24"/>
          <w:szCs w:val="24"/>
        </w:rPr>
        <w:t>воспитания</w:t>
      </w:r>
      <w:r w:rsidRPr="00456939">
        <w:rPr>
          <w:rFonts w:ascii="Times New Roman" w:hAnsi="Times New Roman" w:cs="Times New Roman"/>
          <w:spacing w:val="-67"/>
          <w:sz w:val="24"/>
          <w:szCs w:val="24"/>
        </w:rPr>
        <w:t xml:space="preserve"> </w:t>
      </w:r>
      <w:r w:rsidRPr="00456939">
        <w:rPr>
          <w:rFonts w:ascii="Times New Roman" w:hAnsi="Times New Roman" w:cs="Times New Roman"/>
          <w:sz w:val="24"/>
          <w:szCs w:val="24"/>
        </w:rPr>
        <w:t>российских</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школьников,</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современный</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национальный</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идеал</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личности,</w:t>
      </w:r>
      <w:r w:rsidRPr="00456939">
        <w:rPr>
          <w:rFonts w:ascii="Times New Roman" w:hAnsi="Times New Roman" w:cs="Times New Roman"/>
          <w:spacing w:val="-67"/>
          <w:sz w:val="24"/>
          <w:szCs w:val="24"/>
        </w:rPr>
        <w:t xml:space="preserve"> </w:t>
      </w:r>
      <w:r w:rsidRPr="00456939">
        <w:rPr>
          <w:rFonts w:ascii="Times New Roman" w:hAnsi="Times New Roman" w:cs="Times New Roman"/>
          <w:sz w:val="24"/>
          <w:szCs w:val="24"/>
        </w:rPr>
        <w:t>воспитанной</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в</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новой</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российской</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общеобразовательной</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школе,</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это</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высоконравственный,</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творческий,</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компетентный</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гражданин</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России,</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принимающий судьбу Отечества как свою личную, осознающей ответственность</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за настоящее и будущее своей страны, укорененный в духовных и культурных</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традициях</w:t>
      </w:r>
      <w:r w:rsidRPr="00456939">
        <w:rPr>
          <w:rFonts w:ascii="Times New Roman" w:hAnsi="Times New Roman" w:cs="Times New Roman"/>
          <w:spacing w:val="-4"/>
          <w:sz w:val="24"/>
          <w:szCs w:val="24"/>
        </w:rPr>
        <w:t xml:space="preserve"> </w:t>
      </w:r>
      <w:r w:rsidRPr="00456939">
        <w:rPr>
          <w:rFonts w:ascii="Times New Roman" w:hAnsi="Times New Roman" w:cs="Times New Roman"/>
          <w:sz w:val="24"/>
          <w:szCs w:val="24"/>
        </w:rPr>
        <w:t>российского</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народа.</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Исходя из этого воспитательного идеала, а также основываясь на базовых для</w:t>
      </w:r>
      <w:r w:rsidRPr="00456939">
        <w:rPr>
          <w:rFonts w:ascii="Times New Roman" w:hAnsi="Times New Roman" w:cs="Times New Roman"/>
          <w:spacing w:val="-67"/>
          <w:sz w:val="24"/>
          <w:szCs w:val="24"/>
        </w:rPr>
        <w:t xml:space="preserve"> </w:t>
      </w:r>
      <w:r w:rsidRPr="00456939">
        <w:rPr>
          <w:rFonts w:ascii="Times New Roman" w:hAnsi="Times New Roman" w:cs="Times New Roman"/>
          <w:sz w:val="24"/>
          <w:szCs w:val="24"/>
        </w:rPr>
        <w:t>нашего</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общества</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ценностях</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(таких</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как</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семья,</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труд,</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отечество,</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природа,</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мир,</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 xml:space="preserve">знания, культура, здоровье, человек) формулируется общая </w:t>
      </w:r>
      <w:r w:rsidRPr="00456939">
        <w:rPr>
          <w:rFonts w:ascii="Times New Roman" w:hAnsi="Times New Roman" w:cs="Times New Roman"/>
          <w:b/>
          <w:sz w:val="24"/>
          <w:szCs w:val="24"/>
        </w:rPr>
        <w:t xml:space="preserve">цель воспитания </w:t>
      </w:r>
      <w:r w:rsidRPr="00456939">
        <w:rPr>
          <w:rFonts w:ascii="Times New Roman" w:hAnsi="Times New Roman" w:cs="Times New Roman"/>
          <w:sz w:val="24"/>
          <w:szCs w:val="24"/>
        </w:rPr>
        <w:t>в</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общеобразовательной</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организации</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личностное</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развитие</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школьников,</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проявляющееся:</w:t>
      </w:r>
    </w:p>
    <w:p w:rsidR="00456939" w:rsidRPr="00456939" w:rsidRDefault="00456939" w:rsidP="00465D5B">
      <w:pPr>
        <w:pStyle w:val="a5"/>
        <w:widowControl w:val="0"/>
        <w:numPr>
          <w:ilvl w:val="0"/>
          <w:numId w:val="29"/>
        </w:numPr>
        <w:tabs>
          <w:tab w:val="left" w:pos="1276"/>
        </w:tabs>
        <w:autoSpaceDE w:val="0"/>
        <w:autoSpaceDN w:val="0"/>
        <w:spacing w:after="0" w:line="240" w:lineRule="auto"/>
        <w:ind w:left="0" w:firstLine="426"/>
        <w:contextualSpacing w:val="0"/>
        <w:jc w:val="both"/>
        <w:rPr>
          <w:rFonts w:ascii="Times New Roman" w:hAnsi="Times New Roman" w:cs="Times New Roman"/>
          <w:sz w:val="24"/>
          <w:szCs w:val="24"/>
        </w:rPr>
      </w:pPr>
      <w:r w:rsidRPr="00456939">
        <w:rPr>
          <w:rFonts w:ascii="Times New Roman" w:hAnsi="Times New Roman" w:cs="Times New Roman"/>
          <w:sz w:val="24"/>
          <w:szCs w:val="24"/>
        </w:rPr>
        <w:t>в</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усвоении</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ими</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знаний</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основных</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норм,</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которые</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общество</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выработало</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на</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основе</w:t>
      </w:r>
      <w:r w:rsidRPr="00456939">
        <w:rPr>
          <w:rFonts w:ascii="Times New Roman" w:hAnsi="Times New Roman" w:cs="Times New Roman"/>
          <w:spacing w:val="-2"/>
          <w:sz w:val="24"/>
          <w:szCs w:val="24"/>
        </w:rPr>
        <w:t xml:space="preserve"> </w:t>
      </w:r>
      <w:r w:rsidRPr="00456939">
        <w:rPr>
          <w:rFonts w:ascii="Times New Roman" w:hAnsi="Times New Roman" w:cs="Times New Roman"/>
          <w:sz w:val="24"/>
          <w:szCs w:val="24"/>
        </w:rPr>
        <w:t>этих</w:t>
      </w:r>
      <w:r w:rsidRPr="00456939">
        <w:rPr>
          <w:rFonts w:ascii="Times New Roman" w:hAnsi="Times New Roman" w:cs="Times New Roman"/>
          <w:spacing w:val="-5"/>
          <w:sz w:val="24"/>
          <w:szCs w:val="24"/>
        </w:rPr>
        <w:t xml:space="preserve"> </w:t>
      </w:r>
      <w:r w:rsidRPr="00456939">
        <w:rPr>
          <w:rFonts w:ascii="Times New Roman" w:hAnsi="Times New Roman" w:cs="Times New Roman"/>
          <w:sz w:val="24"/>
          <w:szCs w:val="24"/>
        </w:rPr>
        <w:t>ценностей</w:t>
      </w:r>
      <w:r w:rsidRPr="00456939">
        <w:rPr>
          <w:rFonts w:ascii="Times New Roman" w:hAnsi="Times New Roman" w:cs="Times New Roman"/>
          <w:spacing w:val="-2"/>
          <w:sz w:val="24"/>
          <w:szCs w:val="24"/>
        </w:rPr>
        <w:t xml:space="preserve"> </w:t>
      </w:r>
      <w:r w:rsidRPr="00456939">
        <w:rPr>
          <w:rFonts w:ascii="Times New Roman" w:hAnsi="Times New Roman" w:cs="Times New Roman"/>
          <w:sz w:val="24"/>
          <w:szCs w:val="24"/>
        </w:rPr>
        <w:t>(то</w:t>
      </w:r>
      <w:r w:rsidRPr="00456939">
        <w:rPr>
          <w:rFonts w:ascii="Times New Roman" w:hAnsi="Times New Roman" w:cs="Times New Roman"/>
          <w:spacing w:val="-2"/>
          <w:sz w:val="24"/>
          <w:szCs w:val="24"/>
        </w:rPr>
        <w:t xml:space="preserve"> </w:t>
      </w:r>
      <w:r w:rsidRPr="00456939">
        <w:rPr>
          <w:rFonts w:ascii="Times New Roman" w:hAnsi="Times New Roman" w:cs="Times New Roman"/>
          <w:sz w:val="24"/>
          <w:szCs w:val="24"/>
        </w:rPr>
        <w:t>есть, в</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усвоении</w:t>
      </w:r>
      <w:r w:rsidRPr="00456939">
        <w:rPr>
          <w:rFonts w:ascii="Times New Roman" w:hAnsi="Times New Roman" w:cs="Times New Roman"/>
          <w:spacing w:val="-2"/>
          <w:sz w:val="24"/>
          <w:szCs w:val="24"/>
        </w:rPr>
        <w:t xml:space="preserve"> </w:t>
      </w:r>
      <w:r w:rsidRPr="00456939">
        <w:rPr>
          <w:rFonts w:ascii="Times New Roman" w:hAnsi="Times New Roman" w:cs="Times New Roman"/>
          <w:sz w:val="24"/>
          <w:szCs w:val="24"/>
        </w:rPr>
        <w:t>ими</w:t>
      </w:r>
      <w:r w:rsidRPr="00456939">
        <w:rPr>
          <w:rFonts w:ascii="Times New Roman" w:hAnsi="Times New Roman" w:cs="Times New Roman"/>
          <w:spacing w:val="7"/>
          <w:sz w:val="24"/>
          <w:szCs w:val="24"/>
        </w:rPr>
        <w:t xml:space="preserve"> </w:t>
      </w:r>
      <w:r w:rsidRPr="00456939">
        <w:rPr>
          <w:rFonts w:ascii="Times New Roman" w:hAnsi="Times New Roman" w:cs="Times New Roman"/>
          <w:sz w:val="24"/>
          <w:szCs w:val="24"/>
        </w:rPr>
        <w:t>социально</w:t>
      </w:r>
      <w:r w:rsidRPr="00456939">
        <w:rPr>
          <w:rFonts w:ascii="Times New Roman" w:hAnsi="Times New Roman" w:cs="Times New Roman"/>
          <w:spacing w:val="-2"/>
          <w:sz w:val="24"/>
          <w:szCs w:val="24"/>
        </w:rPr>
        <w:t xml:space="preserve"> </w:t>
      </w:r>
      <w:r w:rsidRPr="00456939">
        <w:rPr>
          <w:rFonts w:ascii="Times New Roman" w:hAnsi="Times New Roman" w:cs="Times New Roman"/>
          <w:sz w:val="24"/>
          <w:szCs w:val="24"/>
        </w:rPr>
        <w:t>значимых</w:t>
      </w:r>
      <w:r w:rsidRPr="00456939">
        <w:rPr>
          <w:rFonts w:ascii="Times New Roman" w:hAnsi="Times New Roman" w:cs="Times New Roman"/>
          <w:spacing w:val="-6"/>
          <w:sz w:val="24"/>
          <w:szCs w:val="24"/>
        </w:rPr>
        <w:t xml:space="preserve"> </w:t>
      </w:r>
      <w:r w:rsidRPr="00456939">
        <w:rPr>
          <w:rFonts w:ascii="Times New Roman" w:hAnsi="Times New Roman" w:cs="Times New Roman"/>
          <w:sz w:val="24"/>
          <w:szCs w:val="24"/>
        </w:rPr>
        <w:t>знаний); в развитии их позитивных отношений к этим общественным ценностям (то есть</w:t>
      </w:r>
      <w:r w:rsidRPr="00456939">
        <w:rPr>
          <w:rFonts w:ascii="Times New Roman" w:hAnsi="Times New Roman" w:cs="Times New Roman"/>
          <w:spacing w:val="-67"/>
          <w:sz w:val="24"/>
          <w:szCs w:val="24"/>
        </w:rPr>
        <w:t xml:space="preserve"> </w:t>
      </w:r>
      <w:r w:rsidRPr="00456939">
        <w:rPr>
          <w:rFonts w:ascii="Times New Roman" w:hAnsi="Times New Roman" w:cs="Times New Roman"/>
          <w:sz w:val="24"/>
          <w:szCs w:val="24"/>
        </w:rPr>
        <w:t>в</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развитии</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их</w:t>
      </w:r>
      <w:r w:rsidRPr="00456939">
        <w:rPr>
          <w:rFonts w:ascii="Times New Roman" w:hAnsi="Times New Roman" w:cs="Times New Roman"/>
          <w:spacing w:val="-4"/>
          <w:sz w:val="24"/>
          <w:szCs w:val="24"/>
        </w:rPr>
        <w:t xml:space="preserve"> </w:t>
      </w:r>
      <w:r w:rsidRPr="00456939">
        <w:rPr>
          <w:rFonts w:ascii="Times New Roman" w:hAnsi="Times New Roman" w:cs="Times New Roman"/>
          <w:sz w:val="24"/>
          <w:szCs w:val="24"/>
        </w:rPr>
        <w:t>социально</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значимых</w:t>
      </w:r>
      <w:r w:rsidRPr="00456939">
        <w:rPr>
          <w:rFonts w:ascii="Times New Roman" w:hAnsi="Times New Roman" w:cs="Times New Roman"/>
          <w:spacing w:val="-3"/>
          <w:sz w:val="24"/>
          <w:szCs w:val="24"/>
        </w:rPr>
        <w:t xml:space="preserve"> </w:t>
      </w:r>
      <w:r w:rsidRPr="00456939">
        <w:rPr>
          <w:rFonts w:ascii="Times New Roman" w:hAnsi="Times New Roman" w:cs="Times New Roman"/>
          <w:sz w:val="24"/>
          <w:szCs w:val="24"/>
        </w:rPr>
        <w:t>отношений);</w:t>
      </w:r>
    </w:p>
    <w:p w:rsidR="00456939" w:rsidRPr="00456939" w:rsidRDefault="00456939" w:rsidP="00465D5B">
      <w:pPr>
        <w:pStyle w:val="a5"/>
        <w:widowControl w:val="0"/>
        <w:numPr>
          <w:ilvl w:val="0"/>
          <w:numId w:val="29"/>
        </w:numPr>
        <w:tabs>
          <w:tab w:val="left" w:pos="1367"/>
        </w:tabs>
        <w:autoSpaceDE w:val="0"/>
        <w:autoSpaceDN w:val="0"/>
        <w:spacing w:after="0" w:line="240" w:lineRule="auto"/>
        <w:ind w:left="0" w:firstLine="426"/>
        <w:contextualSpacing w:val="0"/>
        <w:jc w:val="both"/>
        <w:rPr>
          <w:rFonts w:ascii="Times New Roman" w:hAnsi="Times New Roman" w:cs="Times New Roman"/>
          <w:sz w:val="24"/>
          <w:szCs w:val="24"/>
        </w:rPr>
      </w:pPr>
      <w:r w:rsidRPr="00456939">
        <w:rPr>
          <w:rFonts w:ascii="Times New Roman" w:hAnsi="Times New Roman" w:cs="Times New Roman"/>
          <w:sz w:val="24"/>
          <w:szCs w:val="24"/>
        </w:rPr>
        <w:t>в</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приобретении</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ими</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соответствующего</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этим</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ценностям</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опыта</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поведения,</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опыта применения сформированных знаний и отношений на практике (то есть в</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приобретении</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ими</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опыта</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осуществления</w:t>
      </w:r>
      <w:r w:rsidRPr="00456939">
        <w:rPr>
          <w:rFonts w:ascii="Times New Roman" w:hAnsi="Times New Roman" w:cs="Times New Roman"/>
          <w:spacing w:val="5"/>
          <w:sz w:val="24"/>
          <w:szCs w:val="24"/>
        </w:rPr>
        <w:t xml:space="preserve"> </w:t>
      </w:r>
      <w:r w:rsidRPr="00456939">
        <w:rPr>
          <w:rFonts w:ascii="Times New Roman" w:hAnsi="Times New Roman" w:cs="Times New Roman"/>
          <w:sz w:val="24"/>
          <w:szCs w:val="24"/>
        </w:rPr>
        <w:t>социально значимых</w:t>
      </w:r>
      <w:r w:rsidRPr="00456939">
        <w:rPr>
          <w:rFonts w:ascii="Times New Roman" w:hAnsi="Times New Roman" w:cs="Times New Roman"/>
          <w:spacing w:val="-5"/>
          <w:sz w:val="24"/>
          <w:szCs w:val="24"/>
        </w:rPr>
        <w:t xml:space="preserve"> </w:t>
      </w:r>
      <w:r w:rsidRPr="00456939">
        <w:rPr>
          <w:rFonts w:ascii="Times New Roman" w:hAnsi="Times New Roman" w:cs="Times New Roman"/>
          <w:sz w:val="24"/>
          <w:szCs w:val="24"/>
        </w:rPr>
        <w:t>дел).</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Данная</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цель</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ориентирует</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педагогов</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не</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на</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обеспечение</w:t>
      </w:r>
      <w:r w:rsidRPr="00456939">
        <w:rPr>
          <w:rFonts w:ascii="Times New Roman" w:hAnsi="Times New Roman" w:cs="Times New Roman"/>
          <w:spacing w:val="71"/>
          <w:sz w:val="24"/>
          <w:szCs w:val="24"/>
        </w:rPr>
        <w:t xml:space="preserve"> </w:t>
      </w:r>
      <w:r w:rsidRPr="00456939">
        <w:rPr>
          <w:rFonts w:ascii="Times New Roman" w:hAnsi="Times New Roman" w:cs="Times New Roman"/>
          <w:sz w:val="24"/>
          <w:szCs w:val="24"/>
        </w:rPr>
        <w:t>соответствия</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личности ребенка единому стандарту, а на обеспечение позитивной динамики</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развития</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его</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личности.</w:t>
      </w:r>
    </w:p>
    <w:p w:rsidR="00B93059" w:rsidRPr="00B93059" w:rsidRDefault="00B93059" w:rsidP="00B93059">
      <w:pPr>
        <w:widowControl w:val="0"/>
        <w:tabs>
          <w:tab w:val="left" w:pos="1857"/>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6939" w:rsidRPr="00B93059">
        <w:rPr>
          <w:rFonts w:ascii="Times New Roman" w:hAnsi="Times New Roman" w:cs="Times New Roman"/>
          <w:sz w:val="24"/>
          <w:szCs w:val="24"/>
        </w:rPr>
        <w:t>Конкретизация</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sz w:val="24"/>
          <w:szCs w:val="24"/>
        </w:rPr>
        <w:t>общей</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sz w:val="24"/>
          <w:szCs w:val="24"/>
        </w:rPr>
        <w:t>цели</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sz w:val="24"/>
          <w:szCs w:val="24"/>
        </w:rPr>
        <w:t>воспитания</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sz w:val="24"/>
          <w:szCs w:val="24"/>
        </w:rPr>
        <w:t>применительно</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sz w:val="24"/>
          <w:szCs w:val="24"/>
        </w:rPr>
        <w:t>к</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sz w:val="24"/>
          <w:szCs w:val="24"/>
        </w:rPr>
        <w:t>возрастным</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sz w:val="24"/>
          <w:szCs w:val="24"/>
        </w:rPr>
        <w:t>особенностям</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sz w:val="24"/>
          <w:szCs w:val="24"/>
        </w:rPr>
        <w:t>школьников</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sz w:val="24"/>
          <w:szCs w:val="24"/>
        </w:rPr>
        <w:t>позволяет</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sz w:val="24"/>
          <w:szCs w:val="24"/>
        </w:rPr>
        <w:t>выделить</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sz w:val="24"/>
          <w:szCs w:val="24"/>
        </w:rPr>
        <w:t>в</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sz w:val="24"/>
          <w:szCs w:val="24"/>
        </w:rPr>
        <w:t>ней</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sz w:val="24"/>
          <w:szCs w:val="24"/>
        </w:rPr>
        <w:t>следующие</w:t>
      </w:r>
      <w:r w:rsidR="00456939" w:rsidRPr="00B93059">
        <w:rPr>
          <w:rFonts w:ascii="Times New Roman" w:hAnsi="Times New Roman" w:cs="Times New Roman"/>
          <w:spacing w:val="1"/>
          <w:sz w:val="24"/>
          <w:szCs w:val="24"/>
        </w:rPr>
        <w:t xml:space="preserve"> </w:t>
      </w:r>
      <w:r w:rsidR="00456939" w:rsidRPr="00B93059">
        <w:rPr>
          <w:rFonts w:ascii="Times New Roman" w:hAnsi="Times New Roman" w:cs="Times New Roman"/>
          <w:b/>
          <w:sz w:val="24"/>
          <w:szCs w:val="24"/>
        </w:rPr>
        <w:t>целевые</w:t>
      </w:r>
      <w:r w:rsidR="00456939" w:rsidRPr="00B93059">
        <w:rPr>
          <w:rFonts w:ascii="Times New Roman" w:hAnsi="Times New Roman" w:cs="Times New Roman"/>
          <w:b/>
          <w:spacing w:val="-67"/>
          <w:sz w:val="24"/>
          <w:szCs w:val="24"/>
        </w:rPr>
        <w:t xml:space="preserve"> </w:t>
      </w:r>
      <w:r w:rsidR="00456939" w:rsidRPr="00B93059">
        <w:rPr>
          <w:rFonts w:ascii="Times New Roman" w:hAnsi="Times New Roman" w:cs="Times New Roman"/>
          <w:b/>
          <w:sz w:val="24"/>
          <w:szCs w:val="24"/>
        </w:rPr>
        <w:t>приоритеты,</w:t>
      </w:r>
      <w:r w:rsidR="00456939" w:rsidRPr="00B93059">
        <w:rPr>
          <w:rFonts w:ascii="Times New Roman" w:hAnsi="Times New Roman" w:cs="Times New Roman"/>
          <w:b/>
          <w:spacing w:val="4"/>
          <w:sz w:val="24"/>
          <w:szCs w:val="24"/>
        </w:rPr>
        <w:t xml:space="preserve"> </w:t>
      </w:r>
      <w:r w:rsidR="00456939" w:rsidRPr="00B93059">
        <w:rPr>
          <w:rFonts w:ascii="Times New Roman" w:hAnsi="Times New Roman" w:cs="Times New Roman"/>
          <w:b/>
          <w:sz w:val="24"/>
          <w:szCs w:val="24"/>
        </w:rPr>
        <w:t xml:space="preserve">соответствующие </w:t>
      </w:r>
      <w:r w:rsidRPr="00B93059">
        <w:rPr>
          <w:rFonts w:ascii="Times New Roman" w:hAnsi="Times New Roman" w:cs="Times New Roman"/>
          <w:b/>
          <w:sz w:val="24"/>
          <w:szCs w:val="24"/>
        </w:rPr>
        <w:t>среднему</w:t>
      </w:r>
      <w:r w:rsidR="00456939" w:rsidRPr="00B93059">
        <w:rPr>
          <w:rFonts w:ascii="Times New Roman" w:hAnsi="Times New Roman" w:cs="Times New Roman"/>
          <w:b/>
          <w:spacing w:val="6"/>
          <w:sz w:val="24"/>
          <w:szCs w:val="24"/>
        </w:rPr>
        <w:t xml:space="preserve"> </w:t>
      </w:r>
      <w:r w:rsidRPr="00B93059">
        <w:rPr>
          <w:rFonts w:ascii="Times New Roman" w:hAnsi="Times New Roman" w:cs="Times New Roman"/>
          <w:b/>
          <w:sz w:val="24"/>
          <w:szCs w:val="24"/>
        </w:rPr>
        <w:t>общему</w:t>
      </w:r>
      <w:r w:rsidR="00456939" w:rsidRPr="00B93059">
        <w:rPr>
          <w:rFonts w:ascii="Times New Roman" w:hAnsi="Times New Roman" w:cs="Times New Roman"/>
          <w:b/>
          <w:spacing w:val="-5"/>
          <w:sz w:val="24"/>
          <w:szCs w:val="24"/>
        </w:rPr>
        <w:t xml:space="preserve"> </w:t>
      </w:r>
      <w:r w:rsidRPr="00B93059">
        <w:rPr>
          <w:rFonts w:ascii="Times New Roman" w:hAnsi="Times New Roman" w:cs="Times New Roman"/>
          <w:b/>
          <w:sz w:val="24"/>
          <w:szCs w:val="24"/>
        </w:rPr>
        <w:t>образованию</w:t>
      </w:r>
      <w:r w:rsidR="00456939" w:rsidRPr="00B93059">
        <w:rPr>
          <w:rFonts w:ascii="Times New Roman" w:hAnsi="Times New Roman" w:cs="Times New Roman"/>
          <w:b/>
          <w:sz w:val="24"/>
          <w:szCs w:val="24"/>
        </w:rPr>
        <w:t>:</w:t>
      </w:r>
      <w:r w:rsidRPr="00B93059">
        <w:rPr>
          <w:rFonts w:ascii="Times New Roman" w:hAnsi="Times New Roman" w:cs="Times New Roman"/>
          <w:b/>
          <w:sz w:val="24"/>
          <w:szCs w:val="24"/>
        </w:rPr>
        <w:t xml:space="preserve"> </w:t>
      </w:r>
      <w:r w:rsidR="00456939" w:rsidRPr="00B93059">
        <w:rPr>
          <w:rFonts w:ascii="Times New Roman" w:hAnsi="Times New Roman" w:cs="Times New Roman"/>
          <w:sz w:val="24"/>
          <w:szCs w:val="24"/>
        </w:rPr>
        <w:t>создание благоприятных условий для приобретения школьниками опыта осуществления социально значимых дел.</w:t>
      </w:r>
      <w:r w:rsidRPr="00B93059">
        <w:rPr>
          <w:rFonts w:ascii="Times New Roman" w:hAnsi="Times New Roman" w:cs="Times New Roman"/>
          <w:sz w:val="24"/>
          <w:szCs w:val="24"/>
        </w:rPr>
        <w:t xml:space="preserve"> </w:t>
      </w:r>
    </w:p>
    <w:p w:rsidR="00B93059" w:rsidRPr="00B93059" w:rsidRDefault="00B93059" w:rsidP="00B93059">
      <w:pPr>
        <w:widowControl w:val="0"/>
        <w:tabs>
          <w:tab w:val="left" w:pos="1857"/>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6939" w:rsidRPr="00B93059">
        <w:rPr>
          <w:rFonts w:ascii="Times New Roman" w:hAnsi="Times New Roman" w:cs="Times New Roman"/>
          <w:sz w:val="24"/>
          <w:szCs w:val="24"/>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w:t>
      </w:r>
    </w:p>
    <w:p w:rsidR="00456939" w:rsidRPr="00B93059" w:rsidRDefault="00456939" w:rsidP="00B93059">
      <w:pPr>
        <w:pStyle w:val="af2"/>
        <w:widowControl w:val="0"/>
        <w:autoSpaceDE w:val="0"/>
        <w:autoSpaceDN w:val="0"/>
        <w:spacing w:after="0" w:line="240" w:lineRule="auto"/>
        <w:ind w:left="426"/>
        <w:jc w:val="both"/>
        <w:rPr>
          <w:rFonts w:ascii="Times New Roman" w:hAnsi="Times New Roman" w:cs="Times New Roman"/>
          <w:sz w:val="24"/>
          <w:szCs w:val="24"/>
        </w:rPr>
      </w:pPr>
      <w:r w:rsidRPr="00B93059">
        <w:rPr>
          <w:rFonts w:ascii="Times New Roman" w:hAnsi="Times New Roman" w:cs="Times New Roman"/>
          <w:sz w:val="24"/>
          <w:szCs w:val="24"/>
        </w:rPr>
        <w:t>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456939" w:rsidRPr="00456939" w:rsidRDefault="00456939" w:rsidP="00465D5B">
      <w:pPr>
        <w:pStyle w:val="af2"/>
        <w:widowControl w:val="0"/>
        <w:numPr>
          <w:ilvl w:val="0"/>
          <w:numId w:val="28"/>
        </w:numPr>
        <w:autoSpaceDE w:val="0"/>
        <w:autoSpaceDN w:val="0"/>
        <w:spacing w:after="0" w:line="240" w:lineRule="auto"/>
        <w:ind w:left="0" w:firstLine="426"/>
        <w:jc w:val="both"/>
        <w:rPr>
          <w:rFonts w:ascii="Times New Roman" w:hAnsi="Times New Roman" w:cs="Times New Roman"/>
          <w:sz w:val="24"/>
          <w:szCs w:val="24"/>
        </w:rPr>
      </w:pPr>
      <w:r w:rsidRPr="00456939">
        <w:rPr>
          <w:rFonts w:ascii="Times New Roman" w:hAnsi="Times New Roman" w:cs="Times New Roman"/>
          <w:sz w:val="24"/>
          <w:szCs w:val="24"/>
        </w:rPr>
        <w:t>опыт дел, направленных на заботу о своей семье, родных и близких;</w:t>
      </w:r>
    </w:p>
    <w:p w:rsidR="00456939" w:rsidRPr="00456939" w:rsidRDefault="00456939" w:rsidP="00465D5B">
      <w:pPr>
        <w:pStyle w:val="af2"/>
        <w:widowControl w:val="0"/>
        <w:numPr>
          <w:ilvl w:val="0"/>
          <w:numId w:val="28"/>
        </w:numPr>
        <w:autoSpaceDE w:val="0"/>
        <w:autoSpaceDN w:val="0"/>
        <w:spacing w:after="0" w:line="240" w:lineRule="auto"/>
        <w:ind w:left="0" w:firstLine="426"/>
        <w:jc w:val="both"/>
        <w:rPr>
          <w:rFonts w:ascii="Times New Roman" w:hAnsi="Times New Roman" w:cs="Times New Roman"/>
          <w:sz w:val="24"/>
          <w:szCs w:val="24"/>
        </w:rPr>
      </w:pPr>
      <w:r w:rsidRPr="00456939">
        <w:rPr>
          <w:rFonts w:ascii="Times New Roman" w:hAnsi="Times New Roman" w:cs="Times New Roman"/>
          <w:sz w:val="24"/>
          <w:szCs w:val="24"/>
        </w:rPr>
        <w:t>трудовой опыт, опыт участия в производственной практике;</w:t>
      </w:r>
    </w:p>
    <w:p w:rsidR="00456939" w:rsidRPr="00456939" w:rsidRDefault="00456939" w:rsidP="00465D5B">
      <w:pPr>
        <w:pStyle w:val="af2"/>
        <w:widowControl w:val="0"/>
        <w:numPr>
          <w:ilvl w:val="0"/>
          <w:numId w:val="28"/>
        </w:numPr>
        <w:autoSpaceDE w:val="0"/>
        <w:autoSpaceDN w:val="0"/>
        <w:spacing w:after="0" w:line="240" w:lineRule="auto"/>
        <w:ind w:left="0" w:firstLine="426"/>
        <w:jc w:val="both"/>
        <w:rPr>
          <w:rFonts w:ascii="Times New Roman" w:hAnsi="Times New Roman" w:cs="Times New Roman"/>
          <w:sz w:val="24"/>
          <w:szCs w:val="24"/>
        </w:rPr>
      </w:pPr>
      <w:r w:rsidRPr="00456939">
        <w:rPr>
          <w:rFonts w:ascii="Times New Roman" w:hAnsi="Times New Roman" w:cs="Times New Roman"/>
          <w:sz w:val="24"/>
          <w:szCs w:val="24"/>
        </w:rPr>
        <w:t>опыт дел, направленных на пользу своему родному городу или селу, стране в целом, опыт деятельного выражения собственной гражданской позиции;</w:t>
      </w:r>
    </w:p>
    <w:p w:rsidR="00456939" w:rsidRPr="00456939" w:rsidRDefault="00456939" w:rsidP="00465D5B">
      <w:pPr>
        <w:pStyle w:val="af2"/>
        <w:widowControl w:val="0"/>
        <w:numPr>
          <w:ilvl w:val="0"/>
          <w:numId w:val="28"/>
        </w:numPr>
        <w:autoSpaceDE w:val="0"/>
        <w:autoSpaceDN w:val="0"/>
        <w:spacing w:after="0" w:line="240" w:lineRule="auto"/>
        <w:ind w:left="0" w:firstLine="426"/>
        <w:jc w:val="both"/>
        <w:rPr>
          <w:rFonts w:ascii="Times New Roman" w:hAnsi="Times New Roman" w:cs="Times New Roman"/>
          <w:sz w:val="24"/>
          <w:szCs w:val="24"/>
        </w:rPr>
      </w:pPr>
      <w:r w:rsidRPr="00456939">
        <w:rPr>
          <w:rFonts w:ascii="Times New Roman" w:hAnsi="Times New Roman" w:cs="Times New Roman"/>
          <w:sz w:val="24"/>
          <w:szCs w:val="24"/>
        </w:rPr>
        <w:t>опыт природоохранных дел;</w:t>
      </w:r>
    </w:p>
    <w:p w:rsidR="00456939" w:rsidRPr="00456939" w:rsidRDefault="00456939" w:rsidP="00465D5B">
      <w:pPr>
        <w:pStyle w:val="af2"/>
        <w:widowControl w:val="0"/>
        <w:numPr>
          <w:ilvl w:val="0"/>
          <w:numId w:val="28"/>
        </w:numPr>
        <w:autoSpaceDE w:val="0"/>
        <w:autoSpaceDN w:val="0"/>
        <w:spacing w:after="0" w:line="240" w:lineRule="auto"/>
        <w:ind w:left="0" w:firstLine="426"/>
        <w:jc w:val="both"/>
        <w:rPr>
          <w:rFonts w:ascii="Times New Roman" w:hAnsi="Times New Roman" w:cs="Times New Roman"/>
          <w:sz w:val="24"/>
          <w:szCs w:val="24"/>
        </w:rPr>
      </w:pPr>
      <w:r w:rsidRPr="00456939">
        <w:rPr>
          <w:rFonts w:ascii="Times New Roman" w:hAnsi="Times New Roman" w:cs="Times New Roman"/>
          <w:sz w:val="24"/>
          <w:szCs w:val="24"/>
        </w:rPr>
        <w:t>опыт разрешения возникающих конфликтных ситуаций в школе, дома или на улице;</w:t>
      </w:r>
    </w:p>
    <w:p w:rsidR="00456939" w:rsidRPr="00456939" w:rsidRDefault="00456939" w:rsidP="00465D5B">
      <w:pPr>
        <w:pStyle w:val="af2"/>
        <w:widowControl w:val="0"/>
        <w:numPr>
          <w:ilvl w:val="0"/>
          <w:numId w:val="28"/>
        </w:numPr>
        <w:autoSpaceDE w:val="0"/>
        <w:autoSpaceDN w:val="0"/>
        <w:spacing w:after="0" w:line="240" w:lineRule="auto"/>
        <w:ind w:left="0" w:firstLine="426"/>
        <w:jc w:val="both"/>
        <w:rPr>
          <w:rFonts w:ascii="Times New Roman" w:hAnsi="Times New Roman" w:cs="Times New Roman"/>
          <w:sz w:val="24"/>
          <w:szCs w:val="24"/>
        </w:rPr>
      </w:pPr>
      <w:r w:rsidRPr="00456939">
        <w:rPr>
          <w:rFonts w:ascii="Times New Roman" w:hAnsi="Times New Roman" w:cs="Times New Roman"/>
          <w:sz w:val="24"/>
          <w:szCs w:val="24"/>
        </w:rPr>
        <w:t>опыт самостоятельного приобретения новых знаний, проведения научных исследований, опыт проектной деятельности;</w:t>
      </w:r>
    </w:p>
    <w:p w:rsidR="00456939" w:rsidRPr="00456939" w:rsidRDefault="00456939" w:rsidP="00465D5B">
      <w:pPr>
        <w:pStyle w:val="af2"/>
        <w:widowControl w:val="0"/>
        <w:numPr>
          <w:ilvl w:val="0"/>
          <w:numId w:val="28"/>
        </w:numPr>
        <w:autoSpaceDE w:val="0"/>
        <w:autoSpaceDN w:val="0"/>
        <w:spacing w:after="0" w:line="240" w:lineRule="auto"/>
        <w:ind w:left="0" w:firstLine="426"/>
        <w:jc w:val="both"/>
        <w:rPr>
          <w:rFonts w:ascii="Times New Roman" w:hAnsi="Times New Roman" w:cs="Times New Roman"/>
          <w:sz w:val="24"/>
          <w:szCs w:val="24"/>
        </w:rPr>
      </w:pPr>
      <w:r w:rsidRPr="00456939">
        <w:rPr>
          <w:rFonts w:ascii="Times New Roman" w:hAnsi="Times New Roman" w:cs="Times New Roman"/>
          <w:sz w:val="24"/>
          <w:szCs w:val="24"/>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456939" w:rsidRPr="00456939" w:rsidRDefault="00456939" w:rsidP="00465D5B">
      <w:pPr>
        <w:pStyle w:val="af2"/>
        <w:widowControl w:val="0"/>
        <w:numPr>
          <w:ilvl w:val="0"/>
          <w:numId w:val="28"/>
        </w:numPr>
        <w:autoSpaceDE w:val="0"/>
        <w:autoSpaceDN w:val="0"/>
        <w:spacing w:after="0" w:line="240" w:lineRule="auto"/>
        <w:ind w:left="0" w:firstLine="426"/>
        <w:jc w:val="both"/>
        <w:rPr>
          <w:rFonts w:ascii="Times New Roman" w:hAnsi="Times New Roman" w:cs="Times New Roman"/>
          <w:sz w:val="24"/>
          <w:szCs w:val="24"/>
        </w:rPr>
      </w:pPr>
      <w:r w:rsidRPr="00456939">
        <w:rPr>
          <w:rFonts w:ascii="Times New Roman" w:hAnsi="Times New Roman" w:cs="Times New Roman"/>
          <w:sz w:val="24"/>
          <w:szCs w:val="24"/>
        </w:rPr>
        <w:t>опыт ведения здорового образа жизни и заботы о здоровье других людей;</w:t>
      </w:r>
    </w:p>
    <w:p w:rsidR="00456939" w:rsidRPr="00456939" w:rsidRDefault="00456939" w:rsidP="00465D5B">
      <w:pPr>
        <w:pStyle w:val="af2"/>
        <w:widowControl w:val="0"/>
        <w:numPr>
          <w:ilvl w:val="0"/>
          <w:numId w:val="28"/>
        </w:numPr>
        <w:autoSpaceDE w:val="0"/>
        <w:autoSpaceDN w:val="0"/>
        <w:spacing w:after="0" w:line="240" w:lineRule="auto"/>
        <w:ind w:left="0" w:firstLine="426"/>
        <w:jc w:val="both"/>
        <w:rPr>
          <w:rFonts w:ascii="Times New Roman" w:hAnsi="Times New Roman" w:cs="Times New Roman"/>
          <w:sz w:val="24"/>
          <w:szCs w:val="24"/>
        </w:rPr>
      </w:pPr>
      <w:r w:rsidRPr="00456939">
        <w:rPr>
          <w:rFonts w:ascii="Times New Roman" w:hAnsi="Times New Roman" w:cs="Times New Roman"/>
          <w:sz w:val="24"/>
          <w:szCs w:val="24"/>
        </w:rPr>
        <w:t>опыт оказания помощи окружающим, заботы о малышах или пожилых людях, волонтерский опыт;</w:t>
      </w:r>
    </w:p>
    <w:p w:rsidR="00456939" w:rsidRPr="00456939" w:rsidRDefault="00456939" w:rsidP="00465D5B">
      <w:pPr>
        <w:pStyle w:val="af2"/>
        <w:widowControl w:val="0"/>
        <w:numPr>
          <w:ilvl w:val="0"/>
          <w:numId w:val="28"/>
        </w:numPr>
        <w:autoSpaceDE w:val="0"/>
        <w:autoSpaceDN w:val="0"/>
        <w:spacing w:after="0" w:line="240" w:lineRule="auto"/>
        <w:ind w:left="0" w:firstLine="426"/>
        <w:jc w:val="both"/>
        <w:rPr>
          <w:rFonts w:ascii="Times New Roman" w:hAnsi="Times New Roman" w:cs="Times New Roman"/>
          <w:sz w:val="24"/>
          <w:szCs w:val="24"/>
        </w:rPr>
      </w:pPr>
      <w:r w:rsidRPr="00456939">
        <w:rPr>
          <w:rFonts w:ascii="Times New Roman" w:hAnsi="Times New Roman" w:cs="Times New Roman"/>
          <w:sz w:val="24"/>
          <w:szCs w:val="24"/>
        </w:rPr>
        <w:t>опыт самопознания и самоанализа, опыт социально приемлемого самовыражения и самореализации.</w:t>
      </w:r>
    </w:p>
    <w:p w:rsidR="00456939" w:rsidRPr="00456939" w:rsidRDefault="00B93059" w:rsidP="00B93059">
      <w:pPr>
        <w:pStyle w:val="af2"/>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6939" w:rsidRPr="00456939">
        <w:rPr>
          <w:rFonts w:ascii="Times New Roman" w:hAnsi="Times New Roman" w:cs="Times New Roman"/>
          <w:sz w:val="24"/>
          <w:szCs w:val="24"/>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Достижению поставленной цели воспитания школьников способствует решение следующих основных задач:</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1)реализовывать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2)реализовывать потенциал классного руководства в воспитании школьников, поддерживать активное участие классных сообществ в жизни школы;</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3)вовлекать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3)использовать в воспитании детей возможности школьного урока, поддерживать использование на уроках интерактивных форм занятий с учащимися;</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4)инициировать и поддерживать ученическое самоуправление – как на уровне школы, так и на уровне классных сообществ;</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5)поддерживать деятельность функционирующих на базе школы детских общественных объединений и организаций;</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6)организовывать для школьников экскурсии, походы и реализовывать их воспитательный потенциал;</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7)организовывать профориентационную работу со школьниками;</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8)организовать работу школьных медиа, реализовывать их воспитательный потенциал;</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9)развивать предметно-эстетическую среду школы и реализовывать ее воспитательные возможности;</w:t>
      </w:r>
    </w:p>
    <w:p w:rsidR="00456939" w:rsidRPr="00456939" w:rsidRDefault="00456939" w:rsidP="0045693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10)организовать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93059" w:rsidRDefault="00B93059" w:rsidP="00456939">
      <w:pPr>
        <w:pStyle w:val="af2"/>
        <w:spacing w:after="0" w:line="240" w:lineRule="auto"/>
        <w:ind w:firstLine="426"/>
        <w:jc w:val="both"/>
        <w:rPr>
          <w:rFonts w:ascii="Times New Roman" w:hAnsi="Times New Roman" w:cs="Times New Roman"/>
          <w:sz w:val="24"/>
          <w:szCs w:val="24"/>
        </w:rPr>
      </w:pPr>
    </w:p>
    <w:p w:rsidR="001F2B1F" w:rsidRDefault="00456939" w:rsidP="00B93059">
      <w:pPr>
        <w:pStyle w:val="af2"/>
        <w:spacing w:after="0" w:line="240" w:lineRule="auto"/>
        <w:ind w:firstLine="426"/>
        <w:jc w:val="both"/>
        <w:rPr>
          <w:rFonts w:ascii="Times New Roman" w:hAnsi="Times New Roman" w:cs="Times New Roman"/>
          <w:sz w:val="24"/>
          <w:szCs w:val="24"/>
        </w:rPr>
      </w:pPr>
      <w:r w:rsidRPr="00456939">
        <w:rPr>
          <w:rFonts w:ascii="Times New Roman" w:hAnsi="Times New Roman" w:cs="Times New Roman"/>
          <w:sz w:val="24"/>
          <w:szCs w:val="24"/>
        </w:rPr>
        <w:t>Планомерная реализация поставленных задач позволит организовать в школе</w:t>
      </w:r>
      <w:r w:rsidRPr="00456939">
        <w:rPr>
          <w:rFonts w:ascii="Times New Roman" w:hAnsi="Times New Roman" w:cs="Times New Roman"/>
          <w:spacing w:val="-67"/>
          <w:sz w:val="24"/>
          <w:szCs w:val="24"/>
        </w:rPr>
        <w:t xml:space="preserve"> </w:t>
      </w:r>
      <w:r w:rsidRPr="00456939">
        <w:rPr>
          <w:rFonts w:ascii="Times New Roman" w:hAnsi="Times New Roman" w:cs="Times New Roman"/>
          <w:sz w:val="24"/>
          <w:szCs w:val="24"/>
        </w:rPr>
        <w:t>интересную</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и</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событийно</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насыщенную</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жизнь</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детей</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и</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педагогов,</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что</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станет</w:t>
      </w:r>
      <w:r w:rsidRPr="00456939">
        <w:rPr>
          <w:rFonts w:ascii="Times New Roman" w:hAnsi="Times New Roman" w:cs="Times New Roman"/>
          <w:spacing w:val="1"/>
          <w:sz w:val="24"/>
          <w:szCs w:val="24"/>
        </w:rPr>
        <w:t xml:space="preserve"> </w:t>
      </w:r>
      <w:r w:rsidRPr="00456939">
        <w:rPr>
          <w:rFonts w:ascii="Times New Roman" w:hAnsi="Times New Roman" w:cs="Times New Roman"/>
          <w:sz w:val="24"/>
          <w:szCs w:val="24"/>
        </w:rPr>
        <w:t>эффективным</w:t>
      </w:r>
      <w:r w:rsidRPr="00456939">
        <w:rPr>
          <w:rFonts w:ascii="Times New Roman" w:hAnsi="Times New Roman" w:cs="Times New Roman"/>
          <w:spacing w:val="-6"/>
          <w:sz w:val="24"/>
          <w:szCs w:val="24"/>
        </w:rPr>
        <w:t xml:space="preserve"> </w:t>
      </w:r>
      <w:r w:rsidRPr="00456939">
        <w:rPr>
          <w:rFonts w:ascii="Times New Roman" w:hAnsi="Times New Roman" w:cs="Times New Roman"/>
          <w:sz w:val="24"/>
          <w:szCs w:val="24"/>
        </w:rPr>
        <w:t>способом</w:t>
      </w:r>
      <w:r w:rsidRPr="00456939">
        <w:rPr>
          <w:rFonts w:ascii="Times New Roman" w:hAnsi="Times New Roman" w:cs="Times New Roman"/>
          <w:spacing w:val="-5"/>
          <w:sz w:val="24"/>
          <w:szCs w:val="24"/>
        </w:rPr>
        <w:t xml:space="preserve"> </w:t>
      </w:r>
      <w:r w:rsidRPr="00456939">
        <w:rPr>
          <w:rFonts w:ascii="Times New Roman" w:hAnsi="Times New Roman" w:cs="Times New Roman"/>
          <w:sz w:val="24"/>
          <w:szCs w:val="24"/>
        </w:rPr>
        <w:t>профилактики</w:t>
      </w:r>
      <w:r w:rsidRPr="00456939">
        <w:rPr>
          <w:rFonts w:ascii="Times New Roman" w:hAnsi="Times New Roman" w:cs="Times New Roman"/>
          <w:spacing w:val="-6"/>
          <w:sz w:val="24"/>
          <w:szCs w:val="24"/>
        </w:rPr>
        <w:t xml:space="preserve"> </w:t>
      </w:r>
      <w:r w:rsidRPr="00456939">
        <w:rPr>
          <w:rFonts w:ascii="Times New Roman" w:hAnsi="Times New Roman" w:cs="Times New Roman"/>
          <w:sz w:val="24"/>
          <w:szCs w:val="24"/>
        </w:rPr>
        <w:t>антисоциального</w:t>
      </w:r>
      <w:r w:rsidRPr="00456939">
        <w:rPr>
          <w:rFonts w:ascii="Times New Roman" w:hAnsi="Times New Roman" w:cs="Times New Roman"/>
          <w:spacing w:val="-6"/>
          <w:sz w:val="24"/>
          <w:szCs w:val="24"/>
        </w:rPr>
        <w:t xml:space="preserve"> </w:t>
      </w:r>
      <w:r w:rsidRPr="00456939">
        <w:rPr>
          <w:rFonts w:ascii="Times New Roman" w:hAnsi="Times New Roman" w:cs="Times New Roman"/>
          <w:sz w:val="24"/>
          <w:szCs w:val="24"/>
        </w:rPr>
        <w:t>поведения</w:t>
      </w:r>
      <w:r w:rsidRPr="00456939">
        <w:rPr>
          <w:rFonts w:ascii="Times New Roman" w:hAnsi="Times New Roman" w:cs="Times New Roman"/>
          <w:spacing w:val="-5"/>
          <w:sz w:val="24"/>
          <w:szCs w:val="24"/>
        </w:rPr>
        <w:t xml:space="preserve"> </w:t>
      </w:r>
      <w:r w:rsidRPr="00456939">
        <w:rPr>
          <w:rFonts w:ascii="Times New Roman" w:hAnsi="Times New Roman" w:cs="Times New Roman"/>
          <w:sz w:val="24"/>
          <w:szCs w:val="24"/>
        </w:rPr>
        <w:t>школьников.</w:t>
      </w:r>
    </w:p>
    <w:p w:rsidR="00B93059" w:rsidRPr="00002CC0" w:rsidRDefault="00B93059" w:rsidP="00B93059">
      <w:pPr>
        <w:pStyle w:val="af2"/>
        <w:spacing w:after="0" w:line="240" w:lineRule="auto"/>
        <w:ind w:firstLine="426"/>
        <w:jc w:val="both"/>
        <w:rPr>
          <w:rFonts w:ascii="Times New Roman" w:hAnsi="Times New Roman" w:cs="Times New Roman"/>
          <w:sz w:val="24"/>
          <w:szCs w:val="24"/>
        </w:rPr>
      </w:pPr>
    </w:p>
    <w:p w:rsidR="001F2B1F" w:rsidRDefault="00BC7EE3" w:rsidP="00B93059">
      <w:pPr>
        <w:widowControl w:val="0"/>
        <w:tabs>
          <w:tab w:val="left" w:pos="993"/>
        </w:tabs>
        <w:autoSpaceDE w:val="0"/>
        <w:autoSpaceDN w:val="0"/>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lang w:val="en-US"/>
        </w:rPr>
        <w:t>II</w:t>
      </w:r>
      <w:r w:rsidRPr="00BC7EE3">
        <w:rPr>
          <w:rFonts w:ascii="Times New Roman" w:hAnsi="Times New Roman" w:cs="Times New Roman"/>
          <w:b/>
          <w:sz w:val="24"/>
          <w:szCs w:val="24"/>
        </w:rPr>
        <w:t xml:space="preserve">.3.3 </w:t>
      </w:r>
      <w:r w:rsidR="001F2B1F">
        <w:rPr>
          <w:rFonts w:ascii="Times New Roman" w:hAnsi="Times New Roman" w:cs="Times New Roman"/>
          <w:b/>
          <w:sz w:val="24"/>
          <w:szCs w:val="24"/>
        </w:rPr>
        <w:t>Виды, формы и содержание воспитания</w:t>
      </w:r>
    </w:p>
    <w:p w:rsidR="00666774" w:rsidRPr="00002CC0" w:rsidRDefault="00666774" w:rsidP="00B93059">
      <w:pPr>
        <w:widowControl w:val="0"/>
        <w:tabs>
          <w:tab w:val="left" w:pos="993"/>
        </w:tabs>
        <w:autoSpaceDE w:val="0"/>
        <w:autoSpaceDN w:val="0"/>
        <w:spacing w:after="0" w:line="240" w:lineRule="auto"/>
        <w:ind w:left="426"/>
        <w:jc w:val="center"/>
        <w:rPr>
          <w:rFonts w:ascii="Times New Roman" w:hAnsi="Times New Roman" w:cs="Times New Roman"/>
          <w:b/>
          <w:sz w:val="24"/>
          <w:szCs w:val="24"/>
        </w:rPr>
      </w:pPr>
    </w:p>
    <w:p w:rsidR="001F2B1F" w:rsidRPr="00417746" w:rsidRDefault="001F2B1F" w:rsidP="00831DFB">
      <w:pPr>
        <w:widowControl w:val="0"/>
        <w:tabs>
          <w:tab w:val="left" w:pos="4680"/>
        </w:tabs>
        <w:autoSpaceDE w:val="0"/>
        <w:autoSpaceDN w:val="0"/>
        <w:spacing w:after="0" w:line="240" w:lineRule="auto"/>
        <w:ind w:left="142" w:firstLine="284"/>
        <w:jc w:val="both"/>
        <w:rPr>
          <w:rFonts w:ascii="Times New Roman" w:hAnsi="Times New Roman" w:cs="Times New Roman"/>
          <w:sz w:val="24"/>
          <w:szCs w:val="24"/>
        </w:rPr>
      </w:pPr>
      <w:r w:rsidRPr="00002CC0">
        <w:rPr>
          <w:rFonts w:ascii="Times New Roman" w:hAnsi="Times New Roman" w:cs="Times New Roman"/>
          <w:sz w:val="24"/>
          <w:szCs w:val="24"/>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w:t>
      </w:r>
      <w:r>
        <w:rPr>
          <w:rFonts w:ascii="Times New Roman" w:hAnsi="Times New Roman" w:cs="Times New Roman"/>
          <w:sz w:val="24"/>
          <w:szCs w:val="24"/>
        </w:rPr>
        <w:t>влено в соответствующем модуле.</w:t>
      </w:r>
    </w:p>
    <w:p w:rsidR="00831DFB" w:rsidRDefault="001F2B1F" w:rsidP="00666774">
      <w:pPr>
        <w:widowControl w:val="0"/>
        <w:tabs>
          <w:tab w:val="left" w:pos="4680"/>
        </w:tabs>
        <w:autoSpaceDE w:val="0"/>
        <w:autoSpaceDN w:val="0"/>
        <w:spacing w:after="0" w:line="240" w:lineRule="auto"/>
        <w:ind w:left="142" w:firstLine="284"/>
        <w:jc w:val="center"/>
        <w:rPr>
          <w:rFonts w:ascii="Times New Roman" w:hAnsi="Times New Roman" w:cs="Times New Roman"/>
          <w:b/>
          <w:sz w:val="24"/>
          <w:szCs w:val="24"/>
        </w:rPr>
      </w:pPr>
      <w:r>
        <w:rPr>
          <w:rFonts w:ascii="Times New Roman" w:hAnsi="Times New Roman" w:cs="Times New Roman"/>
          <w:b/>
          <w:sz w:val="24"/>
          <w:szCs w:val="24"/>
        </w:rPr>
        <w:t>Инвариантные модули</w:t>
      </w:r>
    </w:p>
    <w:p w:rsidR="002505FF" w:rsidRPr="003E75C4" w:rsidRDefault="002505FF" w:rsidP="003E75C4">
      <w:pPr>
        <w:widowControl w:val="0"/>
        <w:tabs>
          <w:tab w:val="left" w:pos="4680"/>
        </w:tabs>
        <w:autoSpaceDE w:val="0"/>
        <w:autoSpaceDN w:val="0"/>
        <w:spacing w:after="0" w:line="240" w:lineRule="auto"/>
        <w:ind w:left="142" w:firstLine="284"/>
        <w:jc w:val="both"/>
        <w:rPr>
          <w:rFonts w:ascii="Times New Roman" w:hAnsi="Times New Roman" w:cs="Times New Roman"/>
          <w:b/>
          <w:sz w:val="24"/>
          <w:szCs w:val="24"/>
        </w:rPr>
      </w:pPr>
    </w:p>
    <w:p w:rsidR="002505FF" w:rsidRPr="008901A2" w:rsidRDefault="002505FF" w:rsidP="008901A2">
      <w:pPr>
        <w:pStyle w:val="1"/>
        <w:keepNext w:val="0"/>
        <w:keepLines w:val="0"/>
        <w:widowControl w:val="0"/>
        <w:tabs>
          <w:tab w:val="left" w:pos="1932"/>
        </w:tabs>
        <w:autoSpaceDE w:val="0"/>
        <w:autoSpaceDN w:val="0"/>
        <w:spacing w:before="1" w:line="295" w:lineRule="exact"/>
        <w:jc w:val="center"/>
        <w:rPr>
          <w:rFonts w:ascii="Times New Roman" w:hAnsi="Times New Roman" w:cs="Times New Roman"/>
          <w:color w:val="auto"/>
          <w:sz w:val="22"/>
        </w:rPr>
      </w:pPr>
      <w:r w:rsidRPr="008901A2">
        <w:rPr>
          <w:rFonts w:ascii="Times New Roman" w:hAnsi="Times New Roman" w:cs="Times New Roman"/>
          <w:color w:val="auto"/>
          <w:sz w:val="22"/>
        </w:rPr>
        <w:t>Модуль «Классное руководство»</w:t>
      </w:r>
    </w:p>
    <w:p w:rsidR="002505FF" w:rsidRPr="008901A2" w:rsidRDefault="002505FF" w:rsidP="002505FF">
      <w:pPr>
        <w:pStyle w:val="af2"/>
        <w:spacing w:line="295" w:lineRule="exact"/>
        <w:ind w:left="1413"/>
        <w:rPr>
          <w:rFonts w:ascii="Times New Roman" w:hAnsi="Times New Roman" w:cs="Times New Roman"/>
          <w:sz w:val="18"/>
        </w:rPr>
      </w:pPr>
    </w:p>
    <w:p w:rsidR="002505FF" w:rsidRPr="008901A2" w:rsidRDefault="002505FF" w:rsidP="002505FF">
      <w:pPr>
        <w:pStyle w:val="af2"/>
        <w:spacing w:line="295" w:lineRule="exact"/>
        <w:ind w:left="1413"/>
        <w:rPr>
          <w:rFonts w:ascii="Times New Roman" w:hAnsi="Times New Roman" w:cs="Times New Roman"/>
          <w:sz w:val="24"/>
          <w:szCs w:val="24"/>
        </w:rPr>
      </w:pPr>
      <w:r w:rsidRPr="008901A2">
        <w:rPr>
          <w:rFonts w:ascii="Times New Roman" w:hAnsi="Times New Roman" w:cs="Times New Roman"/>
          <w:sz w:val="24"/>
          <w:szCs w:val="24"/>
        </w:rPr>
        <w:t>Осуществляя работу с классом, педагог организует:</w:t>
      </w:r>
    </w:p>
    <w:p w:rsidR="002505FF" w:rsidRPr="008901A2" w:rsidRDefault="002505FF" w:rsidP="002505FF">
      <w:pPr>
        <w:pStyle w:val="a5"/>
        <w:widowControl w:val="0"/>
        <w:numPr>
          <w:ilvl w:val="2"/>
          <w:numId w:val="47"/>
        </w:numPr>
        <w:tabs>
          <w:tab w:val="left" w:pos="2133"/>
          <w:tab w:val="left" w:pos="2134"/>
        </w:tabs>
        <w:autoSpaceDE w:val="0"/>
        <w:autoSpaceDN w:val="0"/>
        <w:spacing w:before="2" w:after="0" w:line="318" w:lineRule="exact"/>
        <w:ind w:hanging="2126"/>
        <w:contextualSpacing w:val="0"/>
        <w:rPr>
          <w:rFonts w:ascii="Times New Roman" w:hAnsi="Times New Roman" w:cs="Times New Roman"/>
          <w:sz w:val="24"/>
          <w:szCs w:val="24"/>
        </w:rPr>
      </w:pPr>
      <w:r w:rsidRPr="008901A2">
        <w:rPr>
          <w:rFonts w:ascii="Times New Roman" w:hAnsi="Times New Roman" w:cs="Times New Roman"/>
          <w:sz w:val="24"/>
          <w:szCs w:val="24"/>
        </w:rPr>
        <w:t>работу с классным коллективом;</w:t>
      </w:r>
    </w:p>
    <w:p w:rsidR="002505FF" w:rsidRPr="008901A2" w:rsidRDefault="002505FF" w:rsidP="002505FF">
      <w:pPr>
        <w:pStyle w:val="a5"/>
        <w:widowControl w:val="0"/>
        <w:numPr>
          <w:ilvl w:val="2"/>
          <w:numId w:val="47"/>
        </w:numPr>
        <w:tabs>
          <w:tab w:val="left" w:pos="2133"/>
          <w:tab w:val="left" w:pos="2134"/>
        </w:tabs>
        <w:autoSpaceDE w:val="0"/>
        <w:autoSpaceDN w:val="0"/>
        <w:spacing w:after="0" w:line="317" w:lineRule="exact"/>
        <w:ind w:hanging="2126"/>
        <w:contextualSpacing w:val="0"/>
        <w:rPr>
          <w:rFonts w:ascii="Times New Roman" w:hAnsi="Times New Roman" w:cs="Times New Roman"/>
          <w:sz w:val="24"/>
          <w:szCs w:val="24"/>
        </w:rPr>
      </w:pPr>
      <w:r w:rsidRPr="008901A2">
        <w:rPr>
          <w:rFonts w:ascii="Times New Roman" w:hAnsi="Times New Roman" w:cs="Times New Roman"/>
          <w:sz w:val="24"/>
          <w:szCs w:val="24"/>
        </w:rPr>
        <w:t>индивидуальную работу с учащимися вверенного ему класса;</w:t>
      </w:r>
    </w:p>
    <w:p w:rsidR="002505FF" w:rsidRPr="008901A2" w:rsidRDefault="002505FF" w:rsidP="002505FF">
      <w:pPr>
        <w:pStyle w:val="a5"/>
        <w:widowControl w:val="0"/>
        <w:numPr>
          <w:ilvl w:val="2"/>
          <w:numId w:val="47"/>
        </w:numPr>
        <w:tabs>
          <w:tab w:val="left" w:pos="2133"/>
          <w:tab w:val="left" w:pos="2134"/>
        </w:tabs>
        <w:autoSpaceDE w:val="0"/>
        <w:autoSpaceDN w:val="0"/>
        <w:spacing w:after="0" w:line="318" w:lineRule="exact"/>
        <w:ind w:hanging="2126"/>
        <w:contextualSpacing w:val="0"/>
        <w:rPr>
          <w:rFonts w:ascii="Times New Roman" w:hAnsi="Times New Roman" w:cs="Times New Roman"/>
          <w:sz w:val="24"/>
          <w:szCs w:val="24"/>
        </w:rPr>
      </w:pPr>
      <w:r w:rsidRPr="008901A2">
        <w:rPr>
          <w:rFonts w:ascii="Times New Roman" w:hAnsi="Times New Roman" w:cs="Times New Roman"/>
          <w:sz w:val="24"/>
          <w:szCs w:val="24"/>
        </w:rPr>
        <w:t>работу с учителями, преподающими в данном классе;</w:t>
      </w:r>
    </w:p>
    <w:p w:rsidR="002505FF" w:rsidRPr="008901A2" w:rsidRDefault="002505FF" w:rsidP="002505FF">
      <w:pPr>
        <w:pStyle w:val="a5"/>
        <w:widowControl w:val="0"/>
        <w:numPr>
          <w:ilvl w:val="2"/>
          <w:numId w:val="47"/>
        </w:numPr>
        <w:tabs>
          <w:tab w:val="left" w:pos="2133"/>
          <w:tab w:val="left" w:pos="2134"/>
        </w:tabs>
        <w:autoSpaceDE w:val="0"/>
        <w:autoSpaceDN w:val="0"/>
        <w:spacing w:after="0" w:line="317" w:lineRule="exact"/>
        <w:ind w:hanging="2126"/>
        <w:contextualSpacing w:val="0"/>
        <w:rPr>
          <w:rFonts w:ascii="Times New Roman" w:hAnsi="Times New Roman" w:cs="Times New Roman"/>
          <w:sz w:val="24"/>
          <w:szCs w:val="24"/>
        </w:rPr>
      </w:pPr>
      <w:r w:rsidRPr="008901A2">
        <w:rPr>
          <w:rFonts w:ascii="Times New Roman" w:hAnsi="Times New Roman" w:cs="Times New Roman"/>
          <w:sz w:val="24"/>
          <w:szCs w:val="24"/>
        </w:rPr>
        <w:t>работу с родителями учащихся или их законными представителями</w:t>
      </w:r>
    </w:p>
    <w:p w:rsidR="002505FF" w:rsidRPr="008901A2" w:rsidRDefault="002505FF" w:rsidP="008901A2">
      <w:pPr>
        <w:pStyle w:val="af2"/>
        <w:spacing w:line="298" w:lineRule="exact"/>
        <w:jc w:val="center"/>
        <w:rPr>
          <w:rFonts w:ascii="Times New Roman" w:hAnsi="Times New Roman" w:cs="Times New Roman"/>
          <w:sz w:val="24"/>
          <w:szCs w:val="24"/>
        </w:rPr>
      </w:pPr>
      <w:r w:rsidRPr="008901A2">
        <w:rPr>
          <w:rFonts w:ascii="Times New Roman" w:hAnsi="Times New Roman" w:cs="Times New Roman"/>
          <w:sz w:val="24"/>
          <w:szCs w:val="24"/>
          <w:u w:val="single"/>
        </w:rPr>
        <w:t>Работа с классным коллективом:</w:t>
      </w:r>
    </w:p>
    <w:p w:rsidR="002505FF" w:rsidRPr="008901A2" w:rsidRDefault="002505FF" w:rsidP="002505FF">
      <w:pPr>
        <w:pStyle w:val="a5"/>
        <w:widowControl w:val="0"/>
        <w:numPr>
          <w:ilvl w:val="0"/>
          <w:numId w:val="45"/>
        </w:numPr>
        <w:tabs>
          <w:tab w:val="left" w:pos="2134"/>
        </w:tabs>
        <w:autoSpaceDE w:val="0"/>
        <w:autoSpaceDN w:val="0"/>
        <w:spacing w:before="3" w:after="0" w:line="237" w:lineRule="auto"/>
        <w:ind w:right="223"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2505FF" w:rsidRPr="008901A2" w:rsidRDefault="002505FF" w:rsidP="002505FF">
      <w:pPr>
        <w:pStyle w:val="a5"/>
        <w:widowControl w:val="0"/>
        <w:numPr>
          <w:ilvl w:val="0"/>
          <w:numId w:val="45"/>
        </w:numPr>
        <w:tabs>
          <w:tab w:val="left" w:pos="2134"/>
        </w:tabs>
        <w:autoSpaceDE w:val="0"/>
        <w:autoSpaceDN w:val="0"/>
        <w:spacing w:before="6" w:after="0" w:line="237" w:lineRule="auto"/>
        <w:ind w:right="222"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педагогическое сопровождение ученического самоуправления</w:t>
      </w:r>
      <w:r w:rsidRPr="008901A2">
        <w:rPr>
          <w:sz w:val="24"/>
          <w:szCs w:val="24"/>
        </w:rPr>
        <w:t xml:space="preserve"> класса, </w:t>
      </w:r>
      <w:r w:rsidRPr="008901A2">
        <w:rPr>
          <w:rFonts w:ascii="Times New Roman" w:hAnsi="Times New Roman" w:cs="Times New Roman"/>
          <w:sz w:val="24"/>
          <w:szCs w:val="24"/>
        </w:rPr>
        <w:t>детской социальной активности, в том числе  РДШ, Юнармии;</w:t>
      </w:r>
    </w:p>
    <w:p w:rsidR="002505FF" w:rsidRDefault="002505FF" w:rsidP="002505FF">
      <w:pPr>
        <w:pStyle w:val="a5"/>
        <w:widowControl w:val="0"/>
        <w:numPr>
          <w:ilvl w:val="0"/>
          <w:numId w:val="45"/>
        </w:numPr>
        <w:tabs>
          <w:tab w:val="left" w:pos="2134"/>
        </w:tabs>
        <w:autoSpaceDE w:val="0"/>
        <w:autoSpaceDN w:val="0"/>
        <w:spacing w:after="0" w:line="320" w:lineRule="exact"/>
        <w:ind w:left="2133" w:hanging="721"/>
        <w:contextualSpacing w:val="0"/>
        <w:jc w:val="both"/>
        <w:rPr>
          <w:sz w:val="26"/>
        </w:rPr>
      </w:pPr>
      <w:r w:rsidRPr="008901A2">
        <w:rPr>
          <w:rFonts w:ascii="Times New Roman" w:hAnsi="Times New Roman" w:cs="Times New Roman"/>
          <w:sz w:val="24"/>
          <w:szCs w:val="24"/>
        </w:rPr>
        <w:t>поддержка детских инициатив и их педагогическое сопровождение</w:t>
      </w:r>
      <w:r>
        <w:rPr>
          <w:sz w:val="26"/>
        </w:rPr>
        <w:t>;</w:t>
      </w:r>
    </w:p>
    <w:p w:rsidR="002505FF" w:rsidRPr="008901A2" w:rsidRDefault="002505FF" w:rsidP="002505FF">
      <w:pPr>
        <w:pStyle w:val="a5"/>
        <w:widowControl w:val="0"/>
        <w:numPr>
          <w:ilvl w:val="0"/>
          <w:numId w:val="45"/>
        </w:numPr>
        <w:tabs>
          <w:tab w:val="left" w:pos="2134"/>
        </w:tabs>
        <w:autoSpaceDE w:val="0"/>
        <w:autoSpaceDN w:val="0"/>
        <w:spacing w:after="0" w:line="240" w:lineRule="auto"/>
        <w:ind w:right="220" w:firstLine="720"/>
        <w:contextualSpacing w:val="0"/>
        <w:jc w:val="both"/>
        <w:rPr>
          <w:rFonts w:ascii="Times New Roman" w:hAnsi="Times New Roman" w:cs="Times New Roman"/>
          <w:sz w:val="24"/>
        </w:rPr>
      </w:pPr>
      <w:r w:rsidRPr="008901A2">
        <w:rPr>
          <w:rFonts w:ascii="Times New Roman" w:hAnsi="Times New Roman" w:cs="Times New Roman"/>
          <w:sz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8901A2">
        <w:rPr>
          <w:rFonts w:ascii="Times New Roman" w:hAnsi="Times New Roman" w:cs="Times New Roman"/>
          <w:spacing w:val="2"/>
          <w:sz w:val="24"/>
        </w:rPr>
        <w:t>(ин</w:t>
      </w:r>
      <w:r w:rsidRPr="008901A2">
        <w:rPr>
          <w:rFonts w:ascii="Times New Roman" w:hAnsi="Times New Roman" w:cs="Times New Roman"/>
          <w:sz w:val="24"/>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2505FF" w:rsidRPr="008901A2" w:rsidRDefault="002505FF" w:rsidP="002505FF">
      <w:pPr>
        <w:pStyle w:val="a5"/>
        <w:widowControl w:val="0"/>
        <w:numPr>
          <w:ilvl w:val="0"/>
          <w:numId w:val="44"/>
        </w:numPr>
        <w:tabs>
          <w:tab w:val="left" w:pos="1826"/>
        </w:tabs>
        <w:autoSpaceDE w:val="0"/>
        <w:autoSpaceDN w:val="0"/>
        <w:spacing w:after="0" w:line="237" w:lineRule="auto"/>
        <w:ind w:right="230" w:firstLine="0"/>
        <w:contextualSpacing w:val="0"/>
        <w:jc w:val="both"/>
        <w:rPr>
          <w:rFonts w:ascii="Times New Roman" w:hAnsi="Times New Roman" w:cs="Times New Roman"/>
          <w:sz w:val="24"/>
        </w:rPr>
      </w:pPr>
      <w:r w:rsidRPr="008901A2">
        <w:rPr>
          <w:rFonts w:ascii="Times New Roman" w:hAnsi="Times New Roman" w:cs="Times New Roman"/>
          <w:sz w:val="24"/>
        </w:rPr>
        <w:t>вовлечь в них детей с самыми разными потребностями и тем самым дать им возможность самореализоваться в них,</w:t>
      </w:r>
    </w:p>
    <w:p w:rsidR="002505FF" w:rsidRPr="008901A2" w:rsidRDefault="002505FF" w:rsidP="002505FF">
      <w:pPr>
        <w:pStyle w:val="a5"/>
        <w:widowControl w:val="0"/>
        <w:numPr>
          <w:ilvl w:val="0"/>
          <w:numId w:val="44"/>
        </w:numPr>
        <w:tabs>
          <w:tab w:val="left" w:pos="1826"/>
        </w:tabs>
        <w:autoSpaceDE w:val="0"/>
        <w:autoSpaceDN w:val="0"/>
        <w:spacing w:after="0" w:line="237" w:lineRule="auto"/>
        <w:ind w:right="231" w:firstLine="0"/>
        <w:contextualSpacing w:val="0"/>
        <w:jc w:val="both"/>
        <w:rPr>
          <w:rFonts w:ascii="Times New Roman" w:hAnsi="Times New Roman" w:cs="Times New Roman"/>
          <w:sz w:val="24"/>
        </w:rPr>
      </w:pPr>
      <w:r w:rsidRPr="008901A2">
        <w:rPr>
          <w:rFonts w:ascii="Times New Roman" w:hAnsi="Times New Roman" w:cs="Times New Roman"/>
          <w:sz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2505FF" w:rsidRPr="008901A2" w:rsidRDefault="002505FF" w:rsidP="002505FF">
      <w:pPr>
        <w:pStyle w:val="a5"/>
        <w:widowControl w:val="0"/>
        <w:numPr>
          <w:ilvl w:val="0"/>
          <w:numId w:val="45"/>
        </w:numPr>
        <w:tabs>
          <w:tab w:val="left" w:pos="2134"/>
        </w:tabs>
        <w:autoSpaceDE w:val="0"/>
        <w:autoSpaceDN w:val="0"/>
        <w:spacing w:after="0" w:line="240" w:lineRule="auto"/>
        <w:ind w:right="220" w:firstLine="720"/>
        <w:contextualSpacing w:val="0"/>
        <w:jc w:val="both"/>
        <w:rPr>
          <w:rFonts w:ascii="Times New Roman" w:hAnsi="Times New Roman" w:cs="Times New Roman"/>
          <w:sz w:val="24"/>
        </w:rPr>
      </w:pPr>
      <w:r w:rsidRPr="008901A2">
        <w:rPr>
          <w:rFonts w:ascii="Times New Roman" w:hAnsi="Times New Roman" w:cs="Times New Roman"/>
          <w:sz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2505FF" w:rsidRPr="008901A2" w:rsidRDefault="002505FF" w:rsidP="002505FF">
      <w:pPr>
        <w:pStyle w:val="a5"/>
        <w:widowControl w:val="0"/>
        <w:numPr>
          <w:ilvl w:val="0"/>
          <w:numId w:val="45"/>
        </w:numPr>
        <w:tabs>
          <w:tab w:val="left" w:pos="2134"/>
        </w:tabs>
        <w:autoSpaceDE w:val="0"/>
        <w:autoSpaceDN w:val="0"/>
        <w:spacing w:after="0" w:line="318" w:lineRule="exact"/>
        <w:ind w:left="2133" w:hanging="721"/>
        <w:contextualSpacing w:val="0"/>
        <w:jc w:val="both"/>
        <w:rPr>
          <w:rFonts w:ascii="Times New Roman" w:hAnsi="Times New Roman" w:cs="Times New Roman"/>
          <w:sz w:val="24"/>
        </w:rPr>
      </w:pPr>
      <w:r w:rsidRPr="008901A2">
        <w:rPr>
          <w:rFonts w:ascii="Times New Roman" w:hAnsi="Times New Roman" w:cs="Times New Roman"/>
          <w:sz w:val="24"/>
        </w:rPr>
        <w:t>сплочение коллектива класса через:</w:t>
      </w:r>
    </w:p>
    <w:p w:rsidR="002505FF" w:rsidRPr="008901A2" w:rsidRDefault="002505FF" w:rsidP="002505FF">
      <w:pPr>
        <w:pStyle w:val="a5"/>
        <w:widowControl w:val="0"/>
        <w:numPr>
          <w:ilvl w:val="1"/>
          <w:numId w:val="45"/>
        </w:numPr>
        <w:tabs>
          <w:tab w:val="left" w:pos="2112"/>
        </w:tabs>
        <w:autoSpaceDE w:val="0"/>
        <w:autoSpaceDN w:val="0"/>
        <w:spacing w:before="1" w:after="0" w:line="237" w:lineRule="auto"/>
        <w:ind w:right="223" w:firstLine="24"/>
        <w:contextualSpacing w:val="0"/>
        <w:jc w:val="both"/>
        <w:rPr>
          <w:rFonts w:ascii="Times New Roman" w:hAnsi="Times New Roman" w:cs="Times New Roman"/>
          <w:sz w:val="24"/>
        </w:rPr>
      </w:pPr>
      <w:r w:rsidRPr="008901A2">
        <w:rPr>
          <w:rFonts w:ascii="Times New Roman" w:hAnsi="Times New Roman" w:cs="Times New Roman"/>
          <w:sz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2505FF" w:rsidRPr="008901A2" w:rsidRDefault="002505FF" w:rsidP="002505FF">
      <w:pPr>
        <w:pStyle w:val="a5"/>
        <w:widowControl w:val="0"/>
        <w:numPr>
          <w:ilvl w:val="1"/>
          <w:numId w:val="45"/>
        </w:numPr>
        <w:tabs>
          <w:tab w:val="left" w:pos="2112"/>
        </w:tabs>
        <w:autoSpaceDE w:val="0"/>
        <w:autoSpaceDN w:val="0"/>
        <w:spacing w:before="91" w:after="0" w:line="237" w:lineRule="auto"/>
        <w:ind w:right="224" w:firstLine="24"/>
        <w:contextualSpacing w:val="0"/>
        <w:jc w:val="both"/>
        <w:rPr>
          <w:rFonts w:ascii="Times New Roman" w:hAnsi="Times New Roman" w:cs="Times New Roman"/>
          <w:sz w:val="24"/>
        </w:rPr>
      </w:pPr>
      <w:r w:rsidRPr="008901A2">
        <w:rPr>
          <w:rFonts w:ascii="Times New Roman" w:hAnsi="Times New Roman" w:cs="Times New Roman"/>
          <w:sz w:val="24"/>
        </w:rPr>
        <w:t>походы и экскурсии, организуемые классными руководителями совместно с родителями;</w:t>
      </w:r>
    </w:p>
    <w:p w:rsidR="002505FF" w:rsidRPr="008901A2" w:rsidRDefault="002505FF" w:rsidP="002505FF">
      <w:pPr>
        <w:pStyle w:val="a5"/>
        <w:widowControl w:val="0"/>
        <w:numPr>
          <w:ilvl w:val="1"/>
          <w:numId w:val="45"/>
        </w:numPr>
        <w:tabs>
          <w:tab w:val="left" w:pos="2112"/>
        </w:tabs>
        <w:autoSpaceDE w:val="0"/>
        <w:autoSpaceDN w:val="0"/>
        <w:spacing w:before="91" w:after="0" w:line="237" w:lineRule="auto"/>
        <w:ind w:right="224" w:firstLine="24"/>
        <w:contextualSpacing w:val="0"/>
        <w:jc w:val="both"/>
        <w:rPr>
          <w:rFonts w:ascii="Times New Roman" w:hAnsi="Times New Roman" w:cs="Times New Roman"/>
          <w:sz w:val="24"/>
        </w:rPr>
      </w:pPr>
      <w:r w:rsidRPr="008901A2">
        <w:rPr>
          <w:rFonts w:ascii="Times New Roman" w:hAnsi="Times New Roman" w:cs="Times New Roman"/>
          <w:sz w:val="24"/>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2505FF" w:rsidRPr="008901A2" w:rsidRDefault="002505FF" w:rsidP="002505FF">
      <w:pPr>
        <w:pStyle w:val="a5"/>
        <w:widowControl w:val="0"/>
        <w:numPr>
          <w:ilvl w:val="1"/>
          <w:numId w:val="45"/>
        </w:numPr>
        <w:tabs>
          <w:tab w:val="left" w:pos="2112"/>
        </w:tabs>
        <w:autoSpaceDE w:val="0"/>
        <w:autoSpaceDN w:val="0"/>
        <w:spacing w:before="5" w:after="0" w:line="237" w:lineRule="auto"/>
        <w:ind w:right="222" w:firstLine="24"/>
        <w:contextualSpacing w:val="0"/>
        <w:jc w:val="both"/>
        <w:rPr>
          <w:rFonts w:ascii="Times New Roman" w:hAnsi="Times New Roman" w:cs="Times New Roman"/>
          <w:sz w:val="24"/>
        </w:rPr>
      </w:pPr>
      <w:r w:rsidRPr="008901A2">
        <w:rPr>
          <w:rFonts w:ascii="Times New Roman" w:hAnsi="Times New Roman" w:cs="Times New Roman"/>
          <w:sz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2505FF" w:rsidRPr="008901A2" w:rsidRDefault="002505FF" w:rsidP="002505FF">
      <w:pPr>
        <w:pStyle w:val="a5"/>
        <w:widowControl w:val="0"/>
        <w:numPr>
          <w:ilvl w:val="0"/>
          <w:numId w:val="45"/>
        </w:numPr>
        <w:tabs>
          <w:tab w:val="left" w:pos="2134"/>
        </w:tabs>
        <w:autoSpaceDE w:val="0"/>
        <w:autoSpaceDN w:val="0"/>
        <w:spacing w:before="4" w:after="0" w:line="237" w:lineRule="auto"/>
        <w:ind w:right="223" w:firstLine="720"/>
        <w:contextualSpacing w:val="0"/>
        <w:jc w:val="both"/>
        <w:rPr>
          <w:rFonts w:ascii="Times New Roman" w:hAnsi="Times New Roman" w:cs="Times New Roman"/>
          <w:sz w:val="24"/>
        </w:rPr>
      </w:pPr>
      <w:r w:rsidRPr="008901A2">
        <w:rPr>
          <w:rFonts w:ascii="Times New Roman" w:hAnsi="Times New Roman" w:cs="Times New Roman"/>
          <w:sz w:val="24"/>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2505FF" w:rsidRPr="008901A2" w:rsidRDefault="002505FF" w:rsidP="008901A2">
      <w:pPr>
        <w:pStyle w:val="2"/>
        <w:spacing w:before="12" w:line="294" w:lineRule="exact"/>
        <w:jc w:val="center"/>
        <w:rPr>
          <w:rFonts w:ascii="Times New Roman" w:hAnsi="Times New Roman" w:cs="Times New Roman"/>
          <w:color w:val="auto"/>
          <w:sz w:val="24"/>
        </w:rPr>
      </w:pPr>
      <w:r w:rsidRPr="008901A2">
        <w:rPr>
          <w:rFonts w:ascii="Times New Roman" w:hAnsi="Times New Roman" w:cs="Times New Roman"/>
          <w:color w:val="auto"/>
          <w:sz w:val="24"/>
        </w:rPr>
        <w:t>Индивидуальная работа с учащимися:</w:t>
      </w:r>
    </w:p>
    <w:p w:rsidR="002505FF" w:rsidRPr="008901A2" w:rsidRDefault="002505FF" w:rsidP="002505FF">
      <w:pPr>
        <w:pStyle w:val="a5"/>
        <w:widowControl w:val="0"/>
        <w:numPr>
          <w:ilvl w:val="0"/>
          <w:numId w:val="45"/>
        </w:numPr>
        <w:tabs>
          <w:tab w:val="left" w:pos="2134"/>
        </w:tabs>
        <w:autoSpaceDE w:val="0"/>
        <w:autoSpaceDN w:val="0"/>
        <w:spacing w:after="0" w:line="240" w:lineRule="auto"/>
        <w:ind w:right="222" w:firstLine="720"/>
        <w:contextualSpacing w:val="0"/>
        <w:jc w:val="both"/>
        <w:rPr>
          <w:rFonts w:ascii="Times New Roman" w:hAnsi="Times New Roman" w:cs="Times New Roman"/>
          <w:sz w:val="24"/>
        </w:rPr>
      </w:pPr>
      <w:r w:rsidRPr="008901A2">
        <w:rPr>
          <w:rFonts w:ascii="Times New Roman" w:hAnsi="Times New Roman" w:cs="Times New Roman"/>
          <w:sz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8901A2">
        <w:rPr>
          <w:rFonts w:ascii="Times New Roman" w:hAnsi="Times New Roman" w:cs="Times New Roman"/>
          <w:spacing w:val="2"/>
          <w:sz w:val="24"/>
        </w:rPr>
        <w:t>про</w:t>
      </w:r>
      <w:r w:rsidRPr="008901A2">
        <w:rPr>
          <w:rFonts w:ascii="Times New Roman" w:hAnsi="Times New Roman" w:cs="Times New Roman"/>
          <w:sz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2505FF" w:rsidRPr="008901A2" w:rsidRDefault="002505FF" w:rsidP="002505FF">
      <w:pPr>
        <w:pStyle w:val="a5"/>
        <w:widowControl w:val="0"/>
        <w:numPr>
          <w:ilvl w:val="0"/>
          <w:numId w:val="45"/>
        </w:numPr>
        <w:tabs>
          <w:tab w:val="left" w:pos="2134"/>
        </w:tabs>
        <w:autoSpaceDE w:val="0"/>
        <w:autoSpaceDN w:val="0"/>
        <w:spacing w:after="0" w:line="240" w:lineRule="auto"/>
        <w:ind w:right="221" w:firstLine="720"/>
        <w:contextualSpacing w:val="0"/>
        <w:jc w:val="both"/>
        <w:rPr>
          <w:rFonts w:ascii="Times New Roman" w:hAnsi="Times New Roman" w:cs="Times New Roman"/>
          <w:sz w:val="24"/>
          <w:szCs w:val="24"/>
        </w:rPr>
      </w:pPr>
      <w:r w:rsidRPr="008901A2">
        <w:rPr>
          <w:rFonts w:ascii="Times New Roman" w:hAnsi="Times New Roman" w:cs="Times New Roman"/>
          <w:sz w:val="24"/>
        </w:rPr>
        <w:t xml:space="preserve">поддержка ребенка в решении важных для него </w:t>
      </w:r>
      <w:r w:rsidRPr="008901A2">
        <w:rPr>
          <w:rFonts w:ascii="Times New Roman" w:hAnsi="Times New Roman" w:cs="Times New Roman"/>
          <w:sz w:val="24"/>
          <w:szCs w:val="24"/>
        </w:rPr>
        <w:t>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2505FF" w:rsidRPr="008901A2" w:rsidRDefault="002505FF" w:rsidP="002505FF">
      <w:pPr>
        <w:pStyle w:val="a5"/>
        <w:widowControl w:val="0"/>
        <w:numPr>
          <w:ilvl w:val="0"/>
          <w:numId w:val="45"/>
        </w:numPr>
        <w:tabs>
          <w:tab w:val="left" w:pos="2134"/>
        </w:tabs>
        <w:autoSpaceDE w:val="0"/>
        <w:autoSpaceDN w:val="0"/>
        <w:spacing w:after="0" w:line="240" w:lineRule="auto"/>
        <w:ind w:right="222" w:firstLine="720"/>
        <w:contextualSpacing w:val="0"/>
        <w:jc w:val="both"/>
        <w:rPr>
          <w:rFonts w:ascii="Times New Roman" w:hAnsi="Times New Roman" w:cs="Times New Roman"/>
          <w:sz w:val="24"/>
        </w:rPr>
      </w:pPr>
      <w:r w:rsidRPr="008901A2">
        <w:rPr>
          <w:rFonts w:ascii="Times New Roman" w:hAnsi="Times New Roman" w:cs="Times New Roman"/>
          <w:sz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8901A2">
        <w:rPr>
          <w:rFonts w:ascii="Times New Roman" w:hAnsi="Times New Roman" w:cs="Times New Roman"/>
          <w:spacing w:val="2"/>
          <w:sz w:val="24"/>
        </w:rPr>
        <w:t>твор</w:t>
      </w:r>
      <w:r w:rsidRPr="008901A2">
        <w:rPr>
          <w:rFonts w:ascii="Times New Roman" w:hAnsi="Times New Roman" w:cs="Times New Roman"/>
          <w:sz w:val="24"/>
        </w:rPr>
        <w:t>ческие, спортивные, личностные достижения, но и в ходе</w:t>
      </w:r>
      <w:r w:rsidRPr="008901A2">
        <w:rPr>
          <w:sz w:val="24"/>
        </w:rPr>
        <w:t xml:space="preserve"> </w:t>
      </w:r>
      <w:r w:rsidRPr="008901A2">
        <w:rPr>
          <w:rFonts w:ascii="Times New Roman" w:hAnsi="Times New Roman" w:cs="Times New Roman"/>
          <w:sz w:val="24"/>
        </w:rPr>
        <w:t>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505FF" w:rsidRPr="008901A2" w:rsidRDefault="002505FF" w:rsidP="002505FF">
      <w:pPr>
        <w:pStyle w:val="a5"/>
        <w:widowControl w:val="0"/>
        <w:numPr>
          <w:ilvl w:val="0"/>
          <w:numId w:val="45"/>
        </w:numPr>
        <w:tabs>
          <w:tab w:val="left" w:pos="2134"/>
        </w:tabs>
        <w:autoSpaceDE w:val="0"/>
        <w:autoSpaceDN w:val="0"/>
        <w:spacing w:after="0" w:line="237" w:lineRule="auto"/>
        <w:ind w:right="224" w:firstLine="720"/>
        <w:contextualSpacing w:val="0"/>
        <w:jc w:val="both"/>
        <w:rPr>
          <w:rFonts w:ascii="Times New Roman" w:hAnsi="Times New Roman" w:cs="Times New Roman"/>
          <w:sz w:val="24"/>
        </w:rPr>
      </w:pPr>
      <w:r w:rsidRPr="008901A2">
        <w:rPr>
          <w:rFonts w:ascii="Times New Roman" w:hAnsi="Times New Roman" w:cs="Times New Roman"/>
          <w:sz w:val="24"/>
        </w:rPr>
        <w:t>мотивация ребенка на участие в жизни класса, школы, на участие в общественном детском/молодежном движении и самоуправлении;</w:t>
      </w:r>
    </w:p>
    <w:p w:rsidR="002505FF" w:rsidRPr="008901A2" w:rsidRDefault="002505FF" w:rsidP="002505FF">
      <w:pPr>
        <w:pStyle w:val="a5"/>
        <w:widowControl w:val="0"/>
        <w:numPr>
          <w:ilvl w:val="0"/>
          <w:numId w:val="45"/>
        </w:numPr>
        <w:tabs>
          <w:tab w:val="left" w:pos="2134"/>
        </w:tabs>
        <w:autoSpaceDE w:val="0"/>
        <w:autoSpaceDN w:val="0"/>
        <w:spacing w:after="0" w:line="237" w:lineRule="auto"/>
        <w:ind w:right="225" w:firstLine="720"/>
        <w:contextualSpacing w:val="0"/>
        <w:jc w:val="both"/>
        <w:rPr>
          <w:rFonts w:ascii="Times New Roman" w:hAnsi="Times New Roman" w:cs="Times New Roman"/>
          <w:sz w:val="24"/>
        </w:rPr>
      </w:pPr>
      <w:r w:rsidRPr="008901A2">
        <w:rPr>
          <w:rFonts w:ascii="Times New Roman" w:hAnsi="Times New Roman" w:cs="Times New Roman"/>
          <w:sz w:val="24"/>
        </w:rPr>
        <w:t>мотивация школьников совместно с учителями-предметниками на участие в конкурсном и олимпиадном движении;</w:t>
      </w:r>
    </w:p>
    <w:p w:rsidR="002505FF" w:rsidRPr="008901A2" w:rsidRDefault="002505FF" w:rsidP="002505FF">
      <w:pPr>
        <w:pStyle w:val="a5"/>
        <w:widowControl w:val="0"/>
        <w:numPr>
          <w:ilvl w:val="0"/>
          <w:numId w:val="45"/>
        </w:numPr>
        <w:tabs>
          <w:tab w:val="left" w:pos="2134"/>
        </w:tabs>
        <w:autoSpaceDE w:val="0"/>
        <w:autoSpaceDN w:val="0"/>
        <w:spacing w:after="0" w:line="240" w:lineRule="auto"/>
        <w:ind w:right="222" w:firstLine="720"/>
        <w:contextualSpacing w:val="0"/>
        <w:jc w:val="both"/>
        <w:rPr>
          <w:rFonts w:ascii="Times New Roman" w:hAnsi="Times New Roman" w:cs="Times New Roman"/>
          <w:sz w:val="24"/>
        </w:rPr>
      </w:pPr>
      <w:r w:rsidRPr="008901A2">
        <w:rPr>
          <w:rFonts w:ascii="Times New Roman" w:hAnsi="Times New Roman" w:cs="Times New Roman"/>
          <w:sz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505FF" w:rsidRPr="008901A2" w:rsidRDefault="002505FF" w:rsidP="008901A2">
      <w:pPr>
        <w:pStyle w:val="2"/>
        <w:jc w:val="center"/>
        <w:rPr>
          <w:rFonts w:ascii="Times New Roman" w:hAnsi="Times New Roman" w:cs="Times New Roman"/>
          <w:color w:val="auto"/>
          <w:sz w:val="24"/>
        </w:rPr>
      </w:pPr>
      <w:r w:rsidRPr="008901A2">
        <w:rPr>
          <w:rFonts w:ascii="Times New Roman" w:hAnsi="Times New Roman" w:cs="Times New Roman"/>
          <w:color w:val="auto"/>
          <w:sz w:val="24"/>
        </w:rPr>
        <w:t>Работа с учителями, преподающими в классе:</w:t>
      </w:r>
    </w:p>
    <w:p w:rsidR="002505FF" w:rsidRPr="008901A2" w:rsidRDefault="002505FF" w:rsidP="002505FF">
      <w:pPr>
        <w:pStyle w:val="a5"/>
        <w:widowControl w:val="0"/>
        <w:numPr>
          <w:ilvl w:val="0"/>
          <w:numId w:val="45"/>
        </w:numPr>
        <w:tabs>
          <w:tab w:val="left" w:pos="2134"/>
        </w:tabs>
        <w:autoSpaceDE w:val="0"/>
        <w:autoSpaceDN w:val="0"/>
        <w:spacing w:after="0" w:line="240" w:lineRule="auto"/>
        <w:ind w:right="220"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505FF" w:rsidRPr="008901A2" w:rsidRDefault="002505FF" w:rsidP="002505FF">
      <w:pPr>
        <w:pStyle w:val="a5"/>
        <w:widowControl w:val="0"/>
        <w:numPr>
          <w:ilvl w:val="0"/>
          <w:numId w:val="45"/>
        </w:numPr>
        <w:tabs>
          <w:tab w:val="left" w:pos="2134"/>
        </w:tabs>
        <w:autoSpaceDE w:val="0"/>
        <w:autoSpaceDN w:val="0"/>
        <w:spacing w:after="0" w:line="237" w:lineRule="auto"/>
        <w:ind w:right="222"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2505FF" w:rsidRPr="008901A2" w:rsidRDefault="002505FF" w:rsidP="002505FF">
      <w:pPr>
        <w:pStyle w:val="a5"/>
        <w:widowControl w:val="0"/>
        <w:numPr>
          <w:ilvl w:val="0"/>
          <w:numId w:val="45"/>
        </w:numPr>
        <w:tabs>
          <w:tab w:val="left" w:pos="2134"/>
        </w:tabs>
        <w:autoSpaceDE w:val="0"/>
        <w:autoSpaceDN w:val="0"/>
        <w:spacing w:after="0" w:line="237" w:lineRule="auto"/>
        <w:ind w:right="224"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2505FF" w:rsidRPr="008901A2" w:rsidRDefault="002505FF" w:rsidP="002505FF">
      <w:pPr>
        <w:pStyle w:val="a5"/>
        <w:widowControl w:val="0"/>
        <w:numPr>
          <w:ilvl w:val="0"/>
          <w:numId w:val="45"/>
        </w:numPr>
        <w:tabs>
          <w:tab w:val="left" w:pos="2134"/>
        </w:tabs>
        <w:autoSpaceDE w:val="0"/>
        <w:autoSpaceDN w:val="0"/>
        <w:spacing w:before="3" w:after="0" w:line="237" w:lineRule="auto"/>
        <w:ind w:right="231"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2505FF" w:rsidRPr="008901A2" w:rsidRDefault="002505FF" w:rsidP="002505FF">
      <w:pPr>
        <w:pStyle w:val="2"/>
        <w:spacing w:before="8"/>
        <w:rPr>
          <w:rFonts w:ascii="Times New Roman" w:hAnsi="Times New Roman" w:cs="Times New Roman"/>
          <w:sz w:val="24"/>
          <w:szCs w:val="24"/>
        </w:rPr>
      </w:pPr>
    </w:p>
    <w:p w:rsidR="002505FF" w:rsidRPr="008901A2" w:rsidRDefault="002505FF" w:rsidP="008901A2">
      <w:pPr>
        <w:pStyle w:val="2"/>
        <w:spacing w:before="8"/>
        <w:jc w:val="center"/>
        <w:rPr>
          <w:rFonts w:ascii="Times New Roman" w:hAnsi="Times New Roman" w:cs="Times New Roman"/>
          <w:color w:val="auto"/>
          <w:sz w:val="24"/>
          <w:szCs w:val="24"/>
        </w:rPr>
      </w:pPr>
      <w:r w:rsidRPr="008901A2">
        <w:rPr>
          <w:rFonts w:ascii="Times New Roman" w:hAnsi="Times New Roman" w:cs="Times New Roman"/>
          <w:color w:val="auto"/>
          <w:sz w:val="24"/>
          <w:szCs w:val="24"/>
        </w:rPr>
        <w:t>Работа с родителями учащихся или их законными представителями:</w:t>
      </w:r>
    </w:p>
    <w:p w:rsidR="002505FF" w:rsidRPr="008901A2" w:rsidRDefault="002505FF" w:rsidP="002505FF">
      <w:pPr>
        <w:pStyle w:val="a5"/>
        <w:widowControl w:val="0"/>
        <w:numPr>
          <w:ilvl w:val="0"/>
          <w:numId w:val="45"/>
        </w:numPr>
        <w:tabs>
          <w:tab w:val="left" w:pos="2134"/>
        </w:tabs>
        <w:autoSpaceDE w:val="0"/>
        <w:autoSpaceDN w:val="0"/>
        <w:spacing w:before="69" w:after="0" w:line="298" w:lineRule="exact"/>
        <w:ind w:left="1413" w:firstLine="0"/>
        <w:contextualSpacing w:val="0"/>
        <w:jc w:val="both"/>
        <w:rPr>
          <w:rFonts w:ascii="Times New Roman" w:hAnsi="Times New Roman" w:cs="Times New Roman"/>
          <w:sz w:val="24"/>
          <w:szCs w:val="24"/>
        </w:rPr>
      </w:pPr>
      <w:r w:rsidRPr="008901A2">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2505FF" w:rsidRPr="008901A2" w:rsidRDefault="002505FF" w:rsidP="002505FF">
      <w:pPr>
        <w:pStyle w:val="a5"/>
        <w:widowControl w:val="0"/>
        <w:numPr>
          <w:ilvl w:val="0"/>
          <w:numId w:val="45"/>
        </w:numPr>
        <w:tabs>
          <w:tab w:val="left" w:pos="2134"/>
        </w:tabs>
        <w:autoSpaceDE w:val="0"/>
        <w:autoSpaceDN w:val="0"/>
        <w:spacing w:after="0" w:line="240" w:lineRule="auto"/>
        <w:ind w:right="220"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2505FF" w:rsidRPr="008901A2" w:rsidRDefault="002505FF" w:rsidP="002505FF">
      <w:pPr>
        <w:pStyle w:val="a5"/>
        <w:widowControl w:val="0"/>
        <w:numPr>
          <w:ilvl w:val="0"/>
          <w:numId w:val="45"/>
        </w:numPr>
        <w:tabs>
          <w:tab w:val="left" w:pos="2134"/>
        </w:tabs>
        <w:autoSpaceDE w:val="0"/>
        <w:autoSpaceDN w:val="0"/>
        <w:spacing w:before="1" w:after="0" w:line="237" w:lineRule="auto"/>
        <w:ind w:right="226"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2505FF" w:rsidRPr="008901A2" w:rsidRDefault="002505FF" w:rsidP="002505FF">
      <w:pPr>
        <w:pStyle w:val="a5"/>
        <w:widowControl w:val="0"/>
        <w:numPr>
          <w:ilvl w:val="0"/>
          <w:numId w:val="45"/>
        </w:numPr>
        <w:tabs>
          <w:tab w:val="left" w:pos="2134"/>
        </w:tabs>
        <w:autoSpaceDE w:val="0"/>
        <w:autoSpaceDN w:val="0"/>
        <w:spacing w:before="2" w:after="0" w:line="237" w:lineRule="auto"/>
        <w:ind w:right="221"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505FF" w:rsidRPr="008901A2" w:rsidRDefault="002505FF" w:rsidP="002505FF">
      <w:pPr>
        <w:pStyle w:val="a5"/>
        <w:widowControl w:val="0"/>
        <w:numPr>
          <w:ilvl w:val="0"/>
          <w:numId w:val="45"/>
        </w:numPr>
        <w:tabs>
          <w:tab w:val="left" w:pos="2134"/>
        </w:tabs>
        <w:autoSpaceDE w:val="0"/>
        <w:autoSpaceDN w:val="0"/>
        <w:spacing w:before="6" w:after="0" w:line="237" w:lineRule="auto"/>
        <w:ind w:right="229"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привлечение членов семей школьников к организации и проведению дел класса;</w:t>
      </w:r>
    </w:p>
    <w:p w:rsidR="002505FF" w:rsidRPr="008901A2" w:rsidRDefault="002505FF" w:rsidP="002505FF">
      <w:pPr>
        <w:pStyle w:val="a5"/>
        <w:widowControl w:val="0"/>
        <w:numPr>
          <w:ilvl w:val="0"/>
          <w:numId w:val="45"/>
        </w:numPr>
        <w:tabs>
          <w:tab w:val="left" w:pos="2134"/>
        </w:tabs>
        <w:autoSpaceDE w:val="0"/>
        <w:autoSpaceDN w:val="0"/>
        <w:spacing w:before="2" w:after="0" w:line="237" w:lineRule="auto"/>
        <w:ind w:right="224"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2505FF" w:rsidRDefault="002505FF" w:rsidP="002505FF">
      <w:pPr>
        <w:pStyle w:val="1"/>
        <w:spacing w:line="296" w:lineRule="exact"/>
        <w:ind w:left="1478"/>
        <w:jc w:val="center"/>
        <w:rPr>
          <w:rFonts w:ascii="Times New Roman" w:hAnsi="Times New Roman" w:cs="Times New Roman"/>
          <w:color w:val="auto"/>
          <w:sz w:val="24"/>
        </w:rPr>
      </w:pPr>
      <w:r w:rsidRPr="008901A2">
        <w:rPr>
          <w:rFonts w:ascii="Times New Roman" w:hAnsi="Times New Roman" w:cs="Times New Roman"/>
          <w:color w:val="auto"/>
          <w:sz w:val="24"/>
        </w:rPr>
        <w:t xml:space="preserve"> Модуль.</w:t>
      </w:r>
      <w:r w:rsidR="00666774">
        <w:rPr>
          <w:rFonts w:ascii="Times New Roman" w:hAnsi="Times New Roman" w:cs="Times New Roman"/>
          <w:color w:val="auto"/>
          <w:sz w:val="24"/>
        </w:rPr>
        <w:t xml:space="preserve"> «Курсы внеурочной деятельности</w:t>
      </w:r>
    </w:p>
    <w:p w:rsidR="00666774" w:rsidRPr="00666774" w:rsidRDefault="00666774" w:rsidP="00666774"/>
    <w:p w:rsidR="002505FF" w:rsidRPr="008901A2" w:rsidRDefault="002505FF" w:rsidP="002505FF">
      <w:pPr>
        <w:pStyle w:val="af2"/>
        <w:rPr>
          <w:rFonts w:ascii="Times New Roman" w:hAnsi="Times New Roman" w:cs="Times New Roman"/>
          <w:sz w:val="24"/>
        </w:rPr>
      </w:pPr>
      <w:r w:rsidRPr="008901A2">
        <w:rPr>
          <w:rFonts w:ascii="Times New Roman" w:hAnsi="Times New Roman" w:cs="Times New Roman"/>
          <w:sz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2505FF" w:rsidRPr="008901A2" w:rsidRDefault="002505FF" w:rsidP="002505FF">
      <w:pPr>
        <w:pStyle w:val="af2"/>
        <w:rPr>
          <w:rFonts w:ascii="Times New Roman" w:hAnsi="Times New Roman" w:cs="Times New Roman"/>
          <w:sz w:val="24"/>
          <w:szCs w:val="24"/>
        </w:rPr>
      </w:pPr>
      <w:r w:rsidRPr="008901A2">
        <w:rPr>
          <w:rFonts w:ascii="Times New Roman" w:hAnsi="Times New Roman" w:cs="Times New Roman"/>
          <w:sz w:val="24"/>
          <w:szCs w:val="24"/>
        </w:rPr>
        <w:t>Воспитание на занятиях школьных курсов внеурочной деятельности осуществляется преимущественно через:</w:t>
      </w:r>
    </w:p>
    <w:p w:rsidR="002505FF" w:rsidRPr="008901A2" w:rsidRDefault="002505FF" w:rsidP="008901A2">
      <w:pPr>
        <w:pStyle w:val="a5"/>
        <w:widowControl w:val="0"/>
        <w:numPr>
          <w:ilvl w:val="0"/>
          <w:numId w:val="43"/>
        </w:numPr>
        <w:tabs>
          <w:tab w:val="left" w:pos="2134"/>
        </w:tabs>
        <w:autoSpaceDE w:val="0"/>
        <w:autoSpaceDN w:val="0"/>
        <w:spacing w:after="0" w:line="240" w:lineRule="auto"/>
        <w:ind w:right="223"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вовлечение школьников в интересную и полезную для них</w:t>
      </w:r>
      <w:r>
        <w:rPr>
          <w:sz w:val="26"/>
        </w:rPr>
        <w:t xml:space="preserve"> </w:t>
      </w:r>
      <w:r w:rsidRPr="008901A2">
        <w:rPr>
          <w:rFonts w:ascii="Times New Roman" w:hAnsi="Times New Roman" w:cs="Times New Roman"/>
          <w:sz w:val="24"/>
          <w:szCs w:val="24"/>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505FF" w:rsidRPr="008901A2" w:rsidRDefault="002505FF" w:rsidP="008901A2">
      <w:pPr>
        <w:pStyle w:val="a5"/>
        <w:widowControl w:val="0"/>
        <w:numPr>
          <w:ilvl w:val="0"/>
          <w:numId w:val="43"/>
        </w:numPr>
        <w:tabs>
          <w:tab w:val="left" w:pos="2134"/>
        </w:tabs>
        <w:autoSpaceDE w:val="0"/>
        <w:autoSpaceDN w:val="0"/>
        <w:spacing w:after="0" w:line="237" w:lineRule="auto"/>
        <w:ind w:right="223"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2505FF" w:rsidRPr="008901A2" w:rsidRDefault="002505FF" w:rsidP="008901A2">
      <w:pPr>
        <w:pStyle w:val="a5"/>
        <w:widowControl w:val="0"/>
        <w:numPr>
          <w:ilvl w:val="0"/>
          <w:numId w:val="43"/>
        </w:numPr>
        <w:tabs>
          <w:tab w:val="left" w:pos="2134"/>
        </w:tabs>
        <w:autoSpaceDE w:val="0"/>
        <w:autoSpaceDN w:val="0"/>
        <w:spacing w:before="4" w:after="0" w:line="235" w:lineRule="auto"/>
        <w:ind w:right="224"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создание в детских коллективах традиций, задающих их членам определенные социально значимые формы поведения;</w:t>
      </w:r>
    </w:p>
    <w:p w:rsidR="002505FF" w:rsidRPr="008901A2" w:rsidRDefault="002505FF" w:rsidP="008901A2">
      <w:pPr>
        <w:pStyle w:val="a5"/>
        <w:widowControl w:val="0"/>
        <w:numPr>
          <w:ilvl w:val="0"/>
          <w:numId w:val="43"/>
        </w:numPr>
        <w:tabs>
          <w:tab w:val="left" w:pos="2134"/>
        </w:tabs>
        <w:autoSpaceDE w:val="0"/>
        <w:autoSpaceDN w:val="0"/>
        <w:spacing w:before="8" w:after="0" w:line="235" w:lineRule="auto"/>
        <w:ind w:right="224"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2505FF" w:rsidRPr="008901A2" w:rsidRDefault="002505FF" w:rsidP="008901A2">
      <w:pPr>
        <w:pStyle w:val="a5"/>
        <w:widowControl w:val="0"/>
        <w:numPr>
          <w:ilvl w:val="0"/>
          <w:numId w:val="43"/>
        </w:numPr>
        <w:tabs>
          <w:tab w:val="left" w:pos="2134"/>
        </w:tabs>
        <w:autoSpaceDE w:val="0"/>
        <w:autoSpaceDN w:val="0"/>
        <w:spacing w:before="9" w:after="0" w:line="235" w:lineRule="auto"/>
        <w:ind w:left="1413" w:right="227" w:firstLine="0"/>
        <w:contextualSpacing w:val="0"/>
        <w:jc w:val="both"/>
        <w:rPr>
          <w:rFonts w:ascii="Times New Roman" w:hAnsi="Times New Roman" w:cs="Times New Roman"/>
          <w:sz w:val="24"/>
          <w:szCs w:val="24"/>
        </w:rPr>
      </w:pPr>
      <w:r w:rsidRPr="008901A2">
        <w:rPr>
          <w:rFonts w:ascii="Times New Roman" w:hAnsi="Times New Roman" w:cs="Times New Roman"/>
          <w:sz w:val="24"/>
          <w:szCs w:val="24"/>
        </w:rPr>
        <w:t>поощрение педагогами детских инициатив и детского самоуправления. Реализациявоспитательногопотенциалакурсоввнеурочнойдеятельностипроисходит в рамках следующих выбранных школьниками ее видов.</w:t>
      </w:r>
    </w:p>
    <w:p w:rsidR="002505FF" w:rsidRPr="008901A2" w:rsidRDefault="002505FF" w:rsidP="008901A2">
      <w:pPr>
        <w:pStyle w:val="af2"/>
        <w:ind w:right="220"/>
        <w:jc w:val="both"/>
        <w:rPr>
          <w:rFonts w:ascii="Times New Roman" w:hAnsi="Times New Roman" w:cs="Times New Roman"/>
          <w:sz w:val="24"/>
          <w:szCs w:val="24"/>
        </w:rPr>
      </w:pPr>
      <w:r w:rsidRPr="008901A2">
        <w:rPr>
          <w:rFonts w:ascii="Times New Roman" w:hAnsi="Times New Roman" w:cs="Times New Roman"/>
          <w:b/>
          <w:i/>
          <w:sz w:val="24"/>
          <w:szCs w:val="24"/>
        </w:rPr>
        <w:t xml:space="preserve">Познавательная деятельность. </w:t>
      </w:r>
      <w:r w:rsidRPr="008901A2">
        <w:rPr>
          <w:rFonts w:ascii="Times New Roman" w:hAnsi="Times New Roman" w:cs="Times New Roman"/>
          <w:sz w:val="24"/>
          <w:szCs w:val="24"/>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2505FF" w:rsidRPr="008901A2" w:rsidRDefault="002505FF" w:rsidP="008901A2">
      <w:pPr>
        <w:pStyle w:val="af2"/>
        <w:ind w:right="222"/>
        <w:jc w:val="both"/>
        <w:rPr>
          <w:rFonts w:ascii="Times New Roman" w:hAnsi="Times New Roman" w:cs="Times New Roman"/>
          <w:sz w:val="24"/>
          <w:szCs w:val="24"/>
        </w:rPr>
      </w:pPr>
      <w:r w:rsidRPr="008901A2">
        <w:rPr>
          <w:rFonts w:ascii="Times New Roman" w:hAnsi="Times New Roman" w:cs="Times New Roman"/>
          <w:b/>
          <w:i/>
          <w:sz w:val="24"/>
          <w:szCs w:val="24"/>
        </w:rPr>
        <w:t xml:space="preserve">Художественное творчество. </w:t>
      </w:r>
      <w:r w:rsidRPr="008901A2">
        <w:rPr>
          <w:rFonts w:ascii="Times New Roman" w:hAnsi="Times New Roman" w:cs="Times New Roman"/>
          <w:sz w:val="24"/>
          <w:szCs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2505FF" w:rsidRPr="008901A2" w:rsidRDefault="002505FF" w:rsidP="008901A2">
      <w:pPr>
        <w:pStyle w:val="af2"/>
        <w:ind w:right="222"/>
        <w:jc w:val="both"/>
        <w:rPr>
          <w:rFonts w:ascii="Times New Roman" w:hAnsi="Times New Roman" w:cs="Times New Roman"/>
          <w:sz w:val="24"/>
          <w:szCs w:val="24"/>
        </w:rPr>
      </w:pPr>
      <w:r w:rsidRPr="008901A2">
        <w:rPr>
          <w:rFonts w:ascii="Times New Roman" w:hAnsi="Times New Roman" w:cs="Times New Roman"/>
          <w:b/>
          <w:i/>
          <w:sz w:val="24"/>
          <w:szCs w:val="24"/>
        </w:rPr>
        <w:t xml:space="preserve">Проблемно-ценностное общение. </w:t>
      </w:r>
      <w:r w:rsidRPr="008901A2">
        <w:rPr>
          <w:rFonts w:ascii="Times New Roman" w:hAnsi="Times New Roman" w:cs="Times New Roman"/>
          <w:sz w:val="24"/>
          <w:szCs w:val="24"/>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2505FF" w:rsidRPr="008901A2" w:rsidRDefault="002505FF" w:rsidP="008901A2">
      <w:pPr>
        <w:pStyle w:val="af2"/>
        <w:ind w:right="226"/>
        <w:jc w:val="both"/>
        <w:rPr>
          <w:rFonts w:ascii="Times New Roman" w:hAnsi="Times New Roman" w:cs="Times New Roman"/>
          <w:sz w:val="24"/>
          <w:szCs w:val="24"/>
        </w:rPr>
      </w:pPr>
      <w:r w:rsidRPr="008901A2">
        <w:rPr>
          <w:rFonts w:ascii="Times New Roman" w:hAnsi="Times New Roman" w:cs="Times New Roman"/>
          <w:b/>
          <w:i/>
          <w:sz w:val="24"/>
          <w:szCs w:val="24"/>
        </w:rPr>
        <w:t>Туристско-краеведческая деятельность</w:t>
      </w:r>
      <w:r w:rsidRPr="008901A2">
        <w:rPr>
          <w:rFonts w:ascii="Times New Roman" w:hAnsi="Times New Roman" w:cs="Times New Roman"/>
          <w:b/>
          <w:sz w:val="24"/>
          <w:szCs w:val="24"/>
        </w:rPr>
        <w:t xml:space="preserve">. </w:t>
      </w:r>
      <w:r w:rsidRPr="008901A2">
        <w:rPr>
          <w:rFonts w:ascii="Times New Roman" w:hAnsi="Times New Roman" w:cs="Times New Roman"/>
          <w:sz w:val="24"/>
          <w:szCs w:val="24"/>
        </w:rPr>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2505FF" w:rsidRPr="008901A2" w:rsidRDefault="002505FF" w:rsidP="008901A2">
      <w:pPr>
        <w:pStyle w:val="af2"/>
        <w:spacing w:before="1"/>
        <w:ind w:right="222"/>
        <w:jc w:val="both"/>
        <w:rPr>
          <w:rFonts w:ascii="Times New Roman" w:hAnsi="Times New Roman" w:cs="Times New Roman"/>
          <w:sz w:val="24"/>
          <w:szCs w:val="24"/>
        </w:rPr>
      </w:pPr>
      <w:r w:rsidRPr="008901A2">
        <w:rPr>
          <w:rFonts w:ascii="Times New Roman" w:hAnsi="Times New Roman" w:cs="Times New Roman"/>
          <w:b/>
          <w:i/>
          <w:sz w:val="24"/>
          <w:szCs w:val="24"/>
        </w:rPr>
        <w:t xml:space="preserve">Спортивно-оздоровительная деятельность. </w:t>
      </w:r>
      <w:r w:rsidRPr="008901A2">
        <w:rPr>
          <w:rFonts w:ascii="Times New Roman" w:hAnsi="Times New Roman" w:cs="Times New Roman"/>
          <w:sz w:val="24"/>
          <w:szCs w:val="24"/>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8901A2">
        <w:rPr>
          <w:rFonts w:ascii="Times New Roman" w:hAnsi="Times New Roman" w:cs="Times New Roman"/>
          <w:spacing w:val="2"/>
          <w:sz w:val="24"/>
          <w:szCs w:val="24"/>
        </w:rPr>
        <w:t>форми</w:t>
      </w:r>
      <w:r w:rsidRPr="008901A2">
        <w:rPr>
          <w:rFonts w:ascii="Times New Roman" w:hAnsi="Times New Roman" w:cs="Times New Roman"/>
          <w:sz w:val="24"/>
          <w:szCs w:val="24"/>
        </w:rPr>
        <w:t>рование установок на защиту слабых.</w:t>
      </w:r>
    </w:p>
    <w:p w:rsidR="002505FF" w:rsidRPr="008901A2" w:rsidRDefault="002505FF" w:rsidP="008901A2">
      <w:pPr>
        <w:pStyle w:val="af2"/>
        <w:ind w:right="220"/>
        <w:jc w:val="both"/>
        <w:rPr>
          <w:rFonts w:ascii="Times New Roman" w:hAnsi="Times New Roman" w:cs="Times New Roman"/>
          <w:sz w:val="24"/>
          <w:szCs w:val="24"/>
        </w:rPr>
      </w:pPr>
      <w:r w:rsidRPr="008901A2">
        <w:rPr>
          <w:rFonts w:ascii="Times New Roman" w:hAnsi="Times New Roman" w:cs="Times New Roman"/>
          <w:b/>
          <w:i/>
          <w:sz w:val="24"/>
          <w:szCs w:val="24"/>
        </w:rPr>
        <w:t xml:space="preserve">Трудовая деятельность. </w:t>
      </w:r>
      <w:r w:rsidRPr="008901A2">
        <w:rPr>
          <w:rFonts w:ascii="Times New Roman" w:hAnsi="Times New Roman" w:cs="Times New Roman"/>
          <w:sz w:val="24"/>
          <w:szCs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2505FF" w:rsidRPr="008901A2" w:rsidRDefault="002505FF" w:rsidP="002505FF">
      <w:pPr>
        <w:pStyle w:val="af2"/>
        <w:ind w:right="224"/>
        <w:rPr>
          <w:rFonts w:ascii="Times New Roman" w:hAnsi="Times New Roman" w:cs="Times New Roman"/>
          <w:sz w:val="24"/>
          <w:szCs w:val="24"/>
        </w:rPr>
      </w:pPr>
      <w:r w:rsidRPr="008901A2">
        <w:rPr>
          <w:rFonts w:ascii="Times New Roman" w:hAnsi="Times New Roman" w:cs="Times New Roman"/>
          <w:b/>
          <w:i/>
          <w:sz w:val="24"/>
          <w:szCs w:val="24"/>
        </w:rPr>
        <w:t xml:space="preserve">Игровая деятельность. </w:t>
      </w:r>
      <w:r w:rsidRPr="008901A2">
        <w:rPr>
          <w:rFonts w:ascii="Times New Roman" w:hAnsi="Times New Roman" w:cs="Times New Roman"/>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2505FF" w:rsidRPr="008901A2" w:rsidRDefault="002505FF" w:rsidP="002505FF">
      <w:pPr>
        <w:pStyle w:val="af2"/>
        <w:spacing w:before="6"/>
        <w:rPr>
          <w:rFonts w:ascii="Times New Roman" w:hAnsi="Times New Roman" w:cs="Times New Roman"/>
          <w:sz w:val="24"/>
          <w:szCs w:val="24"/>
        </w:rPr>
      </w:pPr>
    </w:p>
    <w:p w:rsidR="002505FF" w:rsidRDefault="002505FF" w:rsidP="008901A2">
      <w:pPr>
        <w:pStyle w:val="1"/>
        <w:keepNext w:val="0"/>
        <w:keepLines w:val="0"/>
        <w:widowControl w:val="0"/>
        <w:tabs>
          <w:tab w:val="left" w:pos="1932"/>
        </w:tabs>
        <w:autoSpaceDE w:val="0"/>
        <w:autoSpaceDN w:val="0"/>
        <w:spacing w:before="0" w:line="296" w:lineRule="exact"/>
        <w:ind w:left="2492"/>
        <w:rPr>
          <w:rFonts w:ascii="Times New Roman" w:hAnsi="Times New Roman" w:cs="Times New Roman"/>
          <w:color w:val="auto"/>
          <w:sz w:val="24"/>
          <w:szCs w:val="24"/>
        </w:rPr>
      </w:pPr>
      <w:r w:rsidRPr="008901A2">
        <w:rPr>
          <w:rFonts w:ascii="Times New Roman" w:hAnsi="Times New Roman" w:cs="Times New Roman"/>
          <w:color w:val="auto"/>
          <w:sz w:val="24"/>
          <w:szCs w:val="24"/>
        </w:rPr>
        <w:t>Модуль «Школьный урок»</w:t>
      </w:r>
    </w:p>
    <w:p w:rsidR="00666774" w:rsidRPr="00666774" w:rsidRDefault="00666774" w:rsidP="00666774"/>
    <w:p w:rsidR="002505FF" w:rsidRPr="008901A2" w:rsidRDefault="002505FF" w:rsidP="008901A2">
      <w:pPr>
        <w:pStyle w:val="af2"/>
        <w:ind w:right="222"/>
        <w:rPr>
          <w:rFonts w:ascii="Times New Roman" w:hAnsi="Times New Roman" w:cs="Times New Roman"/>
          <w:i/>
          <w:sz w:val="24"/>
          <w:szCs w:val="24"/>
        </w:rPr>
      </w:pPr>
      <w:r w:rsidRPr="008901A2">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r w:rsidRPr="008901A2">
        <w:rPr>
          <w:rFonts w:ascii="Times New Roman" w:hAnsi="Times New Roman" w:cs="Times New Roman"/>
          <w:i/>
          <w:sz w:val="24"/>
          <w:szCs w:val="24"/>
        </w:rPr>
        <w:t>:</w:t>
      </w:r>
    </w:p>
    <w:p w:rsidR="002505FF" w:rsidRPr="008901A2" w:rsidRDefault="002505FF" w:rsidP="008901A2">
      <w:pPr>
        <w:pStyle w:val="a5"/>
        <w:widowControl w:val="0"/>
        <w:numPr>
          <w:ilvl w:val="0"/>
          <w:numId w:val="45"/>
        </w:numPr>
        <w:tabs>
          <w:tab w:val="left" w:pos="2134"/>
        </w:tabs>
        <w:autoSpaceDE w:val="0"/>
        <w:autoSpaceDN w:val="0"/>
        <w:spacing w:after="0"/>
        <w:ind w:right="222"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505FF" w:rsidRPr="008901A2" w:rsidRDefault="002505FF" w:rsidP="008901A2">
      <w:pPr>
        <w:pStyle w:val="a5"/>
        <w:widowControl w:val="0"/>
        <w:numPr>
          <w:ilvl w:val="0"/>
          <w:numId w:val="45"/>
        </w:numPr>
        <w:tabs>
          <w:tab w:val="left" w:pos="2134"/>
        </w:tabs>
        <w:autoSpaceDE w:val="0"/>
        <w:autoSpaceDN w:val="0"/>
        <w:spacing w:after="0"/>
        <w:ind w:right="222"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2505FF" w:rsidRPr="008901A2" w:rsidRDefault="002505FF" w:rsidP="008901A2">
      <w:pPr>
        <w:pStyle w:val="a5"/>
        <w:widowControl w:val="0"/>
        <w:numPr>
          <w:ilvl w:val="0"/>
          <w:numId w:val="45"/>
        </w:numPr>
        <w:tabs>
          <w:tab w:val="left" w:pos="2134"/>
        </w:tabs>
        <w:autoSpaceDE w:val="0"/>
        <w:autoSpaceDN w:val="0"/>
        <w:spacing w:before="1" w:after="0"/>
        <w:ind w:right="220"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2505FF" w:rsidRPr="008901A2" w:rsidRDefault="002505FF" w:rsidP="008901A2">
      <w:pPr>
        <w:pStyle w:val="a5"/>
        <w:widowControl w:val="0"/>
        <w:numPr>
          <w:ilvl w:val="0"/>
          <w:numId w:val="45"/>
        </w:numPr>
        <w:tabs>
          <w:tab w:val="left" w:pos="2134"/>
        </w:tabs>
        <w:autoSpaceDE w:val="0"/>
        <w:autoSpaceDN w:val="0"/>
        <w:spacing w:after="0"/>
        <w:ind w:right="222"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505FF" w:rsidRPr="008901A2" w:rsidRDefault="002505FF" w:rsidP="008901A2">
      <w:pPr>
        <w:pStyle w:val="a5"/>
        <w:widowControl w:val="0"/>
        <w:numPr>
          <w:ilvl w:val="0"/>
          <w:numId w:val="45"/>
        </w:numPr>
        <w:tabs>
          <w:tab w:val="left" w:pos="2134"/>
        </w:tabs>
        <w:autoSpaceDE w:val="0"/>
        <w:autoSpaceDN w:val="0"/>
        <w:spacing w:after="0"/>
        <w:ind w:right="220"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2505FF" w:rsidRPr="008901A2" w:rsidRDefault="002505FF" w:rsidP="008901A2">
      <w:pPr>
        <w:pStyle w:val="a5"/>
        <w:widowControl w:val="0"/>
        <w:numPr>
          <w:ilvl w:val="0"/>
          <w:numId w:val="45"/>
        </w:numPr>
        <w:tabs>
          <w:tab w:val="left" w:pos="2134"/>
        </w:tabs>
        <w:autoSpaceDE w:val="0"/>
        <w:autoSpaceDN w:val="0"/>
        <w:spacing w:after="0"/>
        <w:ind w:right="222"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 xml:space="preserve">включение в урок игровых процедур, которые помогают поддержать </w:t>
      </w:r>
      <w:r w:rsidRPr="008901A2">
        <w:rPr>
          <w:rFonts w:ascii="Times New Roman" w:hAnsi="Times New Roman" w:cs="Times New Roman"/>
          <w:spacing w:val="2"/>
          <w:sz w:val="24"/>
          <w:szCs w:val="24"/>
        </w:rPr>
        <w:t>мо</w:t>
      </w:r>
      <w:r w:rsidRPr="008901A2">
        <w:rPr>
          <w:rFonts w:ascii="Times New Roman" w:hAnsi="Times New Roman" w:cs="Times New Roman"/>
          <w:sz w:val="24"/>
          <w:szCs w:val="24"/>
        </w:rPr>
        <w:t xml:space="preserve">тивацию детей к получению знаний, налаживанию позитивных межличностных </w:t>
      </w:r>
      <w:r w:rsidRPr="008901A2">
        <w:rPr>
          <w:rFonts w:ascii="Times New Roman" w:hAnsi="Times New Roman" w:cs="Times New Roman"/>
          <w:spacing w:val="3"/>
          <w:sz w:val="24"/>
          <w:szCs w:val="24"/>
        </w:rPr>
        <w:t>от</w:t>
      </w:r>
      <w:r w:rsidRPr="008901A2">
        <w:rPr>
          <w:rFonts w:ascii="Times New Roman" w:hAnsi="Times New Roman" w:cs="Times New Roman"/>
          <w:sz w:val="24"/>
          <w:szCs w:val="24"/>
        </w:rPr>
        <w:t>ношений в классе, помогают установлению доброжелательной атмосферы во время урока;</w:t>
      </w:r>
    </w:p>
    <w:p w:rsidR="002505FF" w:rsidRPr="008901A2" w:rsidRDefault="002505FF" w:rsidP="008901A2">
      <w:pPr>
        <w:pStyle w:val="a5"/>
        <w:widowControl w:val="0"/>
        <w:numPr>
          <w:ilvl w:val="0"/>
          <w:numId w:val="45"/>
        </w:numPr>
        <w:tabs>
          <w:tab w:val="left" w:pos="2134"/>
        </w:tabs>
        <w:autoSpaceDE w:val="0"/>
        <w:autoSpaceDN w:val="0"/>
        <w:spacing w:after="0"/>
        <w:ind w:right="222" w:firstLine="720"/>
        <w:contextualSpacing w:val="0"/>
        <w:jc w:val="both"/>
        <w:rPr>
          <w:rFonts w:ascii="Times New Roman" w:hAnsi="Times New Roman" w:cs="Times New Roman"/>
          <w:sz w:val="24"/>
          <w:szCs w:val="24"/>
        </w:rPr>
      </w:pPr>
      <w:r w:rsidRPr="008901A2">
        <w:rPr>
          <w:rFonts w:ascii="Times New Roman" w:hAnsi="Times New Roman" w:cs="Times New Roman"/>
          <w:sz w:val="24"/>
          <w:szCs w:val="24"/>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2505FF" w:rsidRDefault="002505FF" w:rsidP="008901A2">
      <w:pPr>
        <w:pStyle w:val="a5"/>
        <w:widowControl w:val="0"/>
        <w:numPr>
          <w:ilvl w:val="0"/>
          <w:numId w:val="45"/>
        </w:numPr>
        <w:tabs>
          <w:tab w:val="left" w:pos="2134"/>
        </w:tabs>
        <w:autoSpaceDE w:val="0"/>
        <w:autoSpaceDN w:val="0"/>
        <w:spacing w:before="68" w:after="0"/>
        <w:ind w:right="222" w:firstLine="720"/>
        <w:contextualSpacing w:val="0"/>
        <w:jc w:val="both"/>
        <w:rPr>
          <w:sz w:val="26"/>
        </w:rPr>
      </w:pPr>
      <w:r w:rsidRPr="008901A2">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505FF" w:rsidRDefault="002505FF" w:rsidP="008901A2">
      <w:pPr>
        <w:pStyle w:val="af2"/>
        <w:spacing w:before="6"/>
      </w:pPr>
    </w:p>
    <w:p w:rsidR="002505FF" w:rsidRDefault="002505FF" w:rsidP="00666774">
      <w:pPr>
        <w:pStyle w:val="1"/>
        <w:keepNext w:val="0"/>
        <w:keepLines w:val="0"/>
        <w:widowControl w:val="0"/>
        <w:tabs>
          <w:tab w:val="left" w:pos="1867"/>
        </w:tabs>
        <w:autoSpaceDE w:val="0"/>
        <w:autoSpaceDN w:val="0"/>
        <w:spacing w:before="0" w:line="295" w:lineRule="exact"/>
        <w:ind w:left="2492"/>
        <w:rPr>
          <w:color w:val="auto"/>
          <w:sz w:val="24"/>
        </w:rPr>
      </w:pPr>
      <w:r w:rsidRPr="00666774">
        <w:rPr>
          <w:color w:val="auto"/>
          <w:sz w:val="24"/>
        </w:rPr>
        <w:t xml:space="preserve"> Модуль «Самоуправление»</w:t>
      </w:r>
    </w:p>
    <w:p w:rsidR="00666774" w:rsidRPr="00666774" w:rsidRDefault="00666774" w:rsidP="00666774"/>
    <w:p w:rsidR="002505FF" w:rsidRPr="00882AD3" w:rsidRDefault="002505FF" w:rsidP="00882AD3">
      <w:pPr>
        <w:pStyle w:val="af2"/>
        <w:ind w:right="220" w:firstLine="709"/>
        <w:jc w:val="both"/>
        <w:rPr>
          <w:rFonts w:ascii="Times New Roman" w:hAnsi="Times New Roman" w:cs="Times New Roman"/>
          <w:sz w:val="24"/>
        </w:rPr>
      </w:pPr>
      <w:r w:rsidRPr="00882AD3">
        <w:rPr>
          <w:rFonts w:ascii="Times New Roman" w:hAnsi="Times New Roman" w:cs="Times New Roman"/>
          <w:sz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2505FF" w:rsidRPr="00882AD3" w:rsidRDefault="002505FF" w:rsidP="00882AD3">
      <w:pPr>
        <w:pStyle w:val="af2"/>
        <w:ind w:right="220" w:firstLine="709"/>
        <w:jc w:val="both"/>
        <w:rPr>
          <w:rFonts w:ascii="Times New Roman" w:hAnsi="Times New Roman" w:cs="Times New Roman"/>
          <w:sz w:val="24"/>
        </w:rPr>
      </w:pPr>
      <w:r w:rsidRPr="00882AD3">
        <w:rPr>
          <w:rFonts w:ascii="Times New Roman" w:hAnsi="Times New Roman" w:cs="Times New Roman"/>
          <w:sz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2505FF" w:rsidRPr="00882AD3" w:rsidRDefault="002505FF" w:rsidP="00882AD3">
      <w:pPr>
        <w:pStyle w:val="af2"/>
        <w:ind w:right="222" w:firstLine="709"/>
        <w:jc w:val="both"/>
        <w:rPr>
          <w:rFonts w:ascii="Times New Roman" w:hAnsi="Times New Roman" w:cs="Times New Roman"/>
          <w:i/>
          <w:sz w:val="24"/>
        </w:rPr>
      </w:pPr>
      <w:r w:rsidRPr="00882AD3">
        <w:rPr>
          <w:rFonts w:ascii="Times New Roman" w:hAnsi="Times New Roman" w:cs="Times New Roman"/>
          <w:sz w:val="24"/>
        </w:rPr>
        <w:t>Ученическое самоуправление в МОАУ СОШ № 15 осуществляется следующим образом</w:t>
      </w:r>
      <w:r w:rsidRPr="00882AD3">
        <w:rPr>
          <w:rFonts w:ascii="Times New Roman" w:hAnsi="Times New Roman" w:cs="Times New Roman"/>
          <w:i/>
          <w:sz w:val="24"/>
        </w:rPr>
        <w:t>.</w:t>
      </w:r>
    </w:p>
    <w:p w:rsidR="002505FF" w:rsidRPr="00882AD3" w:rsidRDefault="002505FF" w:rsidP="002505FF">
      <w:pPr>
        <w:spacing w:line="298" w:lineRule="exact"/>
        <w:ind w:left="1413"/>
        <w:jc w:val="both"/>
        <w:rPr>
          <w:rFonts w:ascii="Times New Roman" w:hAnsi="Times New Roman" w:cs="Times New Roman"/>
          <w:b/>
          <w:sz w:val="26"/>
        </w:rPr>
      </w:pPr>
      <w:r w:rsidRPr="00882AD3">
        <w:rPr>
          <w:rFonts w:ascii="Times New Roman" w:hAnsi="Times New Roman" w:cs="Times New Roman"/>
          <w:b/>
          <w:sz w:val="26"/>
        </w:rPr>
        <w:t>На уровне школы:</w:t>
      </w:r>
    </w:p>
    <w:p w:rsidR="002505FF" w:rsidRPr="00882AD3" w:rsidRDefault="002505FF" w:rsidP="002505FF">
      <w:pPr>
        <w:pStyle w:val="a5"/>
        <w:widowControl w:val="0"/>
        <w:numPr>
          <w:ilvl w:val="0"/>
          <w:numId w:val="45"/>
        </w:numPr>
        <w:tabs>
          <w:tab w:val="left" w:pos="2134"/>
        </w:tabs>
        <w:autoSpaceDE w:val="0"/>
        <w:autoSpaceDN w:val="0"/>
        <w:spacing w:after="0" w:line="240" w:lineRule="auto"/>
        <w:ind w:right="219" w:firstLine="720"/>
        <w:contextualSpacing w:val="0"/>
        <w:jc w:val="both"/>
        <w:rPr>
          <w:rFonts w:ascii="Times New Roman" w:hAnsi="Times New Roman" w:cs="Times New Roman"/>
          <w:sz w:val="26"/>
        </w:rPr>
      </w:pPr>
      <w:r w:rsidRPr="00882AD3">
        <w:rPr>
          <w:rFonts w:ascii="Times New Roman" w:hAnsi="Times New Roman" w:cs="Times New Roman"/>
          <w:sz w:val="26"/>
        </w:rP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2505FF" w:rsidRPr="00882AD3" w:rsidRDefault="002505FF" w:rsidP="002505FF">
      <w:pPr>
        <w:pStyle w:val="a5"/>
        <w:widowControl w:val="0"/>
        <w:numPr>
          <w:ilvl w:val="0"/>
          <w:numId w:val="45"/>
        </w:numPr>
        <w:tabs>
          <w:tab w:val="left" w:pos="2134"/>
        </w:tabs>
        <w:autoSpaceDE w:val="0"/>
        <w:autoSpaceDN w:val="0"/>
        <w:spacing w:after="0" w:line="240" w:lineRule="auto"/>
        <w:ind w:right="220" w:firstLine="720"/>
        <w:contextualSpacing w:val="0"/>
        <w:jc w:val="both"/>
        <w:rPr>
          <w:rFonts w:ascii="Times New Roman" w:hAnsi="Times New Roman" w:cs="Times New Roman"/>
          <w:sz w:val="26"/>
        </w:rPr>
      </w:pPr>
      <w:r w:rsidRPr="00882AD3">
        <w:rPr>
          <w:rFonts w:ascii="Times New Roman" w:hAnsi="Times New Roman" w:cs="Times New Roman"/>
          <w:sz w:val="26"/>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rsidR="002505FF" w:rsidRPr="00882AD3" w:rsidRDefault="002505FF" w:rsidP="002505FF">
      <w:pPr>
        <w:spacing w:line="297" w:lineRule="exact"/>
        <w:ind w:left="1413"/>
        <w:jc w:val="both"/>
        <w:rPr>
          <w:rFonts w:ascii="Times New Roman" w:hAnsi="Times New Roman" w:cs="Times New Roman"/>
          <w:b/>
          <w:sz w:val="26"/>
        </w:rPr>
      </w:pPr>
      <w:r w:rsidRPr="00882AD3">
        <w:rPr>
          <w:rFonts w:ascii="Times New Roman" w:hAnsi="Times New Roman" w:cs="Times New Roman"/>
          <w:b/>
          <w:sz w:val="26"/>
        </w:rPr>
        <w:t>На уровне классов:</w:t>
      </w:r>
    </w:p>
    <w:p w:rsidR="002505FF" w:rsidRPr="00882AD3" w:rsidRDefault="002505FF" w:rsidP="002505FF">
      <w:pPr>
        <w:pStyle w:val="a5"/>
        <w:widowControl w:val="0"/>
        <w:numPr>
          <w:ilvl w:val="0"/>
          <w:numId w:val="45"/>
        </w:numPr>
        <w:tabs>
          <w:tab w:val="left" w:pos="2134"/>
        </w:tabs>
        <w:autoSpaceDE w:val="0"/>
        <w:autoSpaceDN w:val="0"/>
        <w:spacing w:after="0" w:line="237" w:lineRule="auto"/>
        <w:ind w:right="220" w:firstLine="720"/>
        <w:contextualSpacing w:val="0"/>
        <w:jc w:val="both"/>
        <w:rPr>
          <w:rFonts w:ascii="Times New Roman" w:hAnsi="Times New Roman" w:cs="Times New Roman"/>
          <w:sz w:val="26"/>
        </w:rPr>
      </w:pPr>
      <w:r w:rsidRPr="00882AD3">
        <w:rPr>
          <w:rFonts w:ascii="Times New Roman" w:hAnsi="Times New Roman" w:cs="Times New Roman"/>
          <w:sz w:val="26"/>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882AD3">
        <w:rPr>
          <w:rFonts w:ascii="Times New Roman" w:hAnsi="Times New Roman" w:cs="Times New Roman"/>
          <w:spacing w:val="3"/>
          <w:sz w:val="26"/>
        </w:rPr>
        <w:t>об</w:t>
      </w:r>
      <w:r w:rsidRPr="00882AD3">
        <w:rPr>
          <w:rFonts w:ascii="Times New Roman" w:hAnsi="Times New Roman" w:cs="Times New Roman"/>
          <w:sz w:val="26"/>
        </w:rPr>
        <w:t>щешкольных органов самоуправления и классных руководителей;</w:t>
      </w:r>
    </w:p>
    <w:p w:rsidR="002505FF" w:rsidRPr="00882AD3" w:rsidRDefault="002505FF" w:rsidP="002505FF">
      <w:pPr>
        <w:pStyle w:val="a5"/>
        <w:widowControl w:val="0"/>
        <w:numPr>
          <w:ilvl w:val="0"/>
          <w:numId w:val="45"/>
        </w:numPr>
        <w:tabs>
          <w:tab w:val="left" w:pos="2134"/>
        </w:tabs>
        <w:autoSpaceDE w:val="0"/>
        <w:autoSpaceDN w:val="0"/>
        <w:spacing w:before="4" w:after="0" w:line="237" w:lineRule="auto"/>
        <w:ind w:right="230" w:firstLine="720"/>
        <w:contextualSpacing w:val="0"/>
        <w:jc w:val="both"/>
        <w:rPr>
          <w:rFonts w:ascii="Times New Roman" w:hAnsi="Times New Roman" w:cs="Times New Roman"/>
          <w:sz w:val="26"/>
        </w:rPr>
      </w:pPr>
      <w:r w:rsidRPr="00882AD3">
        <w:rPr>
          <w:rFonts w:ascii="Times New Roman" w:hAnsi="Times New Roman" w:cs="Times New Roman"/>
          <w:sz w:val="26"/>
        </w:rPr>
        <w:t>через деятельность выборных органов самоуправления, отвечающих за различные направления работы класса.</w:t>
      </w:r>
    </w:p>
    <w:p w:rsidR="002505FF" w:rsidRPr="00882AD3" w:rsidRDefault="002505FF" w:rsidP="002505FF">
      <w:pPr>
        <w:ind w:left="1413"/>
        <w:jc w:val="both"/>
        <w:rPr>
          <w:rFonts w:ascii="Times New Roman" w:hAnsi="Times New Roman" w:cs="Times New Roman"/>
          <w:b/>
          <w:sz w:val="26"/>
        </w:rPr>
      </w:pPr>
      <w:r w:rsidRPr="00882AD3">
        <w:rPr>
          <w:rFonts w:ascii="Times New Roman" w:hAnsi="Times New Roman" w:cs="Times New Roman"/>
          <w:b/>
          <w:sz w:val="26"/>
        </w:rPr>
        <w:t>На индивидуальном уровне:</w:t>
      </w:r>
    </w:p>
    <w:p w:rsidR="002505FF" w:rsidRDefault="002505FF" w:rsidP="002505FF">
      <w:pPr>
        <w:pStyle w:val="a5"/>
        <w:widowControl w:val="0"/>
        <w:numPr>
          <w:ilvl w:val="0"/>
          <w:numId w:val="45"/>
        </w:numPr>
        <w:tabs>
          <w:tab w:val="left" w:pos="2134"/>
        </w:tabs>
        <w:autoSpaceDE w:val="0"/>
        <w:autoSpaceDN w:val="0"/>
        <w:spacing w:before="3" w:after="0" w:line="237" w:lineRule="auto"/>
        <w:ind w:right="224" w:firstLine="720"/>
        <w:contextualSpacing w:val="0"/>
        <w:jc w:val="both"/>
        <w:rPr>
          <w:sz w:val="26"/>
        </w:rPr>
      </w:pPr>
      <w:r>
        <w:rPr>
          <w:sz w:val="26"/>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2505FF" w:rsidRDefault="002505FF" w:rsidP="002505FF">
      <w:pPr>
        <w:pStyle w:val="a5"/>
        <w:widowControl w:val="0"/>
        <w:numPr>
          <w:ilvl w:val="0"/>
          <w:numId w:val="45"/>
        </w:numPr>
        <w:tabs>
          <w:tab w:val="left" w:pos="2134"/>
        </w:tabs>
        <w:autoSpaceDE w:val="0"/>
        <w:autoSpaceDN w:val="0"/>
        <w:spacing w:before="7" w:after="0" w:line="237" w:lineRule="auto"/>
        <w:ind w:right="220" w:firstLine="720"/>
        <w:contextualSpacing w:val="0"/>
        <w:jc w:val="both"/>
        <w:rPr>
          <w:sz w:val="26"/>
        </w:rPr>
      </w:pPr>
      <w:r>
        <w:rPr>
          <w:sz w:val="26"/>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Pr>
          <w:spacing w:val="3"/>
          <w:sz w:val="26"/>
        </w:rPr>
        <w:t>ком</w:t>
      </w:r>
      <w:r>
        <w:rPr>
          <w:sz w:val="26"/>
        </w:rPr>
        <w:t>натой, комнатными растениями и т. п.</w:t>
      </w:r>
    </w:p>
    <w:p w:rsidR="002505FF" w:rsidRDefault="002505FF" w:rsidP="002505FF">
      <w:pPr>
        <w:pStyle w:val="af2"/>
        <w:spacing w:before="10"/>
      </w:pPr>
    </w:p>
    <w:p w:rsidR="002505FF" w:rsidRDefault="002505FF" w:rsidP="00666774">
      <w:pPr>
        <w:pStyle w:val="1"/>
        <w:keepNext w:val="0"/>
        <w:keepLines w:val="0"/>
        <w:widowControl w:val="0"/>
        <w:tabs>
          <w:tab w:val="left" w:pos="1932"/>
        </w:tabs>
        <w:autoSpaceDE w:val="0"/>
        <w:autoSpaceDN w:val="0"/>
        <w:spacing w:before="0" w:line="296" w:lineRule="exact"/>
        <w:jc w:val="center"/>
        <w:rPr>
          <w:color w:val="auto"/>
          <w:sz w:val="24"/>
        </w:rPr>
      </w:pPr>
      <w:r w:rsidRPr="00666774">
        <w:rPr>
          <w:color w:val="auto"/>
          <w:sz w:val="24"/>
        </w:rPr>
        <w:t>Модуль «РДШ»</w:t>
      </w:r>
    </w:p>
    <w:p w:rsidR="00882AD3" w:rsidRPr="00882AD3" w:rsidRDefault="00882AD3" w:rsidP="00882AD3"/>
    <w:p w:rsidR="002505FF" w:rsidRPr="00882AD3" w:rsidRDefault="002505FF" w:rsidP="00882AD3">
      <w:pPr>
        <w:pStyle w:val="af2"/>
        <w:ind w:right="220" w:firstLine="709"/>
        <w:rPr>
          <w:rFonts w:ascii="Times New Roman" w:hAnsi="Times New Roman" w:cs="Times New Roman"/>
          <w:sz w:val="24"/>
        </w:rPr>
      </w:pPr>
      <w:r w:rsidRPr="00882AD3">
        <w:rPr>
          <w:rFonts w:ascii="Times New Roman" w:hAnsi="Times New Roman" w:cs="Times New Roman"/>
          <w:sz w:val="24"/>
        </w:rPr>
        <w:t>Деятельность школьного отделения РДШ направлена на воспитание подрастающегопоколения,развитиедетейнаосновеихинтересовипотребностей,атакже</w:t>
      </w:r>
      <w:r w:rsidRPr="00882AD3">
        <w:rPr>
          <w:rFonts w:ascii="Times New Roman" w:hAnsi="Times New Roman" w:cs="Times New Roman"/>
          <w:spacing w:val="2"/>
          <w:sz w:val="24"/>
        </w:rPr>
        <w:t>орган</w:t>
      </w:r>
      <w:r w:rsidRPr="00882AD3">
        <w:rPr>
          <w:rFonts w:ascii="Times New Roman" w:hAnsi="Times New Roman" w:cs="Times New Roman"/>
          <w:sz w:val="24"/>
        </w:rPr>
        <w:t>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2505FF" w:rsidRPr="00882AD3" w:rsidRDefault="002505FF" w:rsidP="00882AD3">
      <w:pPr>
        <w:pStyle w:val="af2"/>
        <w:spacing w:before="1"/>
        <w:ind w:right="222" w:firstLine="709"/>
        <w:rPr>
          <w:rFonts w:ascii="Times New Roman" w:hAnsi="Times New Roman" w:cs="Times New Roman"/>
          <w:sz w:val="24"/>
        </w:rPr>
      </w:pPr>
      <w:r w:rsidRPr="00882AD3">
        <w:rPr>
          <w:rFonts w:ascii="Times New Roman" w:hAnsi="Times New Roman" w:cs="Times New Roman"/>
          <w:sz w:val="24"/>
        </w:rPr>
        <w:t>РДШ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2505FF" w:rsidRPr="00882AD3" w:rsidRDefault="002505FF" w:rsidP="00882AD3">
      <w:pPr>
        <w:pStyle w:val="af2"/>
        <w:spacing w:line="297" w:lineRule="exact"/>
        <w:ind w:left="1413" w:firstLine="709"/>
        <w:rPr>
          <w:rFonts w:ascii="Times New Roman" w:hAnsi="Times New Roman" w:cs="Times New Roman"/>
          <w:sz w:val="24"/>
        </w:rPr>
      </w:pPr>
      <w:r w:rsidRPr="00882AD3">
        <w:rPr>
          <w:rFonts w:ascii="Times New Roman" w:hAnsi="Times New Roman" w:cs="Times New Roman"/>
          <w:sz w:val="24"/>
        </w:rPr>
        <w:t>Воспитание в РДШ осуществляется через направления:</w:t>
      </w:r>
    </w:p>
    <w:p w:rsidR="002505FF" w:rsidRPr="00882AD3" w:rsidRDefault="002505FF" w:rsidP="00882AD3">
      <w:pPr>
        <w:pStyle w:val="a5"/>
        <w:widowControl w:val="0"/>
        <w:numPr>
          <w:ilvl w:val="0"/>
          <w:numId w:val="42"/>
        </w:numPr>
        <w:tabs>
          <w:tab w:val="left" w:pos="1413"/>
          <w:tab w:val="left" w:pos="1414"/>
        </w:tabs>
        <w:autoSpaceDE w:val="0"/>
        <w:autoSpaceDN w:val="0"/>
        <w:spacing w:before="1" w:after="0"/>
        <w:ind w:right="222" w:firstLine="0"/>
        <w:contextualSpacing w:val="0"/>
        <w:jc w:val="both"/>
        <w:rPr>
          <w:rFonts w:ascii="Times New Roman" w:hAnsi="Times New Roman" w:cs="Times New Roman"/>
          <w:sz w:val="18"/>
        </w:rPr>
      </w:pPr>
      <w:r w:rsidRPr="00882AD3">
        <w:rPr>
          <w:rFonts w:ascii="Times New Roman" w:hAnsi="Times New Roman" w:cs="Times New Roman"/>
          <w:i/>
          <w:sz w:val="24"/>
        </w:rPr>
        <w:t xml:space="preserve">Личностное развитие – </w:t>
      </w:r>
      <w:r w:rsidRPr="00882AD3">
        <w:rPr>
          <w:rFonts w:ascii="Times New Roman" w:hAnsi="Times New Roman" w:cs="Times New Roman"/>
          <w:sz w:val="24"/>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2505FF" w:rsidRPr="00882AD3" w:rsidRDefault="002505FF" w:rsidP="00882AD3">
      <w:pPr>
        <w:pStyle w:val="a5"/>
        <w:widowControl w:val="0"/>
        <w:numPr>
          <w:ilvl w:val="0"/>
          <w:numId w:val="42"/>
        </w:numPr>
        <w:tabs>
          <w:tab w:val="left" w:pos="1413"/>
          <w:tab w:val="left" w:pos="1414"/>
        </w:tabs>
        <w:autoSpaceDE w:val="0"/>
        <w:autoSpaceDN w:val="0"/>
        <w:spacing w:after="0"/>
        <w:ind w:right="222" w:firstLine="0"/>
        <w:contextualSpacing w:val="0"/>
        <w:jc w:val="both"/>
        <w:rPr>
          <w:rFonts w:ascii="Times New Roman" w:hAnsi="Times New Roman" w:cs="Times New Roman"/>
          <w:sz w:val="18"/>
        </w:rPr>
      </w:pPr>
      <w:r w:rsidRPr="00882AD3">
        <w:rPr>
          <w:rFonts w:ascii="Times New Roman" w:hAnsi="Times New Roman" w:cs="Times New Roman"/>
          <w:i/>
          <w:sz w:val="24"/>
        </w:rPr>
        <w:t xml:space="preserve">Гражданская активность </w:t>
      </w:r>
      <w:r w:rsidRPr="00882AD3">
        <w:rPr>
          <w:rFonts w:ascii="Times New Roman" w:hAnsi="Times New Roman" w:cs="Times New Roman"/>
          <w:sz w:val="24"/>
        </w:rPr>
        <w:t xml:space="preserve">- волонтеры участвуют в мероприятиях, посвященных Победе и другим событиям, отправляются в социальные и экологические рейды и </w:t>
      </w:r>
      <w:r w:rsidRPr="00882AD3">
        <w:rPr>
          <w:rFonts w:ascii="Times New Roman" w:hAnsi="Times New Roman" w:cs="Times New Roman"/>
          <w:spacing w:val="3"/>
          <w:sz w:val="24"/>
        </w:rPr>
        <w:t>де</w:t>
      </w:r>
      <w:r w:rsidRPr="00882AD3">
        <w:rPr>
          <w:rFonts w:ascii="Times New Roman" w:hAnsi="Times New Roman" w:cs="Times New Roman"/>
          <w:sz w:val="24"/>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2505FF" w:rsidRPr="00882AD3" w:rsidRDefault="002505FF" w:rsidP="00882AD3">
      <w:pPr>
        <w:pStyle w:val="a5"/>
        <w:widowControl w:val="0"/>
        <w:numPr>
          <w:ilvl w:val="0"/>
          <w:numId w:val="42"/>
        </w:numPr>
        <w:tabs>
          <w:tab w:val="left" w:pos="1413"/>
          <w:tab w:val="left" w:pos="1414"/>
        </w:tabs>
        <w:autoSpaceDE w:val="0"/>
        <w:autoSpaceDN w:val="0"/>
        <w:spacing w:before="1" w:after="0"/>
        <w:ind w:right="222" w:firstLine="0"/>
        <w:contextualSpacing w:val="0"/>
        <w:jc w:val="both"/>
        <w:rPr>
          <w:rFonts w:ascii="Times New Roman" w:hAnsi="Times New Roman" w:cs="Times New Roman"/>
          <w:sz w:val="18"/>
        </w:rPr>
      </w:pPr>
      <w:r w:rsidRPr="00882AD3">
        <w:rPr>
          <w:rFonts w:ascii="Times New Roman" w:hAnsi="Times New Roman" w:cs="Times New Roman"/>
          <w:i/>
          <w:sz w:val="24"/>
        </w:rPr>
        <w:t xml:space="preserve">Военно-патриотическое направление </w:t>
      </w:r>
      <w:r w:rsidRPr="00882AD3">
        <w:rPr>
          <w:rFonts w:ascii="Times New Roman" w:hAnsi="Times New Roman" w:cs="Times New Roman"/>
          <w:sz w:val="24"/>
        </w:rPr>
        <w:t>– деятельность отрядов юных инспекторов дорожного движения и т. д.</w:t>
      </w:r>
    </w:p>
    <w:p w:rsidR="002505FF" w:rsidRPr="00882AD3" w:rsidRDefault="002505FF" w:rsidP="00882AD3">
      <w:pPr>
        <w:pStyle w:val="a5"/>
        <w:widowControl w:val="0"/>
        <w:numPr>
          <w:ilvl w:val="0"/>
          <w:numId w:val="42"/>
        </w:numPr>
        <w:tabs>
          <w:tab w:val="left" w:pos="1413"/>
          <w:tab w:val="left" w:pos="1414"/>
        </w:tabs>
        <w:autoSpaceDE w:val="0"/>
        <w:autoSpaceDN w:val="0"/>
        <w:spacing w:after="0"/>
        <w:ind w:right="223" w:firstLine="0"/>
        <w:contextualSpacing w:val="0"/>
        <w:jc w:val="both"/>
        <w:rPr>
          <w:rFonts w:ascii="Times New Roman" w:hAnsi="Times New Roman" w:cs="Times New Roman"/>
          <w:sz w:val="24"/>
          <w:szCs w:val="24"/>
        </w:rPr>
      </w:pPr>
      <w:r w:rsidRPr="00882AD3">
        <w:rPr>
          <w:rFonts w:ascii="Times New Roman" w:hAnsi="Times New Roman" w:cs="Times New Roman"/>
          <w:i/>
          <w:sz w:val="24"/>
        </w:rPr>
        <w:t xml:space="preserve">Информационно-медийное направление - </w:t>
      </w:r>
      <w:r w:rsidRPr="00882AD3">
        <w:rPr>
          <w:rFonts w:ascii="Times New Roman" w:hAnsi="Times New Roman" w:cs="Times New Roman"/>
          <w:sz w:val="24"/>
        </w:rPr>
        <w:t xml:space="preserve">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w:t>
      </w:r>
      <w:r w:rsidRPr="00882AD3">
        <w:rPr>
          <w:rFonts w:ascii="Times New Roman" w:hAnsi="Times New Roman" w:cs="Times New Roman"/>
          <w:sz w:val="24"/>
          <w:szCs w:val="24"/>
        </w:rPr>
        <w:t>и сообщества в соц. сетях.</w:t>
      </w:r>
    </w:p>
    <w:p w:rsidR="002505FF" w:rsidRPr="00882AD3" w:rsidRDefault="002505FF" w:rsidP="002505FF">
      <w:pPr>
        <w:pStyle w:val="af2"/>
        <w:ind w:left="1478"/>
        <w:rPr>
          <w:rFonts w:ascii="Times New Roman" w:hAnsi="Times New Roman" w:cs="Times New Roman"/>
          <w:sz w:val="24"/>
          <w:szCs w:val="24"/>
        </w:rPr>
      </w:pPr>
      <w:r w:rsidRPr="00882AD3">
        <w:rPr>
          <w:rFonts w:ascii="Times New Roman" w:hAnsi="Times New Roman" w:cs="Times New Roman"/>
          <w:sz w:val="24"/>
          <w:szCs w:val="24"/>
        </w:rPr>
        <w:t>Основными формами деятельности членов РДШ являются:</w:t>
      </w:r>
    </w:p>
    <w:p w:rsidR="002505FF" w:rsidRPr="00882AD3" w:rsidRDefault="002505FF" w:rsidP="002505FF">
      <w:pPr>
        <w:pStyle w:val="a5"/>
        <w:widowControl w:val="0"/>
        <w:numPr>
          <w:ilvl w:val="1"/>
          <w:numId w:val="42"/>
        </w:numPr>
        <w:tabs>
          <w:tab w:val="left" w:pos="1881"/>
          <w:tab w:val="left" w:pos="1882"/>
        </w:tabs>
        <w:autoSpaceDE w:val="0"/>
        <w:autoSpaceDN w:val="0"/>
        <w:spacing w:before="1" w:after="0" w:line="240" w:lineRule="auto"/>
        <w:ind w:right="356"/>
        <w:contextualSpacing w:val="0"/>
        <w:rPr>
          <w:rFonts w:ascii="Times New Roman" w:hAnsi="Times New Roman" w:cs="Times New Roman"/>
          <w:sz w:val="24"/>
          <w:szCs w:val="24"/>
        </w:rPr>
      </w:pPr>
      <w:r w:rsidRPr="00882AD3">
        <w:rPr>
          <w:rFonts w:ascii="Times New Roman" w:hAnsi="Times New Roman" w:cs="Times New Roman"/>
          <w:sz w:val="24"/>
          <w:szCs w:val="24"/>
        </w:rPr>
        <w:t>участие в днях единых действий и в совместных социально значимых мероприятиях;</w:t>
      </w:r>
    </w:p>
    <w:p w:rsidR="002505FF" w:rsidRPr="00882AD3" w:rsidRDefault="002505FF" w:rsidP="002505FF">
      <w:pPr>
        <w:pStyle w:val="a5"/>
        <w:widowControl w:val="0"/>
        <w:numPr>
          <w:ilvl w:val="1"/>
          <w:numId w:val="42"/>
        </w:numPr>
        <w:tabs>
          <w:tab w:val="left" w:pos="1881"/>
          <w:tab w:val="left" w:pos="1882"/>
        </w:tabs>
        <w:autoSpaceDE w:val="0"/>
        <w:autoSpaceDN w:val="0"/>
        <w:spacing w:after="0" w:line="298" w:lineRule="exact"/>
        <w:ind w:hanging="361"/>
        <w:contextualSpacing w:val="0"/>
        <w:rPr>
          <w:rFonts w:ascii="Times New Roman" w:hAnsi="Times New Roman" w:cs="Times New Roman"/>
          <w:sz w:val="24"/>
          <w:szCs w:val="24"/>
        </w:rPr>
      </w:pPr>
      <w:r w:rsidRPr="00882AD3">
        <w:rPr>
          <w:rFonts w:ascii="Times New Roman" w:hAnsi="Times New Roman" w:cs="Times New Roman"/>
          <w:sz w:val="24"/>
          <w:szCs w:val="24"/>
        </w:rPr>
        <w:t>коллективно-творческая деятельность, забота о старших и младших;</w:t>
      </w:r>
    </w:p>
    <w:p w:rsidR="002505FF" w:rsidRPr="00882AD3" w:rsidRDefault="002505FF" w:rsidP="002505FF">
      <w:pPr>
        <w:pStyle w:val="a5"/>
        <w:widowControl w:val="0"/>
        <w:numPr>
          <w:ilvl w:val="1"/>
          <w:numId w:val="42"/>
        </w:numPr>
        <w:tabs>
          <w:tab w:val="left" w:pos="1881"/>
          <w:tab w:val="left" w:pos="1882"/>
        </w:tabs>
        <w:autoSpaceDE w:val="0"/>
        <w:autoSpaceDN w:val="0"/>
        <w:spacing w:after="0" w:line="298" w:lineRule="exact"/>
        <w:ind w:hanging="361"/>
        <w:contextualSpacing w:val="0"/>
        <w:rPr>
          <w:rFonts w:ascii="Times New Roman" w:hAnsi="Times New Roman" w:cs="Times New Roman"/>
          <w:sz w:val="24"/>
        </w:rPr>
      </w:pPr>
      <w:r w:rsidRPr="00882AD3">
        <w:rPr>
          <w:rFonts w:ascii="Times New Roman" w:hAnsi="Times New Roman" w:cs="Times New Roman"/>
          <w:sz w:val="24"/>
        </w:rPr>
        <w:t>информационно-просветительские мероприятия;</w:t>
      </w:r>
    </w:p>
    <w:p w:rsidR="002505FF" w:rsidRPr="00882AD3" w:rsidRDefault="002505FF" w:rsidP="002505FF">
      <w:pPr>
        <w:pStyle w:val="a5"/>
        <w:widowControl w:val="0"/>
        <w:numPr>
          <w:ilvl w:val="1"/>
          <w:numId w:val="42"/>
        </w:numPr>
        <w:tabs>
          <w:tab w:val="left" w:pos="1881"/>
          <w:tab w:val="left" w:pos="1882"/>
        </w:tabs>
        <w:autoSpaceDE w:val="0"/>
        <w:autoSpaceDN w:val="0"/>
        <w:spacing w:before="1" w:after="0" w:line="298" w:lineRule="exact"/>
        <w:ind w:hanging="361"/>
        <w:contextualSpacing w:val="0"/>
        <w:rPr>
          <w:rFonts w:ascii="Times New Roman" w:hAnsi="Times New Roman" w:cs="Times New Roman"/>
          <w:sz w:val="24"/>
        </w:rPr>
      </w:pPr>
      <w:r w:rsidRPr="00882AD3">
        <w:rPr>
          <w:rFonts w:ascii="Times New Roman" w:hAnsi="Times New Roman" w:cs="Times New Roman"/>
          <w:sz w:val="24"/>
        </w:rPr>
        <w:t>разработка и поддержка инициативных проектов обучающихся;</w:t>
      </w:r>
    </w:p>
    <w:p w:rsidR="002505FF" w:rsidRPr="00882AD3" w:rsidRDefault="002505FF" w:rsidP="002505FF">
      <w:pPr>
        <w:pStyle w:val="a5"/>
        <w:widowControl w:val="0"/>
        <w:numPr>
          <w:ilvl w:val="1"/>
          <w:numId w:val="42"/>
        </w:numPr>
        <w:tabs>
          <w:tab w:val="left" w:pos="1881"/>
          <w:tab w:val="left" w:pos="1882"/>
        </w:tabs>
        <w:autoSpaceDE w:val="0"/>
        <w:autoSpaceDN w:val="0"/>
        <w:spacing w:after="0" w:line="298" w:lineRule="exact"/>
        <w:ind w:hanging="361"/>
        <w:contextualSpacing w:val="0"/>
        <w:rPr>
          <w:rFonts w:ascii="Times New Roman" w:hAnsi="Times New Roman" w:cs="Times New Roman"/>
          <w:sz w:val="24"/>
        </w:rPr>
      </w:pPr>
      <w:r w:rsidRPr="00882AD3">
        <w:rPr>
          <w:rFonts w:ascii="Times New Roman" w:hAnsi="Times New Roman" w:cs="Times New Roman"/>
          <w:sz w:val="24"/>
        </w:rPr>
        <w:t>организация наставничества «Дети обучают детей» и др.</w:t>
      </w:r>
    </w:p>
    <w:p w:rsidR="002505FF" w:rsidRPr="00882AD3" w:rsidRDefault="002505FF" w:rsidP="002505FF">
      <w:pPr>
        <w:pStyle w:val="af2"/>
        <w:spacing w:before="9"/>
        <w:rPr>
          <w:rFonts w:ascii="Times New Roman" w:hAnsi="Times New Roman" w:cs="Times New Roman"/>
          <w:sz w:val="20"/>
        </w:rPr>
      </w:pPr>
    </w:p>
    <w:p w:rsidR="002505FF" w:rsidRPr="00882AD3" w:rsidRDefault="002505FF" w:rsidP="00882AD3">
      <w:pPr>
        <w:pStyle w:val="1"/>
        <w:jc w:val="center"/>
        <w:rPr>
          <w:rFonts w:ascii="Times New Roman" w:hAnsi="Times New Roman" w:cs="Times New Roman"/>
          <w:color w:val="auto"/>
          <w:sz w:val="24"/>
        </w:rPr>
      </w:pPr>
      <w:r w:rsidRPr="00882AD3">
        <w:rPr>
          <w:rFonts w:ascii="Times New Roman" w:hAnsi="Times New Roman" w:cs="Times New Roman"/>
          <w:color w:val="auto"/>
          <w:sz w:val="24"/>
        </w:rPr>
        <w:t>Модуль «Профориентация»</w:t>
      </w:r>
    </w:p>
    <w:p w:rsidR="002505FF" w:rsidRPr="00882AD3" w:rsidRDefault="002505FF" w:rsidP="002505FF">
      <w:pPr>
        <w:pStyle w:val="1"/>
        <w:ind w:left="1413"/>
        <w:jc w:val="center"/>
        <w:rPr>
          <w:rFonts w:ascii="Times New Roman" w:hAnsi="Times New Roman" w:cs="Times New Roman"/>
          <w:color w:val="auto"/>
          <w:sz w:val="24"/>
        </w:rPr>
      </w:pPr>
    </w:p>
    <w:p w:rsidR="002505FF" w:rsidRPr="00882AD3" w:rsidRDefault="002505FF" w:rsidP="00882AD3">
      <w:pPr>
        <w:pStyle w:val="af2"/>
        <w:ind w:right="224" w:firstLine="709"/>
        <w:rPr>
          <w:rFonts w:ascii="Times New Roman" w:hAnsi="Times New Roman" w:cs="Times New Roman"/>
          <w:sz w:val="24"/>
        </w:rPr>
      </w:pPr>
      <w:r w:rsidRPr="00882AD3">
        <w:rPr>
          <w:rFonts w:ascii="Times New Roman" w:hAnsi="Times New Roman" w:cs="Times New Roman"/>
          <w:sz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2505FF" w:rsidRPr="00882AD3" w:rsidRDefault="002505FF" w:rsidP="00882AD3">
      <w:pPr>
        <w:pStyle w:val="af2"/>
        <w:ind w:right="222" w:firstLine="709"/>
        <w:rPr>
          <w:rFonts w:ascii="Times New Roman" w:hAnsi="Times New Roman" w:cs="Times New Roman"/>
          <w:sz w:val="24"/>
        </w:rPr>
      </w:pPr>
      <w:r w:rsidRPr="00882AD3">
        <w:rPr>
          <w:rFonts w:ascii="Times New Roman" w:hAnsi="Times New Roman" w:cs="Times New Roman"/>
          <w:sz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2505FF" w:rsidRPr="00882AD3" w:rsidRDefault="002505FF" w:rsidP="002505FF">
      <w:pPr>
        <w:pStyle w:val="af2"/>
        <w:ind w:left="1413"/>
        <w:rPr>
          <w:rFonts w:ascii="Times New Roman" w:hAnsi="Times New Roman" w:cs="Times New Roman"/>
        </w:rPr>
      </w:pPr>
      <w:r w:rsidRPr="00882AD3">
        <w:rPr>
          <w:rFonts w:ascii="Times New Roman" w:hAnsi="Times New Roman" w:cs="Times New Roman"/>
        </w:rPr>
        <w:t>Эта работа осуществляется через:</w:t>
      </w:r>
    </w:p>
    <w:p w:rsidR="002505FF" w:rsidRPr="00882AD3" w:rsidRDefault="002505FF" w:rsidP="002505FF">
      <w:pPr>
        <w:pStyle w:val="a5"/>
        <w:widowControl w:val="0"/>
        <w:numPr>
          <w:ilvl w:val="0"/>
          <w:numId w:val="41"/>
        </w:numPr>
        <w:tabs>
          <w:tab w:val="left" w:pos="2263"/>
        </w:tabs>
        <w:autoSpaceDE w:val="0"/>
        <w:autoSpaceDN w:val="0"/>
        <w:spacing w:before="71" w:after="0" w:line="237" w:lineRule="auto"/>
        <w:ind w:right="221" w:firstLine="720"/>
        <w:contextualSpacing w:val="0"/>
        <w:jc w:val="both"/>
        <w:rPr>
          <w:rFonts w:ascii="Times New Roman" w:hAnsi="Times New Roman" w:cs="Times New Roman"/>
          <w:sz w:val="26"/>
        </w:rPr>
      </w:pPr>
      <w:r w:rsidRPr="00882AD3">
        <w:rPr>
          <w:rFonts w:ascii="Times New Roman" w:hAnsi="Times New Roman" w:cs="Times New Roman"/>
          <w:sz w:val="26"/>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2505FF" w:rsidRPr="00882AD3" w:rsidRDefault="002505FF" w:rsidP="002505FF">
      <w:pPr>
        <w:pStyle w:val="a5"/>
        <w:widowControl w:val="0"/>
        <w:numPr>
          <w:ilvl w:val="0"/>
          <w:numId w:val="41"/>
        </w:numPr>
        <w:tabs>
          <w:tab w:val="left" w:pos="2134"/>
        </w:tabs>
        <w:autoSpaceDE w:val="0"/>
        <w:autoSpaceDN w:val="0"/>
        <w:spacing w:before="4" w:after="0" w:line="240" w:lineRule="auto"/>
        <w:ind w:right="222" w:firstLine="720"/>
        <w:contextualSpacing w:val="0"/>
        <w:jc w:val="both"/>
        <w:rPr>
          <w:rFonts w:ascii="Times New Roman" w:hAnsi="Times New Roman" w:cs="Times New Roman"/>
          <w:sz w:val="26"/>
        </w:rPr>
      </w:pPr>
      <w:r w:rsidRPr="00882AD3">
        <w:rPr>
          <w:rFonts w:ascii="Times New Roman" w:hAnsi="Times New Roman" w:cs="Times New Roman"/>
          <w:sz w:val="26"/>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882AD3">
        <w:rPr>
          <w:rFonts w:ascii="Times New Roman" w:hAnsi="Times New Roman" w:cs="Times New Roman"/>
          <w:spacing w:val="3"/>
          <w:sz w:val="26"/>
        </w:rPr>
        <w:t>про</w:t>
      </w:r>
      <w:r w:rsidRPr="00882AD3">
        <w:rPr>
          <w:rFonts w:ascii="Times New Roman" w:hAnsi="Times New Roman" w:cs="Times New Roman"/>
          <w:sz w:val="26"/>
        </w:rPr>
        <w:t>фессий, о достоинствах и недостатках той или иной интересной школьникам профессиональной деятельности;</w:t>
      </w:r>
    </w:p>
    <w:p w:rsidR="002505FF" w:rsidRPr="00882AD3" w:rsidRDefault="002505FF" w:rsidP="002505FF">
      <w:pPr>
        <w:pStyle w:val="a5"/>
        <w:widowControl w:val="0"/>
        <w:numPr>
          <w:ilvl w:val="0"/>
          <w:numId w:val="41"/>
        </w:numPr>
        <w:tabs>
          <w:tab w:val="left" w:pos="2134"/>
        </w:tabs>
        <w:autoSpaceDE w:val="0"/>
        <w:autoSpaceDN w:val="0"/>
        <w:spacing w:after="0" w:line="240" w:lineRule="auto"/>
        <w:ind w:right="222" w:firstLine="720"/>
        <w:contextualSpacing w:val="0"/>
        <w:jc w:val="both"/>
        <w:rPr>
          <w:rFonts w:ascii="Times New Roman" w:hAnsi="Times New Roman" w:cs="Times New Roman"/>
          <w:sz w:val="26"/>
        </w:rPr>
      </w:pPr>
      <w:r w:rsidRPr="00882AD3">
        <w:rPr>
          <w:rFonts w:ascii="Times New Roman" w:hAnsi="Times New Roman" w:cs="Times New Roman"/>
          <w:sz w:val="26"/>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2505FF" w:rsidRPr="00882AD3" w:rsidRDefault="002505FF" w:rsidP="002505FF">
      <w:pPr>
        <w:pStyle w:val="a5"/>
        <w:widowControl w:val="0"/>
        <w:numPr>
          <w:ilvl w:val="0"/>
          <w:numId w:val="41"/>
        </w:numPr>
        <w:tabs>
          <w:tab w:val="left" w:pos="2134"/>
        </w:tabs>
        <w:autoSpaceDE w:val="0"/>
        <w:autoSpaceDN w:val="0"/>
        <w:spacing w:after="0" w:line="240" w:lineRule="auto"/>
        <w:ind w:right="222" w:firstLine="720"/>
        <w:contextualSpacing w:val="0"/>
        <w:jc w:val="both"/>
        <w:rPr>
          <w:rFonts w:ascii="Times New Roman" w:hAnsi="Times New Roman" w:cs="Times New Roman"/>
          <w:sz w:val="26"/>
        </w:rPr>
      </w:pPr>
      <w:r w:rsidRPr="00882AD3">
        <w:rPr>
          <w:rFonts w:ascii="Times New Roman" w:hAnsi="Times New Roman" w:cs="Times New Roman"/>
          <w:sz w:val="26"/>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2505FF" w:rsidRPr="00882AD3" w:rsidRDefault="002505FF" w:rsidP="002505FF">
      <w:pPr>
        <w:pStyle w:val="a5"/>
        <w:widowControl w:val="0"/>
        <w:numPr>
          <w:ilvl w:val="0"/>
          <w:numId w:val="41"/>
        </w:numPr>
        <w:tabs>
          <w:tab w:val="left" w:pos="2134"/>
        </w:tabs>
        <w:autoSpaceDE w:val="0"/>
        <w:autoSpaceDN w:val="0"/>
        <w:spacing w:after="0" w:line="240" w:lineRule="auto"/>
        <w:ind w:right="222" w:firstLine="720"/>
        <w:contextualSpacing w:val="0"/>
        <w:jc w:val="both"/>
        <w:rPr>
          <w:rFonts w:ascii="Times New Roman" w:hAnsi="Times New Roman" w:cs="Times New Roman"/>
          <w:sz w:val="26"/>
        </w:rPr>
      </w:pPr>
      <w:r w:rsidRPr="00882AD3">
        <w:rPr>
          <w:rFonts w:ascii="Times New Roman" w:hAnsi="Times New Roman" w:cs="Times New Roman"/>
          <w:sz w:val="26"/>
        </w:rPr>
        <w:t xml:space="preserve">совместное с педагогами изучение интернет ресурсов, посвященных </w:t>
      </w:r>
      <w:r w:rsidRPr="00882AD3">
        <w:rPr>
          <w:rFonts w:ascii="Times New Roman" w:hAnsi="Times New Roman" w:cs="Times New Roman"/>
          <w:spacing w:val="2"/>
          <w:sz w:val="26"/>
        </w:rPr>
        <w:t>вы</w:t>
      </w:r>
      <w:r w:rsidRPr="00882AD3">
        <w:rPr>
          <w:rFonts w:ascii="Times New Roman" w:hAnsi="Times New Roman" w:cs="Times New Roman"/>
          <w:sz w:val="26"/>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2505FF" w:rsidRPr="00882AD3" w:rsidRDefault="002505FF" w:rsidP="002505FF">
      <w:pPr>
        <w:pStyle w:val="a5"/>
        <w:widowControl w:val="0"/>
        <w:numPr>
          <w:ilvl w:val="0"/>
          <w:numId w:val="41"/>
        </w:numPr>
        <w:tabs>
          <w:tab w:val="left" w:pos="2134"/>
        </w:tabs>
        <w:autoSpaceDE w:val="0"/>
        <w:autoSpaceDN w:val="0"/>
        <w:spacing w:after="0" w:line="240" w:lineRule="auto"/>
        <w:ind w:right="222" w:firstLine="720"/>
        <w:contextualSpacing w:val="0"/>
        <w:jc w:val="both"/>
        <w:rPr>
          <w:rFonts w:ascii="Times New Roman" w:hAnsi="Times New Roman" w:cs="Times New Roman"/>
          <w:sz w:val="26"/>
        </w:rPr>
      </w:pPr>
      <w:r w:rsidRPr="00882AD3">
        <w:rPr>
          <w:rFonts w:ascii="Times New Roman" w:hAnsi="Times New Roman" w:cs="Times New Roman"/>
          <w:sz w:val="26"/>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2505FF" w:rsidRPr="00882AD3" w:rsidRDefault="002505FF" w:rsidP="00882AD3">
      <w:pPr>
        <w:pStyle w:val="a5"/>
        <w:widowControl w:val="0"/>
        <w:numPr>
          <w:ilvl w:val="0"/>
          <w:numId w:val="41"/>
        </w:numPr>
        <w:tabs>
          <w:tab w:val="left" w:pos="2134"/>
        </w:tabs>
        <w:autoSpaceDE w:val="0"/>
        <w:autoSpaceDN w:val="0"/>
        <w:spacing w:after="0"/>
        <w:ind w:right="222" w:firstLine="720"/>
        <w:contextualSpacing w:val="0"/>
        <w:jc w:val="both"/>
        <w:rPr>
          <w:rFonts w:ascii="Times New Roman" w:hAnsi="Times New Roman" w:cs="Times New Roman"/>
          <w:sz w:val="24"/>
          <w:szCs w:val="24"/>
        </w:rPr>
      </w:pPr>
      <w:r w:rsidRPr="00882AD3">
        <w:rPr>
          <w:rFonts w:ascii="Times New Roman" w:hAnsi="Times New Roman" w:cs="Times New Roman"/>
          <w:sz w:val="24"/>
        </w:rPr>
        <w:t>индивидуальные консультации психолога для школьников и их</w:t>
      </w:r>
      <w:r w:rsidRPr="00882AD3">
        <w:rPr>
          <w:sz w:val="24"/>
        </w:rPr>
        <w:t xml:space="preserve"> </w:t>
      </w:r>
      <w:r w:rsidRPr="00882AD3">
        <w:rPr>
          <w:rFonts w:ascii="Times New Roman" w:hAnsi="Times New Roman" w:cs="Times New Roman"/>
          <w:sz w:val="24"/>
          <w:szCs w:val="24"/>
        </w:rPr>
        <w:t>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2505FF" w:rsidRPr="00882AD3" w:rsidRDefault="002505FF" w:rsidP="00882AD3">
      <w:pPr>
        <w:pStyle w:val="a5"/>
        <w:widowControl w:val="0"/>
        <w:numPr>
          <w:ilvl w:val="0"/>
          <w:numId w:val="41"/>
        </w:numPr>
        <w:tabs>
          <w:tab w:val="left" w:pos="2134"/>
        </w:tabs>
        <w:autoSpaceDE w:val="0"/>
        <w:autoSpaceDN w:val="0"/>
        <w:spacing w:after="0"/>
        <w:ind w:right="229" w:firstLine="720"/>
        <w:contextualSpacing w:val="0"/>
        <w:jc w:val="both"/>
        <w:rPr>
          <w:rFonts w:ascii="Times New Roman" w:hAnsi="Times New Roman" w:cs="Times New Roman"/>
          <w:sz w:val="24"/>
          <w:szCs w:val="24"/>
        </w:rPr>
      </w:pPr>
      <w:r w:rsidRPr="00882AD3">
        <w:rPr>
          <w:rFonts w:ascii="Times New Roman" w:hAnsi="Times New Roman" w:cs="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2505FF" w:rsidRPr="00882AD3" w:rsidRDefault="002505FF" w:rsidP="00882AD3">
      <w:pPr>
        <w:pStyle w:val="af2"/>
        <w:spacing w:before="10"/>
        <w:rPr>
          <w:rFonts w:ascii="Times New Roman" w:hAnsi="Times New Roman" w:cs="Times New Roman"/>
          <w:sz w:val="24"/>
          <w:szCs w:val="24"/>
        </w:rPr>
      </w:pPr>
    </w:p>
    <w:p w:rsidR="002505FF" w:rsidRPr="00882AD3" w:rsidRDefault="002505FF" w:rsidP="00882AD3">
      <w:pPr>
        <w:pStyle w:val="1"/>
        <w:tabs>
          <w:tab w:val="left" w:pos="1867"/>
        </w:tabs>
        <w:jc w:val="center"/>
        <w:rPr>
          <w:rFonts w:ascii="Times New Roman" w:hAnsi="Times New Roman" w:cs="Times New Roman"/>
          <w:color w:val="auto"/>
          <w:sz w:val="24"/>
          <w:szCs w:val="24"/>
        </w:rPr>
      </w:pPr>
      <w:r w:rsidRPr="00882AD3">
        <w:rPr>
          <w:rFonts w:ascii="Times New Roman" w:hAnsi="Times New Roman" w:cs="Times New Roman"/>
          <w:color w:val="auto"/>
          <w:sz w:val="24"/>
          <w:szCs w:val="24"/>
        </w:rPr>
        <w:t>Модуль «Школьные медиа»</w:t>
      </w:r>
    </w:p>
    <w:p w:rsidR="002505FF" w:rsidRDefault="002505FF" w:rsidP="002505FF">
      <w:pPr>
        <w:pStyle w:val="1"/>
        <w:tabs>
          <w:tab w:val="left" w:pos="1867"/>
        </w:tabs>
        <w:ind w:left="2492"/>
      </w:pPr>
    </w:p>
    <w:p w:rsidR="002505FF" w:rsidRPr="00882AD3" w:rsidRDefault="002505FF" w:rsidP="00882AD3">
      <w:pPr>
        <w:pStyle w:val="af2"/>
        <w:ind w:right="220"/>
        <w:rPr>
          <w:rFonts w:ascii="Times New Roman" w:hAnsi="Times New Roman" w:cs="Times New Roman"/>
          <w:sz w:val="24"/>
          <w:szCs w:val="24"/>
        </w:rPr>
      </w:pPr>
      <w:r w:rsidRPr="00882AD3">
        <w:rPr>
          <w:rFonts w:ascii="Times New Roman" w:hAnsi="Times New Roman" w:cs="Times New Roman"/>
          <w:sz w:val="24"/>
          <w:szCs w:val="24"/>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2505FF" w:rsidRPr="00882AD3" w:rsidRDefault="002505FF" w:rsidP="00882AD3">
      <w:pPr>
        <w:pStyle w:val="a5"/>
        <w:widowControl w:val="0"/>
        <w:numPr>
          <w:ilvl w:val="0"/>
          <w:numId w:val="41"/>
        </w:numPr>
        <w:tabs>
          <w:tab w:val="left" w:pos="2134"/>
        </w:tabs>
        <w:autoSpaceDE w:val="0"/>
        <w:autoSpaceDN w:val="0"/>
        <w:spacing w:after="0"/>
        <w:ind w:right="217" w:firstLine="720"/>
        <w:contextualSpacing w:val="0"/>
        <w:jc w:val="both"/>
        <w:rPr>
          <w:rFonts w:ascii="Times New Roman" w:hAnsi="Times New Roman" w:cs="Times New Roman"/>
          <w:sz w:val="24"/>
          <w:szCs w:val="24"/>
        </w:rPr>
      </w:pPr>
      <w:r w:rsidRPr="00882AD3">
        <w:rPr>
          <w:rFonts w:ascii="Times New Roman" w:hAnsi="Times New Roman" w:cs="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2505FF" w:rsidRPr="00882AD3" w:rsidRDefault="002505FF" w:rsidP="00882AD3">
      <w:pPr>
        <w:pStyle w:val="a5"/>
        <w:widowControl w:val="0"/>
        <w:numPr>
          <w:ilvl w:val="0"/>
          <w:numId w:val="41"/>
        </w:numPr>
        <w:tabs>
          <w:tab w:val="left" w:pos="2134"/>
        </w:tabs>
        <w:autoSpaceDE w:val="0"/>
        <w:autoSpaceDN w:val="0"/>
        <w:spacing w:after="0"/>
        <w:ind w:right="222" w:firstLine="720"/>
        <w:contextualSpacing w:val="0"/>
        <w:jc w:val="both"/>
        <w:rPr>
          <w:rFonts w:ascii="Times New Roman" w:hAnsi="Times New Roman" w:cs="Times New Roman"/>
          <w:sz w:val="24"/>
          <w:szCs w:val="24"/>
        </w:rPr>
      </w:pPr>
      <w:r w:rsidRPr="00882AD3">
        <w:rPr>
          <w:rFonts w:ascii="Times New Roman"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2505FF" w:rsidRPr="00882AD3" w:rsidRDefault="002505FF" w:rsidP="00882AD3">
      <w:pPr>
        <w:pStyle w:val="a5"/>
        <w:widowControl w:val="0"/>
        <w:numPr>
          <w:ilvl w:val="0"/>
          <w:numId w:val="41"/>
        </w:numPr>
        <w:tabs>
          <w:tab w:val="left" w:pos="2134"/>
        </w:tabs>
        <w:autoSpaceDE w:val="0"/>
        <w:autoSpaceDN w:val="0"/>
        <w:spacing w:before="69" w:after="0"/>
        <w:ind w:right="221" w:firstLine="0"/>
        <w:contextualSpacing w:val="0"/>
        <w:jc w:val="both"/>
        <w:rPr>
          <w:rFonts w:ascii="Times New Roman" w:hAnsi="Times New Roman" w:cs="Times New Roman"/>
          <w:sz w:val="24"/>
          <w:szCs w:val="24"/>
        </w:rPr>
      </w:pPr>
      <w:r w:rsidRPr="00882AD3">
        <w:rPr>
          <w:rFonts w:ascii="Times New Roman" w:hAnsi="Times New Roman" w:cs="Times New Roman"/>
          <w:sz w:val="24"/>
          <w:szCs w:val="24"/>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2505FF" w:rsidRPr="00882AD3" w:rsidRDefault="002505FF" w:rsidP="00882AD3">
      <w:pPr>
        <w:pStyle w:val="af2"/>
        <w:spacing w:before="8"/>
        <w:rPr>
          <w:rFonts w:ascii="Times New Roman" w:hAnsi="Times New Roman" w:cs="Times New Roman"/>
          <w:sz w:val="24"/>
          <w:szCs w:val="24"/>
        </w:rPr>
      </w:pPr>
    </w:p>
    <w:p w:rsidR="002505FF" w:rsidRPr="00882AD3" w:rsidRDefault="002505FF" w:rsidP="00882AD3">
      <w:pPr>
        <w:pStyle w:val="1"/>
        <w:keepNext w:val="0"/>
        <w:keepLines w:val="0"/>
        <w:widowControl w:val="0"/>
        <w:tabs>
          <w:tab w:val="left" w:pos="1867"/>
        </w:tabs>
        <w:autoSpaceDE w:val="0"/>
        <w:autoSpaceDN w:val="0"/>
        <w:spacing w:before="0" w:line="295" w:lineRule="exact"/>
        <w:jc w:val="center"/>
        <w:rPr>
          <w:rFonts w:ascii="Times New Roman" w:hAnsi="Times New Roman" w:cs="Times New Roman"/>
          <w:color w:val="auto"/>
          <w:sz w:val="24"/>
        </w:rPr>
      </w:pPr>
      <w:r w:rsidRPr="00882AD3">
        <w:rPr>
          <w:rFonts w:ascii="Times New Roman" w:hAnsi="Times New Roman" w:cs="Times New Roman"/>
          <w:color w:val="auto"/>
          <w:sz w:val="24"/>
        </w:rPr>
        <w:t>Модуль «Организация предметно - эстетической среды»</w:t>
      </w:r>
    </w:p>
    <w:p w:rsidR="002505FF" w:rsidRDefault="002505FF" w:rsidP="002505FF">
      <w:pPr>
        <w:pStyle w:val="1"/>
        <w:tabs>
          <w:tab w:val="left" w:pos="1867"/>
        </w:tabs>
        <w:ind w:left="2852"/>
      </w:pPr>
    </w:p>
    <w:p w:rsidR="002505FF" w:rsidRPr="00882AD3" w:rsidRDefault="002505FF" w:rsidP="002505FF">
      <w:pPr>
        <w:pStyle w:val="af2"/>
        <w:ind w:right="219"/>
        <w:rPr>
          <w:rFonts w:ascii="Times New Roman" w:hAnsi="Times New Roman" w:cs="Times New Roman"/>
          <w:sz w:val="24"/>
        </w:rPr>
      </w:pPr>
      <w:r w:rsidRPr="00882AD3">
        <w:rPr>
          <w:rFonts w:ascii="Times New Roman" w:hAnsi="Times New Roman" w:cs="Times New Roman"/>
          <w:sz w:val="24"/>
        </w:rPr>
        <w:t>Окружающая ребенка предметно-эстетическая среда МОАУ СОШ № 15,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2505FF" w:rsidRPr="00882AD3" w:rsidRDefault="002505FF" w:rsidP="002505FF">
      <w:pPr>
        <w:pStyle w:val="af2"/>
        <w:ind w:right="228"/>
        <w:rPr>
          <w:rFonts w:ascii="Times New Roman" w:hAnsi="Times New Roman" w:cs="Times New Roman"/>
          <w:sz w:val="24"/>
        </w:rPr>
      </w:pPr>
      <w:r w:rsidRPr="00882AD3">
        <w:rPr>
          <w:rFonts w:ascii="Times New Roman" w:hAnsi="Times New Roman" w:cs="Times New Roman"/>
          <w:sz w:val="24"/>
        </w:rPr>
        <w:t>Воспитывающее влияние на ребенка осуществляется через такие формы работы с предметно-эстетической средой школы как:</w:t>
      </w:r>
    </w:p>
    <w:p w:rsidR="002505FF" w:rsidRPr="00882AD3" w:rsidRDefault="002505FF" w:rsidP="00882AD3">
      <w:pPr>
        <w:pStyle w:val="a5"/>
        <w:widowControl w:val="0"/>
        <w:numPr>
          <w:ilvl w:val="0"/>
          <w:numId w:val="41"/>
        </w:numPr>
        <w:tabs>
          <w:tab w:val="left" w:pos="2134"/>
        </w:tabs>
        <w:autoSpaceDE w:val="0"/>
        <w:autoSpaceDN w:val="0"/>
        <w:spacing w:after="0"/>
        <w:ind w:right="219" w:firstLine="720"/>
        <w:contextualSpacing w:val="0"/>
        <w:jc w:val="both"/>
        <w:rPr>
          <w:rFonts w:ascii="Times New Roman" w:hAnsi="Times New Roman" w:cs="Times New Roman"/>
          <w:sz w:val="24"/>
        </w:rPr>
      </w:pPr>
      <w:r w:rsidRPr="00882AD3">
        <w:rPr>
          <w:rFonts w:ascii="Times New Roman" w:hAnsi="Times New Roman" w:cs="Times New Roman"/>
          <w:sz w:val="24"/>
        </w:rPr>
        <w:t xml:space="preserve">оформление интерьера школьных помещений и их периодическая </w:t>
      </w:r>
      <w:r w:rsidRPr="00882AD3">
        <w:rPr>
          <w:rFonts w:ascii="Times New Roman" w:hAnsi="Times New Roman" w:cs="Times New Roman"/>
          <w:spacing w:val="2"/>
          <w:sz w:val="24"/>
        </w:rPr>
        <w:t>пере</w:t>
      </w:r>
      <w:r w:rsidRPr="00882AD3">
        <w:rPr>
          <w:rFonts w:ascii="Times New Roman" w:hAnsi="Times New Roman" w:cs="Times New Roman"/>
          <w:sz w:val="24"/>
        </w:rPr>
        <w:t>ориентация, которая может служить хорошим средством разрушения негативных установок школьников на учебные и вне учебные занятия;</w:t>
      </w:r>
    </w:p>
    <w:p w:rsidR="002505FF" w:rsidRPr="00882AD3" w:rsidRDefault="002505FF" w:rsidP="00882AD3">
      <w:pPr>
        <w:pStyle w:val="a5"/>
        <w:widowControl w:val="0"/>
        <w:numPr>
          <w:ilvl w:val="0"/>
          <w:numId w:val="41"/>
        </w:numPr>
        <w:tabs>
          <w:tab w:val="left" w:pos="2134"/>
        </w:tabs>
        <w:autoSpaceDE w:val="0"/>
        <w:autoSpaceDN w:val="0"/>
        <w:spacing w:after="0"/>
        <w:ind w:right="218" w:firstLine="720"/>
        <w:contextualSpacing w:val="0"/>
        <w:jc w:val="both"/>
        <w:rPr>
          <w:rFonts w:ascii="Times New Roman" w:hAnsi="Times New Roman" w:cs="Times New Roman"/>
          <w:sz w:val="24"/>
        </w:rPr>
      </w:pPr>
      <w:r w:rsidRPr="00882AD3">
        <w:rPr>
          <w:rFonts w:ascii="Times New Roman" w:hAnsi="Times New Roman" w:cs="Times New Roman"/>
          <w:sz w:val="24"/>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2505FF" w:rsidRPr="00882AD3" w:rsidRDefault="002505FF" w:rsidP="00882AD3">
      <w:pPr>
        <w:pStyle w:val="a5"/>
        <w:widowControl w:val="0"/>
        <w:numPr>
          <w:ilvl w:val="0"/>
          <w:numId w:val="41"/>
        </w:numPr>
        <w:tabs>
          <w:tab w:val="left" w:pos="2134"/>
        </w:tabs>
        <w:autoSpaceDE w:val="0"/>
        <w:autoSpaceDN w:val="0"/>
        <w:spacing w:after="0"/>
        <w:ind w:right="222" w:firstLine="720"/>
        <w:contextualSpacing w:val="0"/>
        <w:jc w:val="both"/>
        <w:rPr>
          <w:rFonts w:ascii="Times New Roman" w:hAnsi="Times New Roman" w:cs="Times New Roman"/>
          <w:sz w:val="24"/>
        </w:rPr>
      </w:pPr>
      <w:r w:rsidRPr="00882AD3">
        <w:rPr>
          <w:rFonts w:ascii="Times New Roman" w:hAnsi="Times New Roman" w:cs="Times New Roman"/>
          <w:sz w:val="24"/>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sidRPr="00882AD3">
        <w:rPr>
          <w:rFonts w:ascii="Times New Roman" w:hAnsi="Times New Roman" w:cs="Times New Roman"/>
          <w:spacing w:val="-3"/>
          <w:sz w:val="24"/>
        </w:rPr>
        <w:t>обу</w:t>
      </w:r>
      <w:r w:rsidRPr="00882AD3">
        <w:rPr>
          <w:rFonts w:ascii="Times New Roman" w:hAnsi="Times New Roman" w:cs="Times New Roman"/>
          <w:sz w:val="24"/>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2505FF" w:rsidRPr="00882AD3" w:rsidRDefault="002505FF" w:rsidP="00882AD3">
      <w:pPr>
        <w:pStyle w:val="a5"/>
        <w:widowControl w:val="0"/>
        <w:numPr>
          <w:ilvl w:val="0"/>
          <w:numId w:val="41"/>
        </w:numPr>
        <w:tabs>
          <w:tab w:val="left" w:pos="2134"/>
        </w:tabs>
        <w:autoSpaceDE w:val="0"/>
        <w:autoSpaceDN w:val="0"/>
        <w:spacing w:after="0"/>
        <w:ind w:right="224" w:firstLine="720"/>
        <w:contextualSpacing w:val="0"/>
        <w:jc w:val="both"/>
        <w:rPr>
          <w:rFonts w:ascii="Times New Roman" w:hAnsi="Times New Roman" w:cs="Times New Roman"/>
          <w:sz w:val="24"/>
        </w:rPr>
      </w:pPr>
      <w:r w:rsidRPr="00882AD3">
        <w:rPr>
          <w:rFonts w:ascii="Times New Roman" w:hAnsi="Times New Roman" w:cs="Times New Roman"/>
          <w:sz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2505FF" w:rsidRPr="00882AD3" w:rsidRDefault="002505FF" w:rsidP="00882AD3">
      <w:pPr>
        <w:pStyle w:val="a5"/>
        <w:widowControl w:val="0"/>
        <w:numPr>
          <w:ilvl w:val="0"/>
          <w:numId w:val="41"/>
        </w:numPr>
        <w:tabs>
          <w:tab w:val="left" w:pos="2134"/>
        </w:tabs>
        <w:autoSpaceDE w:val="0"/>
        <w:autoSpaceDN w:val="0"/>
        <w:spacing w:after="0"/>
        <w:ind w:right="222" w:firstLine="720"/>
        <w:contextualSpacing w:val="0"/>
        <w:jc w:val="both"/>
        <w:rPr>
          <w:rFonts w:ascii="Times New Roman" w:hAnsi="Times New Roman" w:cs="Times New Roman"/>
          <w:sz w:val="24"/>
        </w:rPr>
      </w:pPr>
      <w:r w:rsidRPr="00882AD3">
        <w:rPr>
          <w:rFonts w:ascii="Times New Roman" w:hAnsi="Times New Roman" w:cs="Times New Roman"/>
          <w:sz w:val="24"/>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2505FF" w:rsidRPr="00882AD3" w:rsidRDefault="002505FF" w:rsidP="00882AD3">
      <w:pPr>
        <w:pStyle w:val="a5"/>
        <w:widowControl w:val="0"/>
        <w:numPr>
          <w:ilvl w:val="0"/>
          <w:numId w:val="41"/>
        </w:numPr>
        <w:tabs>
          <w:tab w:val="left" w:pos="2134"/>
        </w:tabs>
        <w:autoSpaceDE w:val="0"/>
        <w:autoSpaceDN w:val="0"/>
        <w:spacing w:after="0"/>
        <w:ind w:right="220" w:firstLine="720"/>
        <w:contextualSpacing w:val="0"/>
        <w:jc w:val="both"/>
        <w:rPr>
          <w:rFonts w:ascii="Times New Roman" w:hAnsi="Times New Roman" w:cs="Times New Roman"/>
          <w:sz w:val="24"/>
        </w:rPr>
      </w:pPr>
      <w:r w:rsidRPr="00882AD3">
        <w:rPr>
          <w:rFonts w:ascii="Times New Roman" w:hAnsi="Times New Roman" w:cs="Times New Roman"/>
          <w:sz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2505FF" w:rsidRPr="00882AD3" w:rsidRDefault="002505FF" w:rsidP="00882AD3">
      <w:pPr>
        <w:pStyle w:val="a5"/>
        <w:widowControl w:val="0"/>
        <w:numPr>
          <w:ilvl w:val="0"/>
          <w:numId w:val="41"/>
        </w:numPr>
        <w:tabs>
          <w:tab w:val="left" w:pos="2134"/>
        </w:tabs>
        <w:autoSpaceDE w:val="0"/>
        <w:autoSpaceDN w:val="0"/>
        <w:spacing w:after="0"/>
        <w:ind w:right="225" w:firstLine="720"/>
        <w:contextualSpacing w:val="0"/>
        <w:jc w:val="both"/>
        <w:rPr>
          <w:rFonts w:ascii="Times New Roman" w:hAnsi="Times New Roman" w:cs="Times New Roman"/>
          <w:sz w:val="24"/>
        </w:rPr>
      </w:pPr>
      <w:r w:rsidRPr="00882AD3">
        <w:rPr>
          <w:rFonts w:ascii="Times New Roman" w:hAnsi="Times New Roman" w:cs="Times New Roman"/>
          <w:sz w:val="24"/>
        </w:rPr>
        <w:t>регулярная организация и проведение конкурсов творческих</w:t>
      </w:r>
      <w:r w:rsidRPr="00882AD3">
        <w:rPr>
          <w:sz w:val="24"/>
        </w:rPr>
        <w:t xml:space="preserve"> </w:t>
      </w:r>
      <w:r w:rsidRPr="00882AD3">
        <w:rPr>
          <w:rFonts w:ascii="Times New Roman" w:hAnsi="Times New Roman" w:cs="Times New Roman"/>
          <w:sz w:val="24"/>
        </w:rPr>
        <w:t>проектов по благоустройству различных участков пришкольной территории;</w:t>
      </w:r>
    </w:p>
    <w:p w:rsidR="002505FF" w:rsidRPr="00882AD3" w:rsidRDefault="002505FF" w:rsidP="00882AD3">
      <w:pPr>
        <w:pStyle w:val="a5"/>
        <w:widowControl w:val="0"/>
        <w:numPr>
          <w:ilvl w:val="0"/>
          <w:numId w:val="41"/>
        </w:numPr>
        <w:tabs>
          <w:tab w:val="left" w:pos="2134"/>
        </w:tabs>
        <w:autoSpaceDE w:val="0"/>
        <w:autoSpaceDN w:val="0"/>
        <w:spacing w:after="0"/>
        <w:ind w:right="224" w:firstLine="720"/>
        <w:contextualSpacing w:val="0"/>
        <w:jc w:val="both"/>
        <w:rPr>
          <w:rFonts w:ascii="Times New Roman" w:hAnsi="Times New Roman" w:cs="Times New Roman"/>
          <w:sz w:val="24"/>
        </w:rPr>
      </w:pPr>
      <w:r w:rsidRPr="00882AD3">
        <w:rPr>
          <w:rFonts w:ascii="Times New Roman" w:hAnsi="Times New Roman" w:cs="Times New Roman"/>
          <w:sz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2505FF" w:rsidRPr="00882AD3" w:rsidRDefault="002505FF" w:rsidP="00882AD3">
      <w:pPr>
        <w:tabs>
          <w:tab w:val="left" w:pos="2134"/>
        </w:tabs>
        <w:ind w:right="224"/>
        <w:rPr>
          <w:rFonts w:ascii="Times New Roman" w:hAnsi="Times New Roman" w:cs="Times New Roman"/>
          <w:sz w:val="24"/>
        </w:rPr>
      </w:pPr>
    </w:p>
    <w:p w:rsidR="002505FF" w:rsidRPr="00882AD3" w:rsidRDefault="002505FF" w:rsidP="00882AD3">
      <w:pPr>
        <w:pStyle w:val="1"/>
        <w:keepNext w:val="0"/>
        <w:keepLines w:val="0"/>
        <w:widowControl w:val="0"/>
        <w:tabs>
          <w:tab w:val="left" w:pos="2127"/>
        </w:tabs>
        <w:autoSpaceDE w:val="0"/>
        <w:autoSpaceDN w:val="0"/>
        <w:spacing w:before="0"/>
        <w:jc w:val="center"/>
        <w:rPr>
          <w:rFonts w:ascii="Times New Roman" w:hAnsi="Times New Roman" w:cs="Times New Roman"/>
          <w:color w:val="auto"/>
          <w:sz w:val="24"/>
        </w:rPr>
      </w:pPr>
      <w:r w:rsidRPr="00882AD3">
        <w:rPr>
          <w:rFonts w:ascii="Times New Roman" w:hAnsi="Times New Roman" w:cs="Times New Roman"/>
          <w:color w:val="auto"/>
          <w:sz w:val="24"/>
        </w:rPr>
        <w:t>Модуль «Работа с родителями»</w:t>
      </w:r>
    </w:p>
    <w:p w:rsidR="002505FF" w:rsidRDefault="002505FF" w:rsidP="00882AD3">
      <w:pPr>
        <w:pStyle w:val="1"/>
        <w:tabs>
          <w:tab w:val="left" w:pos="2062"/>
        </w:tabs>
        <w:ind w:left="2061"/>
      </w:pPr>
    </w:p>
    <w:p w:rsidR="002505FF" w:rsidRPr="00882AD3" w:rsidRDefault="002505FF" w:rsidP="00882AD3">
      <w:pPr>
        <w:pStyle w:val="af2"/>
        <w:ind w:right="222"/>
        <w:rPr>
          <w:rFonts w:ascii="Times New Roman" w:hAnsi="Times New Roman" w:cs="Times New Roman"/>
          <w:sz w:val="24"/>
          <w:szCs w:val="24"/>
        </w:rPr>
      </w:pPr>
      <w:r w:rsidRPr="00882AD3">
        <w:rPr>
          <w:rFonts w:ascii="Times New Roman" w:hAnsi="Times New Roman" w:cs="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2505FF" w:rsidRPr="00882AD3" w:rsidRDefault="002505FF" w:rsidP="00882AD3">
      <w:pPr>
        <w:pStyle w:val="af2"/>
        <w:spacing w:before="69"/>
        <w:ind w:left="1413"/>
        <w:rPr>
          <w:rFonts w:ascii="Times New Roman" w:hAnsi="Times New Roman" w:cs="Times New Roman"/>
          <w:sz w:val="24"/>
          <w:szCs w:val="24"/>
        </w:rPr>
      </w:pPr>
      <w:r w:rsidRPr="00882AD3">
        <w:rPr>
          <w:rFonts w:ascii="Times New Roman" w:hAnsi="Times New Roman" w:cs="Times New Roman"/>
          <w:sz w:val="24"/>
          <w:szCs w:val="24"/>
        </w:rPr>
        <w:t>Работа с родителями или законными представителями обучающихся в МОАУ  СОШ № 15  осуществляется в рамках следующих видов и форм деятельности:</w:t>
      </w:r>
    </w:p>
    <w:p w:rsidR="002505FF" w:rsidRPr="00882AD3" w:rsidRDefault="002505FF" w:rsidP="00882AD3">
      <w:pPr>
        <w:spacing w:before="1"/>
        <w:ind w:left="1413"/>
        <w:jc w:val="both"/>
        <w:rPr>
          <w:rFonts w:ascii="Times New Roman" w:hAnsi="Times New Roman" w:cs="Times New Roman"/>
          <w:b/>
          <w:i/>
          <w:sz w:val="24"/>
          <w:szCs w:val="24"/>
        </w:rPr>
      </w:pPr>
      <w:r w:rsidRPr="00882AD3">
        <w:rPr>
          <w:rFonts w:ascii="Times New Roman" w:hAnsi="Times New Roman" w:cs="Times New Roman"/>
          <w:b/>
          <w:i/>
          <w:sz w:val="24"/>
          <w:szCs w:val="24"/>
        </w:rPr>
        <w:t>На школьном уровне:</w:t>
      </w:r>
    </w:p>
    <w:p w:rsidR="002505FF" w:rsidRPr="00882AD3" w:rsidRDefault="002505FF" w:rsidP="00882AD3">
      <w:pPr>
        <w:pStyle w:val="a5"/>
        <w:widowControl w:val="0"/>
        <w:numPr>
          <w:ilvl w:val="0"/>
          <w:numId w:val="41"/>
        </w:numPr>
        <w:tabs>
          <w:tab w:val="left" w:pos="2134"/>
        </w:tabs>
        <w:autoSpaceDE w:val="0"/>
        <w:autoSpaceDN w:val="0"/>
        <w:spacing w:before="3" w:after="0"/>
        <w:ind w:right="224" w:firstLine="720"/>
        <w:contextualSpacing w:val="0"/>
        <w:jc w:val="both"/>
        <w:rPr>
          <w:rFonts w:ascii="Times New Roman" w:hAnsi="Times New Roman" w:cs="Times New Roman"/>
          <w:sz w:val="24"/>
          <w:szCs w:val="24"/>
        </w:rPr>
      </w:pPr>
      <w:r w:rsidRPr="00882AD3">
        <w:rPr>
          <w:rFonts w:ascii="Times New Roman" w:hAnsi="Times New Roman" w:cs="Times New Roman"/>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2505FF" w:rsidRPr="00882AD3" w:rsidRDefault="002505FF" w:rsidP="00882AD3">
      <w:pPr>
        <w:pStyle w:val="a5"/>
        <w:widowControl w:val="0"/>
        <w:numPr>
          <w:ilvl w:val="0"/>
          <w:numId w:val="41"/>
        </w:numPr>
        <w:tabs>
          <w:tab w:val="left" w:pos="2134"/>
        </w:tabs>
        <w:autoSpaceDE w:val="0"/>
        <w:autoSpaceDN w:val="0"/>
        <w:spacing w:after="0"/>
        <w:ind w:right="222" w:firstLine="720"/>
        <w:contextualSpacing w:val="0"/>
        <w:jc w:val="both"/>
        <w:rPr>
          <w:rFonts w:ascii="Times New Roman" w:hAnsi="Times New Roman" w:cs="Times New Roman"/>
          <w:sz w:val="24"/>
          <w:szCs w:val="24"/>
        </w:rPr>
      </w:pPr>
      <w:r w:rsidRPr="00882AD3">
        <w:rPr>
          <w:rFonts w:ascii="Times New Roman" w:hAnsi="Times New Roman" w:cs="Times New Roman"/>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2505FF" w:rsidRPr="00882AD3" w:rsidRDefault="002505FF" w:rsidP="00882AD3">
      <w:pPr>
        <w:pStyle w:val="a5"/>
        <w:widowControl w:val="0"/>
        <w:numPr>
          <w:ilvl w:val="0"/>
          <w:numId w:val="41"/>
        </w:numPr>
        <w:tabs>
          <w:tab w:val="left" w:pos="2134"/>
        </w:tabs>
        <w:autoSpaceDE w:val="0"/>
        <w:autoSpaceDN w:val="0"/>
        <w:spacing w:after="0"/>
        <w:ind w:right="222" w:firstLine="720"/>
        <w:contextualSpacing w:val="0"/>
        <w:jc w:val="both"/>
        <w:rPr>
          <w:rFonts w:ascii="Times New Roman" w:hAnsi="Times New Roman" w:cs="Times New Roman"/>
          <w:sz w:val="24"/>
          <w:szCs w:val="24"/>
        </w:rPr>
      </w:pPr>
      <w:r w:rsidRPr="00882AD3">
        <w:rPr>
          <w:rFonts w:ascii="Times New Roman" w:hAnsi="Times New Roman" w:cs="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2505FF" w:rsidRPr="00882AD3" w:rsidRDefault="002505FF" w:rsidP="00882AD3">
      <w:pPr>
        <w:pStyle w:val="a5"/>
        <w:widowControl w:val="0"/>
        <w:numPr>
          <w:ilvl w:val="0"/>
          <w:numId w:val="41"/>
        </w:numPr>
        <w:tabs>
          <w:tab w:val="left" w:pos="2134"/>
        </w:tabs>
        <w:autoSpaceDE w:val="0"/>
        <w:autoSpaceDN w:val="0"/>
        <w:spacing w:after="0"/>
        <w:ind w:right="227" w:firstLine="720"/>
        <w:contextualSpacing w:val="0"/>
        <w:jc w:val="both"/>
        <w:rPr>
          <w:rFonts w:ascii="Times New Roman" w:hAnsi="Times New Roman" w:cs="Times New Roman"/>
          <w:sz w:val="24"/>
          <w:szCs w:val="24"/>
        </w:rPr>
      </w:pPr>
      <w:r w:rsidRPr="00882AD3">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2505FF" w:rsidRPr="00882AD3" w:rsidRDefault="002505FF" w:rsidP="00882AD3">
      <w:pPr>
        <w:pStyle w:val="a5"/>
        <w:widowControl w:val="0"/>
        <w:numPr>
          <w:ilvl w:val="0"/>
          <w:numId w:val="41"/>
        </w:numPr>
        <w:tabs>
          <w:tab w:val="left" w:pos="2134"/>
        </w:tabs>
        <w:autoSpaceDE w:val="0"/>
        <w:autoSpaceDN w:val="0"/>
        <w:spacing w:after="0"/>
        <w:ind w:right="220" w:firstLine="720"/>
        <w:contextualSpacing w:val="0"/>
        <w:jc w:val="both"/>
        <w:rPr>
          <w:rFonts w:ascii="Times New Roman" w:hAnsi="Times New Roman" w:cs="Times New Roman"/>
          <w:sz w:val="24"/>
          <w:szCs w:val="24"/>
        </w:rPr>
      </w:pPr>
      <w:r w:rsidRPr="00882AD3">
        <w:rPr>
          <w:rFonts w:ascii="Times New Roman" w:hAnsi="Times New Roman" w:cs="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882AD3">
        <w:rPr>
          <w:rFonts w:ascii="Times New Roman" w:hAnsi="Times New Roman" w:cs="Times New Roman"/>
          <w:spacing w:val="3"/>
          <w:sz w:val="24"/>
          <w:szCs w:val="24"/>
        </w:rPr>
        <w:t>де</w:t>
      </w:r>
      <w:r w:rsidRPr="00882AD3">
        <w:rPr>
          <w:rFonts w:ascii="Times New Roman" w:hAnsi="Times New Roman" w:cs="Times New Roman"/>
          <w:sz w:val="24"/>
          <w:szCs w:val="24"/>
        </w:rPr>
        <w:t>тей;</w:t>
      </w:r>
    </w:p>
    <w:p w:rsidR="002505FF" w:rsidRPr="00882AD3" w:rsidRDefault="002505FF" w:rsidP="00882AD3">
      <w:pPr>
        <w:pStyle w:val="a5"/>
        <w:widowControl w:val="0"/>
        <w:numPr>
          <w:ilvl w:val="0"/>
          <w:numId w:val="41"/>
        </w:numPr>
        <w:tabs>
          <w:tab w:val="left" w:pos="2134"/>
        </w:tabs>
        <w:autoSpaceDE w:val="0"/>
        <w:autoSpaceDN w:val="0"/>
        <w:spacing w:after="0"/>
        <w:ind w:right="223" w:firstLine="720"/>
        <w:contextualSpacing w:val="0"/>
        <w:jc w:val="both"/>
        <w:rPr>
          <w:rFonts w:ascii="Times New Roman" w:hAnsi="Times New Roman" w:cs="Times New Roman"/>
          <w:sz w:val="24"/>
          <w:szCs w:val="24"/>
        </w:rPr>
      </w:pPr>
      <w:r w:rsidRPr="00882AD3">
        <w:rPr>
          <w:rFonts w:ascii="Times New Roman" w:hAnsi="Times New Roman" w:cs="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2505FF" w:rsidRPr="00882AD3" w:rsidRDefault="002505FF" w:rsidP="00882AD3">
      <w:pPr>
        <w:ind w:left="1413"/>
        <w:jc w:val="both"/>
        <w:rPr>
          <w:rFonts w:ascii="Times New Roman" w:hAnsi="Times New Roman" w:cs="Times New Roman"/>
          <w:b/>
          <w:i/>
          <w:sz w:val="24"/>
          <w:szCs w:val="24"/>
        </w:rPr>
      </w:pPr>
      <w:r w:rsidRPr="00882AD3">
        <w:rPr>
          <w:rFonts w:ascii="Times New Roman" w:hAnsi="Times New Roman" w:cs="Times New Roman"/>
          <w:b/>
          <w:i/>
          <w:sz w:val="24"/>
          <w:szCs w:val="24"/>
        </w:rPr>
        <w:t>На уровне класса:</w:t>
      </w:r>
    </w:p>
    <w:p w:rsidR="002505FF" w:rsidRPr="00882AD3" w:rsidRDefault="002505FF" w:rsidP="00882AD3">
      <w:pPr>
        <w:pStyle w:val="a5"/>
        <w:widowControl w:val="0"/>
        <w:numPr>
          <w:ilvl w:val="0"/>
          <w:numId w:val="41"/>
        </w:numPr>
        <w:tabs>
          <w:tab w:val="left" w:pos="2134"/>
        </w:tabs>
        <w:autoSpaceDE w:val="0"/>
        <w:autoSpaceDN w:val="0"/>
        <w:spacing w:after="0"/>
        <w:ind w:right="222" w:firstLine="720"/>
        <w:contextualSpacing w:val="0"/>
        <w:jc w:val="both"/>
        <w:rPr>
          <w:rFonts w:ascii="Times New Roman" w:hAnsi="Times New Roman" w:cs="Times New Roman"/>
          <w:sz w:val="24"/>
          <w:szCs w:val="24"/>
        </w:rPr>
      </w:pPr>
      <w:r w:rsidRPr="00882AD3">
        <w:rPr>
          <w:rFonts w:ascii="Times New Roman" w:hAnsi="Times New Roman" w:cs="Times New Roman"/>
          <w:sz w:val="24"/>
          <w:szCs w:val="24"/>
        </w:rPr>
        <w:t>классный родительский комитет, участвующий в решении вопросов воспитания и социализации детей их класса;</w:t>
      </w:r>
    </w:p>
    <w:p w:rsidR="002505FF" w:rsidRPr="00882AD3" w:rsidRDefault="002505FF" w:rsidP="00882AD3">
      <w:pPr>
        <w:pStyle w:val="a5"/>
        <w:widowControl w:val="0"/>
        <w:numPr>
          <w:ilvl w:val="0"/>
          <w:numId w:val="41"/>
        </w:numPr>
        <w:tabs>
          <w:tab w:val="left" w:pos="2134"/>
        </w:tabs>
        <w:autoSpaceDE w:val="0"/>
        <w:autoSpaceDN w:val="0"/>
        <w:spacing w:after="0"/>
        <w:ind w:right="222" w:firstLine="720"/>
        <w:contextualSpacing w:val="0"/>
        <w:jc w:val="both"/>
        <w:rPr>
          <w:rFonts w:ascii="Times New Roman" w:hAnsi="Times New Roman" w:cs="Times New Roman"/>
          <w:sz w:val="24"/>
          <w:szCs w:val="24"/>
        </w:rPr>
      </w:pPr>
      <w:r w:rsidRPr="00882AD3">
        <w:rPr>
          <w:rFonts w:ascii="Times New Roman" w:hAnsi="Times New Roman" w:cs="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2505FF" w:rsidRPr="00882AD3" w:rsidRDefault="002505FF" w:rsidP="00882AD3">
      <w:pPr>
        <w:pStyle w:val="a5"/>
        <w:widowControl w:val="0"/>
        <w:numPr>
          <w:ilvl w:val="0"/>
          <w:numId w:val="41"/>
        </w:numPr>
        <w:tabs>
          <w:tab w:val="left" w:pos="2134"/>
        </w:tabs>
        <w:autoSpaceDE w:val="0"/>
        <w:autoSpaceDN w:val="0"/>
        <w:spacing w:after="0"/>
        <w:ind w:right="231" w:firstLine="720"/>
        <w:contextualSpacing w:val="0"/>
        <w:jc w:val="both"/>
        <w:rPr>
          <w:rFonts w:ascii="Times New Roman" w:hAnsi="Times New Roman" w:cs="Times New Roman"/>
          <w:sz w:val="24"/>
          <w:szCs w:val="24"/>
        </w:rPr>
      </w:pPr>
      <w:r w:rsidRPr="00882AD3">
        <w:rPr>
          <w:rFonts w:ascii="Times New Roman" w:hAnsi="Times New Roman" w:cs="Times New Roman"/>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2505FF" w:rsidRPr="00BC7EE3" w:rsidRDefault="002505FF" w:rsidP="00882AD3">
      <w:pPr>
        <w:pStyle w:val="a5"/>
        <w:widowControl w:val="0"/>
        <w:numPr>
          <w:ilvl w:val="0"/>
          <w:numId w:val="41"/>
        </w:numPr>
        <w:tabs>
          <w:tab w:val="left" w:pos="2134"/>
        </w:tabs>
        <w:autoSpaceDE w:val="0"/>
        <w:autoSpaceDN w:val="0"/>
        <w:spacing w:before="1" w:after="0"/>
        <w:ind w:right="222" w:firstLine="720"/>
        <w:contextualSpacing w:val="0"/>
        <w:jc w:val="both"/>
        <w:rPr>
          <w:rFonts w:ascii="Times New Roman" w:hAnsi="Times New Roman" w:cs="Times New Roman"/>
          <w:sz w:val="24"/>
          <w:szCs w:val="24"/>
        </w:rPr>
      </w:pPr>
      <w:r w:rsidRPr="00882AD3">
        <w:rPr>
          <w:rFonts w:ascii="Times New Roman" w:hAnsi="Times New Roman" w:cs="Times New Roman"/>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w:t>
      </w:r>
      <w:r w:rsidRPr="00BC7EE3">
        <w:rPr>
          <w:rFonts w:ascii="Times New Roman" w:hAnsi="Times New Roman" w:cs="Times New Roman"/>
          <w:sz w:val="24"/>
          <w:szCs w:val="24"/>
        </w:rPr>
        <w:t xml:space="preserve">и </w:t>
      </w:r>
      <w:r w:rsidRPr="00BC7EE3">
        <w:rPr>
          <w:rFonts w:ascii="Times New Roman" w:hAnsi="Times New Roman" w:cs="Times New Roman"/>
          <w:spacing w:val="2"/>
          <w:sz w:val="24"/>
          <w:szCs w:val="24"/>
        </w:rPr>
        <w:t>педа</w:t>
      </w:r>
      <w:r w:rsidRPr="00BC7EE3">
        <w:rPr>
          <w:rFonts w:ascii="Times New Roman" w:hAnsi="Times New Roman" w:cs="Times New Roman"/>
          <w:sz w:val="24"/>
          <w:szCs w:val="24"/>
        </w:rPr>
        <w:t>гогов.</w:t>
      </w:r>
    </w:p>
    <w:p w:rsidR="002505FF" w:rsidRPr="00BC7EE3" w:rsidRDefault="002505FF" w:rsidP="00882AD3">
      <w:pPr>
        <w:spacing w:before="4"/>
        <w:ind w:left="1413"/>
        <w:jc w:val="both"/>
        <w:rPr>
          <w:rFonts w:ascii="Times New Roman" w:hAnsi="Times New Roman" w:cs="Times New Roman"/>
          <w:b/>
          <w:i/>
          <w:sz w:val="24"/>
          <w:szCs w:val="24"/>
        </w:rPr>
      </w:pPr>
      <w:r w:rsidRPr="00BC7EE3">
        <w:rPr>
          <w:rFonts w:ascii="Times New Roman" w:hAnsi="Times New Roman" w:cs="Times New Roman"/>
          <w:b/>
          <w:i/>
          <w:sz w:val="24"/>
          <w:szCs w:val="24"/>
        </w:rPr>
        <w:t>На индивидуальном уровне:</w:t>
      </w:r>
    </w:p>
    <w:p w:rsidR="002505FF" w:rsidRPr="00BC7EE3" w:rsidRDefault="002505FF" w:rsidP="00882AD3">
      <w:pPr>
        <w:pStyle w:val="a5"/>
        <w:widowControl w:val="0"/>
        <w:numPr>
          <w:ilvl w:val="0"/>
          <w:numId w:val="41"/>
        </w:numPr>
        <w:tabs>
          <w:tab w:val="left" w:pos="2134"/>
        </w:tabs>
        <w:autoSpaceDE w:val="0"/>
        <w:autoSpaceDN w:val="0"/>
        <w:spacing w:before="2" w:after="0"/>
        <w:ind w:right="224" w:firstLine="720"/>
        <w:contextualSpacing w:val="0"/>
        <w:jc w:val="both"/>
        <w:rPr>
          <w:rFonts w:ascii="Times New Roman" w:hAnsi="Times New Roman" w:cs="Times New Roman"/>
          <w:sz w:val="24"/>
          <w:szCs w:val="24"/>
        </w:rPr>
      </w:pPr>
      <w:r w:rsidRPr="00BC7EE3">
        <w:rPr>
          <w:rFonts w:ascii="Times New Roman" w:hAnsi="Times New Roman" w:cs="Times New Roman"/>
          <w:sz w:val="24"/>
          <w:szCs w:val="24"/>
        </w:rPr>
        <w:t>работа специалистов по запросу родителей для решения острых конфликтных ситуаций;</w:t>
      </w:r>
    </w:p>
    <w:p w:rsidR="002505FF" w:rsidRPr="00BC7EE3" w:rsidRDefault="002505FF" w:rsidP="00882AD3">
      <w:pPr>
        <w:pStyle w:val="a5"/>
        <w:widowControl w:val="0"/>
        <w:numPr>
          <w:ilvl w:val="0"/>
          <w:numId w:val="41"/>
        </w:numPr>
        <w:tabs>
          <w:tab w:val="left" w:pos="2134"/>
        </w:tabs>
        <w:autoSpaceDE w:val="0"/>
        <w:autoSpaceDN w:val="0"/>
        <w:spacing w:before="4" w:after="0"/>
        <w:ind w:right="222" w:firstLine="720"/>
        <w:contextualSpacing w:val="0"/>
        <w:jc w:val="both"/>
        <w:rPr>
          <w:rFonts w:ascii="Times New Roman" w:hAnsi="Times New Roman" w:cs="Times New Roman"/>
          <w:sz w:val="24"/>
          <w:szCs w:val="24"/>
        </w:rPr>
      </w:pPr>
      <w:r w:rsidRPr="00BC7EE3">
        <w:rPr>
          <w:rFonts w:ascii="Times New Roman" w:hAnsi="Times New Roman" w:cs="Times New Roman"/>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BC7EE3">
        <w:rPr>
          <w:rFonts w:ascii="Times New Roman" w:hAnsi="Times New Roman" w:cs="Times New Roman"/>
          <w:spacing w:val="4"/>
          <w:sz w:val="24"/>
          <w:szCs w:val="24"/>
        </w:rPr>
        <w:t>ре</w:t>
      </w:r>
      <w:r w:rsidRPr="00BC7EE3">
        <w:rPr>
          <w:rFonts w:ascii="Times New Roman" w:hAnsi="Times New Roman" w:cs="Times New Roman"/>
          <w:sz w:val="24"/>
          <w:szCs w:val="24"/>
        </w:rPr>
        <w:t>бенка;</w:t>
      </w:r>
    </w:p>
    <w:p w:rsidR="002505FF" w:rsidRPr="00BC7EE3" w:rsidRDefault="002505FF" w:rsidP="00882AD3">
      <w:pPr>
        <w:pStyle w:val="a5"/>
        <w:widowControl w:val="0"/>
        <w:numPr>
          <w:ilvl w:val="0"/>
          <w:numId w:val="41"/>
        </w:numPr>
        <w:tabs>
          <w:tab w:val="left" w:pos="2133"/>
          <w:tab w:val="left" w:pos="2134"/>
        </w:tabs>
        <w:autoSpaceDE w:val="0"/>
        <w:autoSpaceDN w:val="0"/>
        <w:spacing w:before="6" w:after="0"/>
        <w:ind w:right="225" w:firstLine="720"/>
        <w:contextualSpacing w:val="0"/>
        <w:rPr>
          <w:rFonts w:ascii="Times New Roman" w:hAnsi="Times New Roman" w:cs="Times New Roman"/>
          <w:sz w:val="24"/>
          <w:szCs w:val="24"/>
        </w:rPr>
      </w:pPr>
      <w:r w:rsidRPr="00BC7EE3">
        <w:rPr>
          <w:rFonts w:ascii="Times New Roman" w:hAnsi="Times New Roman" w:cs="Times New Roman"/>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3E75C4" w:rsidRPr="00BC7EE3" w:rsidRDefault="002505FF" w:rsidP="00882AD3">
      <w:pPr>
        <w:widowControl w:val="0"/>
        <w:tabs>
          <w:tab w:val="left" w:pos="4680"/>
        </w:tabs>
        <w:autoSpaceDE w:val="0"/>
        <w:autoSpaceDN w:val="0"/>
        <w:spacing w:after="0"/>
        <w:jc w:val="both"/>
        <w:rPr>
          <w:rFonts w:ascii="Times New Roman" w:hAnsi="Times New Roman" w:cs="Times New Roman"/>
          <w:sz w:val="24"/>
          <w:szCs w:val="24"/>
        </w:rPr>
      </w:pPr>
      <w:r w:rsidRPr="00BC7EE3">
        <w:rPr>
          <w:rFonts w:ascii="Times New Roman" w:hAnsi="Times New Roman" w:cs="Times New Roman"/>
          <w:sz w:val="24"/>
          <w:szCs w:val="24"/>
        </w:rPr>
        <w:t>индивидуальное консультирование c целью координации</w:t>
      </w:r>
    </w:p>
    <w:p w:rsidR="00882AD3" w:rsidRDefault="00882AD3" w:rsidP="00882AD3">
      <w:pPr>
        <w:widowControl w:val="0"/>
        <w:tabs>
          <w:tab w:val="left" w:pos="4680"/>
        </w:tabs>
        <w:autoSpaceDE w:val="0"/>
        <w:autoSpaceDN w:val="0"/>
        <w:spacing w:after="0"/>
        <w:jc w:val="both"/>
        <w:rPr>
          <w:rFonts w:ascii="Times New Roman" w:hAnsi="Times New Roman" w:cs="Times New Roman"/>
          <w:b/>
          <w:iCs/>
          <w:sz w:val="24"/>
          <w:szCs w:val="24"/>
        </w:rPr>
      </w:pPr>
    </w:p>
    <w:p w:rsidR="001F2B1F" w:rsidRDefault="00DB3CDC" w:rsidP="00882AD3">
      <w:pPr>
        <w:widowControl w:val="0"/>
        <w:tabs>
          <w:tab w:val="left" w:pos="4680"/>
        </w:tabs>
        <w:autoSpaceDE w:val="0"/>
        <w:autoSpaceDN w:val="0"/>
        <w:spacing w:after="0"/>
        <w:jc w:val="center"/>
        <w:rPr>
          <w:rFonts w:ascii="Times New Roman" w:hAnsi="Times New Roman" w:cs="Times New Roman"/>
          <w:b/>
          <w:iCs/>
          <w:sz w:val="24"/>
          <w:szCs w:val="24"/>
        </w:rPr>
      </w:pPr>
      <w:r w:rsidRPr="00DB3CDC">
        <w:rPr>
          <w:rFonts w:ascii="Times New Roman" w:hAnsi="Times New Roman" w:cs="Times New Roman"/>
          <w:b/>
          <w:iCs/>
          <w:sz w:val="24"/>
          <w:szCs w:val="24"/>
        </w:rPr>
        <w:t>II.3.4</w:t>
      </w:r>
      <w:r>
        <w:rPr>
          <w:rFonts w:ascii="Times New Roman" w:hAnsi="Times New Roman" w:cs="Times New Roman"/>
          <w:b/>
          <w:iCs/>
          <w:sz w:val="24"/>
          <w:szCs w:val="24"/>
        </w:rPr>
        <w:t xml:space="preserve">. </w:t>
      </w:r>
      <w:r w:rsidR="001F2B1F" w:rsidRPr="00002CC0">
        <w:rPr>
          <w:rFonts w:ascii="Times New Roman" w:hAnsi="Times New Roman" w:cs="Times New Roman"/>
          <w:b/>
          <w:iCs/>
          <w:sz w:val="24"/>
          <w:szCs w:val="24"/>
        </w:rPr>
        <w:t>Основные направления анализа воспитательной работы</w:t>
      </w:r>
    </w:p>
    <w:p w:rsidR="00882AD3" w:rsidRPr="000D4C97" w:rsidRDefault="00882AD3" w:rsidP="00882AD3">
      <w:pPr>
        <w:widowControl w:val="0"/>
        <w:tabs>
          <w:tab w:val="left" w:pos="4680"/>
        </w:tabs>
        <w:autoSpaceDE w:val="0"/>
        <w:autoSpaceDN w:val="0"/>
        <w:spacing w:after="0"/>
        <w:jc w:val="center"/>
        <w:rPr>
          <w:rFonts w:ascii="Times New Roman" w:hAnsi="Times New Roman" w:cs="Times New Roman"/>
          <w:b/>
          <w:iCs/>
          <w:sz w:val="24"/>
          <w:szCs w:val="24"/>
        </w:rPr>
      </w:pPr>
    </w:p>
    <w:p w:rsidR="001F2B1F" w:rsidRPr="00002CC0" w:rsidRDefault="00DB3CDC" w:rsidP="00882AD3">
      <w:pPr>
        <w:widowControl w:val="0"/>
        <w:tabs>
          <w:tab w:val="left" w:pos="4680"/>
        </w:tabs>
        <w:autoSpaceDE w:val="0"/>
        <w:autoSpaceDN w:val="0"/>
        <w:spacing w:after="0"/>
        <w:jc w:val="both"/>
        <w:rPr>
          <w:rFonts w:ascii="Times New Roman" w:hAnsi="Times New Roman" w:cs="Times New Roman"/>
          <w:iCs/>
          <w:sz w:val="24"/>
          <w:szCs w:val="24"/>
        </w:rPr>
      </w:pPr>
      <w:r>
        <w:rPr>
          <w:rFonts w:ascii="Times New Roman" w:hAnsi="Times New Roman" w:cs="Times New Roman"/>
          <w:sz w:val="24"/>
          <w:szCs w:val="24"/>
        </w:rPr>
        <w:t xml:space="preserve">  </w:t>
      </w:r>
      <w:r w:rsidR="001F2B1F" w:rsidRPr="00002CC0">
        <w:rPr>
          <w:rFonts w:ascii="Times New Roman" w:hAnsi="Times New Roman" w:cs="Times New Roman"/>
          <w:sz w:val="24"/>
          <w:szCs w:val="24"/>
        </w:rPr>
        <w:t>Основными направлениями анализа организуемого в МОАУ СОШ № 1</w:t>
      </w:r>
      <w:r w:rsidR="00BC7EE3" w:rsidRPr="00BC7EE3">
        <w:rPr>
          <w:rFonts w:ascii="Times New Roman" w:hAnsi="Times New Roman" w:cs="Times New Roman"/>
          <w:sz w:val="24"/>
          <w:szCs w:val="24"/>
        </w:rPr>
        <w:t>5</w:t>
      </w:r>
      <w:r w:rsidR="001F2B1F" w:rsidRPr="00002CC0">
        <w:rPr>
          <w:rFonts w:ascii="Times New Roman" w:hAnsi="Times New Roman" w:cs="Times New Roman"/>
          <w:sz w:val="24"/>
          <w:szCs w:val="24"/>
        </w:rPr>
        <w:t xml:space="preserve"> воспитательного процесса являются:</w:t>
      </w:r>
    </w:p>
    <w:p w:rsidR="001F2B1F" w:rsidRPr="00002CC0" w:rsidRDefault="001F2B1F" w:rsidP="00882AD3">
      <w:pPr>
        <w:widowControl w:val="0"/>
        <w:tabs>
          <w:tab w:val="left" w:pos="4680"/>
        </w:tabs>
        <w:autoSpaceDE w:val="0"/>
        <w:autoSpaceDN w:val="0"/>
        <w:spacing w:after="0"/>
        <w:jc w:val="both"/>
        <w:rPr>
          <w:rFonts w:ascii="Times New Roman" w:hAnsi="Times New Roman" w:cs="Times New Roman"/>
          <w:sz w:val="24"/>
          <w:szCs w:val="24"/>
        </w:rPr>
      </w:pPr>
      <w:r w:rsidRPr="00002CC0">
        <w:rPr>
          <w:rFonts w:ascii="Times New Roman" w:hAnsi="Times New Roman" w:cs="Times New Roman"/>
          <w:sz w:val="24"/>
          <w:szCs w:val="24"/>
        </w:rPr>
        <w:t xml:space="preserve">1. Результаты воспитания, социализации и саморазвития школьников. </w:t>
      </w:r>
    </w:p>
    <w:p w:rsidR="001F2B1F" w:rsidRPr="00002CC0" w:rsidRDefault="001F2B1F" w:rsidP="00882AD3">
      <w:pPr>
        <w:widowControl w:val="0"/>
        <w:tabs>
          <w:tab w:val="left" w:pos="4680"/>
        </w:tabs>
        <w:autoSpaceDE w:val="0"/>
        <w:autoSpaceDN w:val="0"/>
        <w:spacing w:after="0"/>
        <w:jc w:val="both"/>
        <w:rPr>
          <w:rFonts w:ascii="Times New Roman" w:hAnsi="Times New Roman" w:cs="Times New Roman"/>
          <w:sz w:val="24"/>
          <w:szCs w:val="24"/>
        </w:rPr>
      </w:pPr>
      <w:r w:rsidRPr="00002CC0">
        <w:rPr>
          <w:rFonts w:ascii="Times New Roman" w:hAnsi="Times New Roman" w:cs="Times New Roman"/>
          <w:sz w:val="24"/>
          <w:szCs w:val="24"/>
        </w:rPr>
        <w:t>2. Общее состояние организуемой в гимназии совместной деятельности школьников и педагогов.</w:t>
      </w:r>
    </w:p>
    <w:p w:rsidR="001F2B1F" w:rsidRDefault="001F2B1F" w:rsidP="00882AD3">
      <w:pPr>
        <w:widowControl w:val="0"/>
        <w:autoSpaceDE w:val="0"/>
        <w:autoSpaceDN w:val="0"/>
        <w:ind w:right="264"/>
        <w:jc w:val="both"/>
        <w:rPr>
          <w:rFonts w:ascii="Times New Roman" w:hAnsi="Times New Roman" w:cs="Times New Roman"/>
          <w:sz w:val="24"/>
          <w:szCs w:val="24"/>
        </w:rPr>
      </w:pPr>
      <w:r>
        <w:rPr>
          <w:rFonts w:ascii="Times New Roman" w:hAnsi="Times New Roman" w:cs="Times New Roman"/>
          <w:sz w:val="24"/>
          <w:szCs w:val="24"/>
        </w:rPr>
        <w:t xml:space="preserve">   </w:t>
      </w:r>
      <w:r w:rsidRPr="00002CC0">
        <w:rPr>
          <w:rFonts w:ascii="Times New Roman" w:hAnsi="Times New Roman" w:cs="Times New Roman"/>
          <w:sz w:val="24"/>
          <w:szCs w:val="24"/>
        </w:rPr>
        <w:t xml:space="preserve">Самоанализ организуемой в </w:t>
      </w:r>
      <w:r>
        <w:rPr>
          <w:rFonts w:ascii="Times New Roman" w:hAnsi="Times New Roman" w:cs="Times New Roman"/>
          <w:sz w:val="24"/>
          <w:szCs w:val="24"/>
        </w:rPr>
        <w:t>школе</w:t>
      </w:r>
      <w:r w:rsidRPr="00002CC0">
        <w:rPr>
          <w:rFonts w:ascii="Times New Roman" w:hAnsi="Times New Roman" w:cs="Times New Roman"/>
          <w:sz w:val="24"/>
          <w:szCs w:val="24"/>
        </w:rPr>
        <w:t xml:space="preserve"> воспитательной работы осуществляется по выбранным</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самой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школой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направлениям</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проводится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целью</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выявления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основных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проблем</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школьного</w:t>
      </w:r>
      <w:r w:rsidRPr="00002CC0">
        <w:rPr>
          <w:rFonts w:ascii="Times New Roman" w:hAnsi="Times New Roman" w:cs="Times New Roman"/>
          <w:spacing w:val="-57"/>
          <w:sz w:val="24"/>
          <w:szCs w:val="24"/>
        </w:rPr>
        <w:t xml:space="preserve">              </w:t>
      </w:r>
      <w:r w:rsidRPr="00002CC0">
        <w:rPr>
          <w:rFonts w:ascii="Times New Roman" w:hAnsi="Times New Roman" w:cs="Times New Roman"/>
          <w:sz w:val="24"/>
          <w:szCs w:val="24"/>
        </w:rPr>
        <w:t>воспитания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 последующего их</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решения.</w:t>
      </w:r>
    </w:p>
    <w:p w:rsidR="001F2B1F" w:rsidRPr="00002CC0" w:rsidRDefault="001F2B1F" w:rsidP="00882AD3">
      <w:pPr>
        <w:widowControl w:val="0"/>
        <w:autoSpaceDE w:val="0"/>
        <w:autoSpaceDN w:val="0"/>
        <w:ind w:right="264"/>
        <w:jc w:val="both"/>
        <w:rPr>
          <w:rFonts w:ascii="Times New Roman" w:hAnsi="Times New Roman" w:cs="Times New Roman"/>
          <w:sz w:val="24"/>
          <w:szCs w:val="24"/>
        </w:rPr>
      </w:pPr>
      <w:r>
        <w:rPr>
          <w:rFonts w:ascii="Times New Roman" w:hAnsi="Times New Roman" w:cs="Times New Roman"/>
          <w:sz w:val="24"/>
          <w:szCs w:val="24"/>
        </w:rPr>
        <w:t xml:space="preserve">   </w:t>
      </w:r>
      <w:r w:rsidRPr="00002CC0">
        <w:rPr>
          <w:rFonts w:ascii="Times New Roman" w:hAnsi="Times New Roman" w:cs="Times New Roman"/>
          <w:sz w:val="24"/>
          <w:szCs w:val="24"/>
        </w:rPr>
        <w:t>Самоанализ</w:t>
      </w:r>
      <w:r w:rsidRPr="00002CC0">
        <w:rPr>
          <w:rFonts w:ascii="Times New Roman" w:hAnsi="Times New Roman" w:cs="Times New Roman"/>
          <w:spacing w:val="-6"/>
          <w:sz w:val="24"/>
          <w:szCs w:val="24"/>
        </w:rPr>
        <w:t xml:space="preserve"> </w:t>
      </w:r>
      <w:r w:rsidRPr="00002CC0">
        <w:rPr>
          <w:rFonts w:ascii="Times New Roman" w:hAnsi="Times New Roman" w:cs="Times New Roman"/>
          <w:sz w:val="24"/>
          <w:szCs w:val="24"/>
        </w:rPr>
        <w:t>осуществляется</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ежегодно</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силами</w:t>
      </w:r>
      <w:r w:rsidRPr="00002CC0">
        <w:rPr>
          <w:rFonts w:ascii="Times New Roman" w:hAnsi="Times New Roman" w:cs="Times New Roman"/>
          <w:spacing w:val="-6"/>
          <w:sz w:val="24"/>
          <w:szCs w:val="24"/>
        </w:rPr>
        <w:t xml:space="preserve"> </w:t>
      </w:r>
      <w:r w:rsidRPr="00002CC0">
        <w:rPr>
          <w:rFonts w:ascii="Times New Roman" w:hAnsi="Times New Roman" w:cs="Times New Roman"/>
          <w:sz w:val="24"/>
          <w:szCs w:val="24"/>
        </w:rPr>
        <w:t>самой</w:t>
      </w:r>
      <w:r w:rsidRPr="00002CC0">
        <w:rPr>
          <w:rFonts w:ascii="Times New Roman" w:hAnsi="Times New Roman" w:cs="Times New Roman"/>
          <w:spacing w:val="-5"/>
          <w:sz w:val="24"/>
          <w:szCs w:val="24"/>
        </w:rPr>
        <w:t xml:space="preserve"> </w:t>
      </w:r>
      <w:r>
        <w:rPr>
          <w:rFonts w:ascii="Times New Roman" w:hAnsi="Times New Roman" w:cs="Times New Roman"/>
          <w:spacing w:val="-5"/>
          <w:sz w:val="24"/>
          <w:szCs w:val="24"/>
        </w:rPr>
        <w:t>МОАУ СОШ №1</w:t>
      </w:r>
      <w:r w:rsidR="00BC7EE3" w:rsidRPr="00BC7EE3">
        <w:rPr>
          <w:rFonts w:ascii="Times New Roman" w:hAnsi="Times New Roman" w:cs="Times New Roman"/>
          <w:spacing w:val="-5"/>
          <w:sz w:val="24"/>
          <w:szCs w:val="24"/>
        </w:rPr>
        <w:t>5</w:t>
      </w:r>
      <w:r>
        <w:rPr>
          <w:rFonts w:ascii="Times New Roman" w:hAnsi="Times New Roman" w:cs="Times New Roman"/>
          <w:spacing w:val="-5"/>
          <w:sz w:val="24"/>
          <w:szCs w:val="24"/>
        </w:rPr>
        <w:t>.</w:t>
      </w:r>
    </w:p>
    <w:p w:rsidR="001F2B1F" w:rsidRPr="00002CC0" w:rsidRDefault="001F2B1F" w:rsidP="00882AD3">
      <w:pPr>
        <w:widowControl w:val="0"/>
        <w:autoSpaceDE w:val="0"/>
        <w:autoSpaceDN w:val="0"/>
        <w:spacing w:after="0"/>
        <w:ind w:right="263"/>
        <w:jc w:val="both"/>
        <w:rPr>
          <w:rFonts w:ascii="Times New Roman" w:hAnsi="Times New Roman" w:cs="Times New Roman"/>
          <w:sz w:val="24"/>
          <w:szCs w:val="24"/>
        </w:rPr>
      </w:pPr>
      <w:r>
        <w:rPr>
          <w:rFonts w:ascii="Times New Roman" w:hAnsi="Times New Roman" w:cs="Times New Roman"/>
          <w:sz w:val="24"/>
          <w:szCs w:val="24"/>
        </w:rPr>
        <w:t xml:space="preserve">    </w:t>
      </w:r>
      <w:r w:rsidRPr="00002CC0">
        <w:rPr>
          <w:rFonts w:ascii="Times New Roman" w:hAnsi="Times New Roman" w:cs="Times New Roman"/>
          <w:sz w:val="24"/>
          <w:szCs w:val="24"/>
        </w:rPr>
        <w:t>Основными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принципами,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на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основе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которых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осуществляется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самоанализ</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воспитательной</w:t>
      </w:r>
      <w:r w:rsidRPr="00002CC0">
        <w:rPr>
          <w:rFonts w:ascii="Times New Roman" w:hAnsi="Times New Roman" w:cs="Times New Roman"/>
          <w:spacing w:val="-57"/>
          <w:sz w:val="24"/>
          <w:szCs w:val="24"/>
        </w:rPr>
        <w:t xml:space="preserve">           </w:t>
      </w:r>
      <w:r w:rsidRPr="00002CC0">
        <w:rPr>
          <w:rFonts w:ascii="Times New Roman" w:hAnsi="Times New Roman" w:cs="Times New Roman"/>
          <w:sz w:val="24"/>
          <w:szCs w:val="24"/>
        </w:rPr>
        <w:t>работы</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w:t>
      </w:r>
      <w:r w:rsidRPr="00002CC0">
        <w:rPr>
          <w:rFonts w:ascii="Times New Roman" w:hAnsi="Times New Roman" w:cs="Times New Roman"/>
          <w:spacing w:val="-1"/>
          <w:sz w:val="24"/>
          <w:szCs w:val="24"/>
        </w:rPr>
        <w:t xml:space="preserve"> МОАУ СОШ № 1</w:t>
      </w:r>
      <w:r w:rsidR="00BC7EE3" w:rsidRPr="00BC7EE3">
        <w:rPr>
          <w:rFonts w:ascii="Times New Roman" w:hAnsi="Times New Roman" w:cs="Times New Roman"/>
          <w:spacing w:val="-1"/>
          <w:sz w:val="24"/>
          <w:szCs w:val="24"/>
        </w:rPr>
        <w:t>5</w:t>
      </w:r>
      <w:r w:rsidRPr="00002CC0">
        <w:rPr>
          <w:rFonts w:ascii="Times New Roman" w:hAnsi="Times New Roman" w:cs="Times New Roman"/>
          <w:sz w:val="24"/>
          <w:szCs w:val="24"/>
        </w:rPr>
        <w:t>, являются:</w:t>
      </w:r>
    </w:p>
    <w:p w:rsidR="001F2B1F" w:rsidRPr="00002CC0" w:rsidRDefault="001F2B1F" w:rsidP="00882AD3">
      <w:pPr>
        <w:widowControl w:val="0"/>
        <w:numPr>
          <w:ilvl w:val="0"/>
          <w:numId w:val="26"/>
        </w:numPr>
        <w:tabs>
          <w:tab w:val="left" w:pos="1473"/>
        </w:tabs>
        <w:autoSpaceDE w:val="0"/>
        <w:autoSpaceDN w:val="0"/>
        <w:spacing w:after="0"/>
        <w:ind w:right="260" w:firstLine="566"/>
        <w:jc w:val="both"/>
        <w:rPr>
          <w:rFonts w:ascii="Times New Roman" w:hAnsi="Times New Roman" w:cs="Times New Roman"/>
          <w:sz w:val="24"/>
          <w:szCs w:val="24"/>
        </w:rPr>
      </w:pPr>
      <w:r w:rsidRPr="00002CC0">
        <w:rPr>
          <w:rFonts w:ascii="Times New Roman" w:hAnsi="Times New Roman" w:cs="Times New Roman"/>
          <w:sz w:val="24"/>
          <w:szCs w:val="24"/>
        </w:rPr>
        <w:t>принцип</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гуманистической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направленности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осуществляемого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анализа,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ориентирующий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экспертов на уважительное отношение как к воспитанникам, так и к педагогам, реализующим</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воспитательный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процесс;</w:t>
      </w:r>
    </w:p>
    <w:p w:rsidR="001F2B1F" w:rsidRPr="00002CC0" w:rsidRDefault="001F2B1F" w:rsidP="00465D5B">
      <w:pPr>
        <w:widowControl w:val="0"/>
        <w:numPr>
          <w:ilvl w:val="0"/>
          <w:numId w:val="26"/>
        </w:numPr>
        <w:tabs>
          <w:tab w:val="left" w:pos="1379"/>
        </w:tabs>
        <w:autoSpaceDE w:val="0"/>
        <w:autoSpaceDN w:val="0"/>
        <w:spacing w:after="0" w:line="240" w:lineRule="auto"/>
        <w:ind w:right="261" w:firstLine="566"/>
        <w:jc w:val="both"/>
        <w:rPr>
          <w:rFonts w:ascii="Times New Roman" w:hAnsi="Times New Roman" w:cs="Times New Roman"/>
          <w:sz w:val="24"/>
          <w:szCs w:val="24"/>
        </w:rPr>
      </w:pPr>
      <w:r w:rsidRPr="00002CC0">
        <w:rPr>
          <w:rFonts w:ascii="Times New Roman" w:hAnsi="Times New Roman" w:cs="Times New Roman"/>
          <w:sz w:val="24"/>
          <w:szCs w:val="24"/>
        </w:rPr>
        <w:t>принцип приоритета анализа сущностных сторон воспитания, ориентирующий экспертов на</w:t>
      </w:r>
      <w:r w:rsidRPr="00002CC0">
        <w:rPr>
          <w:rFonts w:ascii="Times New Roman" w:hAnsi="Times New Roman" w:cs="Times New Roman"/>
          <w:spacing w:val="-57"/>
          <w:sz w:val="24"/>
          <w:szCs w:val="24"/>
        </w:rPr>
        <w:t xml:space="preserve"> </w:t>
      </w:r>
      <w:r w:rsidRPr="00002CC0">
        <w:rPr>
          <w:rFonts w:ascii="Times New Roman" w:hAnsi="Times New Roman" w:cs="Times New Roman"/>
          <w:sz w:val="24"/>
          <w:szCs w:val="24"/>
        </w:rPr>
        <w:t>изучение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не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количественных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его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показателей,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качественных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таких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как</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содержание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разнообразие</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деятельности,</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характер</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общения</w:t>
      </w:r>
      <w:r w:rsidRPr="00002CC0">
        <w:rPr>
          <w:rFonts w:ascii="Times New Roman" w:hAnsi="Times New Roman" w:cs="Times New Roman"/>
          <w:spacing w:val="-6"/>
          <w:sz w:val="24"/>
          <w:szCs w:val="24"/>
        </w:rPr>
        <w:t xml:space="preserve"> </w:t>
      </w:r>
      <w:r w:rsidRPr="00002CC0">
        <w:rPr>
          <w:rFonts w:ascii="Times New Roman" w:hAnsi="Times New Roman" w:cs="Times New Roman"/>
          <w:sz w:val="24"/>
          <w:szCs w:val="24"/>
        </w:rPr>
        <w:t>и</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отношений</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между</w:t>
      </w:r>
      <w:r w:rsidRPr="00002CC0">
        <w:rPr>
          <w:rFonts w:ascii="Times New Roman" w:hAnsi="Times New Roman" w:cs="Times New Roman"/>
          <w:spacing w:val="-8"/>
          <w:sz w:val="24"/>
          <w:szCs w:val="24"/>
        </w:rPr>
        <w:t xml:space="preserve"> </w:t>
      </w:r>
      <w:r w:rsidRPr="00002CC0">
        <w:rPr>
          <w:rFonts w:ascii="Times New Roman" w:hAnsi="Times New Roman" w:cs="Times New Roman"/>
          <w:sz w:val="24"/>
          <w:szCs w:val="24"/>
        </w:rPr>
        <w:t>школьниками</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и</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педагогами;</w:t>
      </w:r>
    </w:p>
    <w:p w:rsidR="001F2B1F" w:rsidRPr="00002CC0" w:rsidRDefault="001F2B1F" w:rsidP="00465D5B">
      <w:pPr>
        <w:widowControl w:val="0"/>
        <w:numPr>
          <w:ilvl w:val="0"/>
          <w:numId w:val="26"/>
        </w:numPr>
        <w:tabs>
          <w:tab w:val="left" w:pos="1399"/>
        </w:tabs>
        <w:autoSpaceDE w:val="0"/>
        <w:autoSpaceDN w:val="0"/>
        <w:spacing w:after="0" w:line="240" w:lineRule="auto"/>
        <w:ind w:right="263" w:firstLine="566"/>
        <w:jc w:val="both"/>
        <w:rPr>
          <w:rFonts w:ascii="Times New Roman" w:hAnsi="Times New Roman" w:cs="Times New Roman"/>
          <w:sz w:val="24"/>
          <w:szCs w:val="24"/>
        </w:rPr>
      </w:pPr>
      <w:r w:rsidRPr="00002CC0">
        <w:rPr>
          <w:rFonts w:ascii="Times New Roman" w:hAnsi="Times New Roman" w:cs="Times New Roman"/>
          <w:sz w:val="24"/>
          <w:szCs w:val="24"/>
        </w:rPr>
        <w:t>принцип развивающего характера осуществляемого анализа, ориентирующий экспертов на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использование его результатов для совершенствования воспитательной деятельности педагогов:</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грамотной постановки ими цели и задач воспитания, умелого планирования своей воспитательной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работы,</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адекватного</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подбора</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видов,</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форм</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и</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содержания</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их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совместной</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с</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детьми</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деятельности;</w:t>
      </w:r>
    </w:p>
    <w:p w:rsidR="001F2B1F" w:rsidRPr="00002CC0" w:rsidRDefault="001F2B1F" w:rsidP="00465D5B">
      <w:pPr>
        <w:widowControl w:val="0"/>
        <w:numPr>
          <w:ilvl w:val="0"/>
          <w:numId w:val="26"/>
        </w:numPr>
        <w:tabs>
          <w:tab w:val="left" w:pos="1430"/>
        </w:tabs>
        <w:autoSpaceDE w:val="0"/>
        <w:autoSpaceDN w:val="0"/>
        <w:spacing w:after="0" w:line="240" w:lineRule="auto"/>
        <w:ind w:right="260" w:firstLine="566"/>
        <w:jc w:val="both"/>
        <w:rPr>
          <w:rFonts w:ascii="Times New Roman" w:hAnsi="Times New Roman" w:cs="Times New Roman"/>
          <w:sz w:val="24"/>
          <w:szCs w:val="24"/>
        </w:rPr>
      </w:pPr>
      <w:r w:rsidRPr="00002CC0">
        <w:rPr>
          <w:rFonts w:ascii="Times New Roman" w:hAnsi="Times New Roman" w:cs="Times New Roman"/>
          <w:sz w:val="24"/>
          <w:szCs w:val="24"/>
        </w:rPr>
        <w:t>принцип разделенной ответственности за результаты личностного развития школьников,</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ориентирующий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экспертов</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на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понимание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того,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что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личностное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развитие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школьников</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это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результат</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как</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социального</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воспитания</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(в</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котором</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школа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участвует</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наряду</w:t>
      </w:r>
      <w:r w:rsidRPr="00002CC0">
        <w:rPr>
          <w:rFonts w:ascii="Times New Roman" w:hAnsi="Times New Roman" w:cs="Times New Roman"/>
          <w:spacing w:val="-7"/>
          <w:sz w:val="24"/>
          <w:szCs w:val="24"/>
        </w:rPr>
        <w:t xml:space="preserve"> </w:t>
      </w:r>
      <w:r w:rsidRPr="00002CC0">
        <w:rPr>
          <w:rFonts w:ascii="Times New Roman" w:hAnsi="Times New Roman" w:cs="Times New Roman"/>
          <w:sz w:val="24"/>
          <w:szCs w:val="24"/>
        </w:rPr>
        <w:t>с</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другими</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социальными</w:t>
      </w:r>
      <w:r w:rsidRPr="00002CC0">
        <w:rPr>
          <w:rFonts w:ascii="Times New Roman" w:hAnsi="Times New Roman" w:cs="Times New Roman"/>
          <w:spacing w:val="-58"/>
          <w:sz w:val="24"/>
          <w:szCs w:val="24"/>
        </w:rPr>
        <w:t xml:space="preserve"> </w:t>
      </w:r>
      <w:r w:rsidRPr="00002CC0">
        <w:rPr>
          <w:rFonts w:ascii="Times New Roman" w:hAnsi="Times New Roman" w:cs="Times New Roman"/>
          <w:sz w:val="24"/>
          <w:szCs w:val="24"/>
        </w:rPr>
        <w:t>институтами),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так и стихийной социализации</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и</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саморазвития детей.</w:t>
      </w:r>
    </w:p>
    <w:p w:rsidR="001F2B1F" w:rsidRPr="00002CC0" w:rsidRDefault="001F2B1F" w:rsidP="00DB3CDC">
      <w:pPr>
        <w:widowControl w:val="0"/>
        <w:autoSpaceDE w:val="0"/>
        <w:autoSpaceDN w:val="0"/>
        <w:spacing w:line="240" w:lineRule="auto"/>
        <w:ind w:left="785" w:right="323" w:firstLine="566"/>
        <w:jc w:val="both"/>
        <w:rPr>
          <w:rFonts w:ascii="Times New Roman" w:hAnsi="Times New Roman" w:cs="Times New Roman"/>
          <w:i/>
          <w:sz w:val="24"/>
          <w:szCs w:val="24"/>
        </w:rPr>
      </w:pPr>
      <w:r w:rsidRPr="00002CC0">
        <w:rPr>
          <w:rFonts w:ascii="Times New Roman" w:hAnsi="Times New Roman" w:cs="Times New Roman"/>
          <w:sz w:val="24"/>
          <w:szCs w:val="24"/>
        </w:rPr>
        <w:t>Основными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направлениями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анализа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организуемого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w:t>
      </w:r>
      <w:r w:rsidRPr="00002CC0">
        <w:rPr>
          <w:rFonts w:ascii="Times New Roman" w:hAnsi="Times New Roman" w:cs="Times New Roman"/>
          <w:spacing w:val="1"/>
          <w:sz w:val="24"/>
          <w:szCs w:val="24"/>
        </w:rPr>
        <w:t xml:space="preserve"> </w:t>
      </w:r>
      <w:r>
        <w:rPr>
          <w:rFonts w:ascii="Times New Roman" w:hAnsi="Times New Roman" w:cs="Times New Roman"/>
          <w:spacing w:val="1"/>
          <w:sz w:val="24"/>
          <w:szCs w:val="24"/>
        </w:rPr>
        <w:t>МОАУ СОШ №1</w:t>
      </w:r>
      <w:r w:rsidR="00BC7EE3" w:rsidRPr="00BC7EE3">
        <w:rPr>
          <w:rFonts w:ascii="Times New Roman" w:hAnsi="Times New Roman" w:cs="Times New Roman"/>
          <w:spacing w:val="1"/>
          <w:sz w:val="24"/>
          <w:szCs w:val="24"/>
        </w:rPr>
        <w:t>5</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воспитательного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процесса:</w:t>
      </w:r>
      <w:r w:rsidRPr="00002CC0">
        <w:rPr>
          <w:rFonts w:ascii="Times New Roman" w:hAnsi="Times New Roman" w:cs="Times New Roman"/>
          <w:spacing w:val="1"/>
          <w:sz w:val="24"/>
          <w:szCs w:val="24"/>
        </w:rPr>
        <w:t xml:space="preserve"> </w:t>
      </w:r>
    </w:p>
    <w:p w:rsidR="001F2B1F" w:rsidRPr="00002CC0" w:rsidRDefault="001F2B1F" w:rsidP="00465D5B">
      <w:pPr>
        <w:widowControl w:val="0"/>
        <w:numPr>
          <w:ilvl w:val="1"/>
          <w:numId w:val="27"/>
        </w:numPr>
        <w:tabs>
          <w:tab w:val="left" w:pos="1480"/>
        </w:tabs>
        <w:autoSpaceDE w:val="0"/>
        <w:autoSpaceDN w:val="0"/>
        <w:spacing w:after="0" w:line="240" w:lineRule="auto"/>
        <w:ind w:hanging="241"/>
        <w:jc w:val="both"/>
        <w:outlineLvl w:val="1"/>
        <w:rPr>
          <w:rFonts w:ascii="Times New Roman" w:hAnsi="Times New Roman" w:cs="Times New Roman"/>
          <w:b/>
          <w:bCs/>
          <w:i/>
          <w:iCs/>
          <w:sz w:val="24"/>
          <w:szCs w:val="24"/>
        </w:rPr>
      </w:pPr>
      <w:r w:rsidRPr="00002CC0">
        <w:rPr>
          <w:rFonts w:ascii="Times New Roman" w:hAnsi="Times New Roman" w:cs="Times New Roman"/>
          <w:b/>
          <w:bCs/>
          <w:i/>
          <w:iCs/>
          <w:sz w:val="24"/>
          <w:szCs w:val="24"/>
        </w:rPr>
        <w:t>Результаты</w:t>
      </w:r>
      <w:r w:rsidRPr="00002CC0">
        <w:rPr>
          <w:rFonts w:ascii="Times New Roman" w:hAnsi="Times New Roman" w:cs="Times New Roman"/>
          <w:b/>
          <w:bCs/>
          <w:i/>
          <w:iCs/>
          <w:spacing w:val="-13"/>
          <w:sz w:val="24"/>
          <w:szCs w:val="24"/>
        </w:rPr>
        <w:t xml:space="preserve"> </w:t>
      </w:r>
      <w:r w:rsidRPr="00002CC0">
        <w:rPr>
          <w:rFonts w:ascii="Times New Roman" w:hAnsi="Times New Roman" w:cs="Times New Roman"/>
          <w:b/>
          <w:bCs/>
          <w:i/>
          <w:iCs/>
          <w:sz w:val="24"/>
          <w:szCs w:val="24"/>
        </w:rPr>
        <w:t>воспитания,</w:t>
      </w:r>
      <w:r w:rsidRPr="00002CC0">
        <w:rPr>
          <w:rFonts w:ascii="Times New Roman" w:hAnsi="Times New Roman" w:cs="Times New Roman"/>
          <w:b/>
          <w:bCs/>
          <w:i/>
          <w:iCs/>
          <w:spacing w:val="-13"/>
          <w:sz w:val="24"/>
          <w:szCs w:val="24"/>
        </w:rPr>
        <w:t xml:space="preserve"> </w:t>
      </w:r>
      <w:r w:rsidRPr="00002CC0">
        <w:rPr>
          <w:rFonts w:ascii="Times New Roman" w:hAnsi="Times New Roman" w:cs="Times New Roman"/>
          <w:b/>
          <w:bCs/>
          <w:i/>
          <w:iCs/>
          <w:sz w:val="24"/>
          <w:szCs w:val="24"/>
        </w:rPr>
        <w:t>социализации</w:t>
      </w:r>
      <w:r w:rsidRPr="00002CC0">
        <w:rPr>
          <w:rFonts w:ascii="Times New Roman" w:hAnsi="Times New Roman" w:cs="Times New Roman"/>
          <w:b/>
          <w:bCs/>
          <w:i/>
          <w:iCs/>
          <w:spacing w:val="-13"/>
          <w:sz w:val="24"/>
          <w:szCs w:val="24"/>
        </w:rPr>
        <w:t xml:space="preserve"> </w:t>
      </w:r>
      <w:r w:rsidRPr="00002CC0">
        <w:rPr>
          <w:rFonts w:ascii="Times New Roman" w:hAnsi="Times New Roman" w:cs="Times New Roman"/>
          <w:b/>
          <w:bCs/>
          <w:i/>
          <w:iCs/>
          <w:sz w:val="24"/>
          <w:szCs w:val="24"/>
        </w:rPr>
        <w:t>и</w:t>
      </w:r>
      <w:r w:rsidRPr="00002CC0">
        <w:rPr>
          <w:rFonts w:ascii="Times New Roman" w:hAnsi="Times New Roman" w:cs="Times New Roman"/>
          <w:b/>
          <w:bCs/>
          <w:i/>
          <w:iCs/>
          <w:spacing w:val="-14"/>
          <w:sz w:val="24"/>
          <w:szCs w:val="24"/>
        </w:rPr>
        <w:t xml:space="preserve"> </w:t>
      </w:r>
      <w:r w:rsidRPr="00002CC0">
        <w:rPr>
          <w:rFonts w:ascii="Times New Roman" w:hAnsi="Times New Roman" w:cs="Times New Roman"/>
          <w:b/>
          <w:bCs/>
          <w:i/>
          <w:iCs/>
          <w:sz w:val="24"/>
          <w:szCs w:val="24"/>
        </w:rPr>
        <w:t>саморазвития</w:t>
      </w:r>
      <w:r w:rsidRPr="00002CC0">
        <w:rPr>
          <w:rFonts w:ascii="Times New Roman" w:hAnsi="Times New Roman" w:cs="Times New Roman"/>
          <w:b/>
          <w:bCs/>
          <w:i/>
          <w:iCs/>
          <w:spacing w:val="-12"/>
          <w:sz w:val="24"/>
          <w:szCs w:val="24"/>
        </w:rPr>
        <w:t xml:space="preserve"> </w:t>
      </w:r>
      <w:r w:rsidRPr="00002CC0">
        <w:rPr>
          <w:rFonts w:ascii="Times New Roman" w:hAnsi="Times New Roman" w:cs="Times New Roman"/>
          <w:b/>
          <w:bCs/>
          <w:i/>
          <w:iCs/>
          <w:sz w:val="24"/>
          <w:szCs w:val="24"/>
        </w:rPr>
        <w:t>школьников.</w:t>
      </w:r>
    </w:p>
    <w:p w:rsidR="001F2B1F" w:rsidRPr="00002CC0" w:rsidRDefault="001F2B1F" w:rsidP="00DB3CDC">
      <w:pPr>
        <w:widowControl w:val="0"/>
        <w:autoSpaceDE w:val="0"/>
        <w:autoSpaceDN w:val="0"/>
        <w:spacing w:line="240" w:lineRule="auto"/>
        <w:ind w:left="672" w:right="263" w:firstLine="566"/>
        <w:jc w:val="both"/>
        <w:rPr>
          <w:rFonts w:ascii="Times New Roman" w:hAnsi="Times New Roman" w:cs="Times New Roman"/>
          <w:sz w:val="24"/>
          <w:szCs w:val="24"/>
        </w:rPr>
      </w:pPr>
      <w:r w:rsidRPr="00002CC0">
        <w:rPr>
          <w:rFonts w:ascii="Times New Roman" w:hAnsi="Times New Roman" w:cs="Times New Roman"/>
          <w:sz w:val="24"/>
          <w:szCs w:val="24"/>
        </w:rPr>
        <w:t>Критерием,</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на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основе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которого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осуществляется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данный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анализ,</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является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динамика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личностного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развития</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школьников каждого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класса.</w:t>
      </w:r>
    </w:p>
    <w:p w:rsidR="001F2B1F" w:rsidRPr="00002CC0" w:rsidRDefault="001F2B1F" w:rsidP="00DB3CDC">
      <w:pPr>
        <w:widowControl w:val="0"/>
        <w:autoSpaceDE w:val="0"/>
        <w:autoSpaceDN w:val="0"/>
        <w:spacing w:line="240" w:lineRule="auto"/>
        <w:ind w:left="672" w:right="263" w:firstLine="566"/>
        <w:jc w:val="both"/>
        <w:rPr>
          <w:rFonts w:ascii="Times New Roman" w:hAnsi="Times New Roman" w:cs="Times New Roman"/>
          <w:sz w:val="24"/>
          <w:szCs w:val="24"/>
        </w:rPr>
      </w:pPr>
      <w:r w:rsidRPr="00002CC0">
        <w:rPr>
          <w:rFonts w:ascii="Times New Roman" w:hAnsi="Times New Roman" w:cs="Times New Roman"/>
          <w:sz w:val="24"/>
          <w:szCs w:val="24"/>
        </w:rPr>
        <w:t>Осуществляется анализ классными руководителями совместно с заместителем директора по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воспитательной работе с последующим обсуждением его результатов на заседании методического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объединения</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классных</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руководителей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или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педагогическом</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совете</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школы.</w:t>
      </w:r>
    </w:p>
    <w:p w:rsidR="001F2B1F" w:rsidRPr="00002CC0" w:rsidRDefault="001F2B1F" w:rsidP="00DB3CDC">
      <w:pPr>
        <w:widowControl w:val="0"/>
        <w:autoSpaceDE w:val="0"/>
        <w:autoSpaceDN w:val="0"/>
        <w:spacing w:line="240" w:lineRule="auto"/>
        <w:ind w:left="672" w:right="273" w:firstLine="566"/>
        <w:jc w:val="both"/>
        <w:rPr>
          <w:rFonts w:ascii="Times New Roman" w:hAnsi="Times New Roman" w:cs="Times New Roman"/>
          <w:sz w:val="24"/>
          <w:szCs w:val="24"/>
        </w:rPr>
      </w:pPr>
      <w:r w:rsidRPr="00002CC0">
        <w:rPr>
          <w:rFonts w:ascii="Times New Roman" w:hAnsi="Times New Roman" w:cs="Times New Roman"/>
          <w:sz w:val="24"/>
          <w:szCs w:val="24"/>
        </w:rPr>
        <w:t>Способом получения информации о результатах воспитания, социализации и саморазвития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школьников</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является</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педагогическое</w:t>
      </w:r>
      <w:r w:rsidRPr="00002CC0">
        <w:rPr>
          <w:rFonts w:ascii="Times New Roman" w:hAnsi="Times New Roman" w:cs="Times New Roman"/>
          <w:spacing w:val="-6"/>
          <w:sz w:val="24"/>
          <w:szCs w:val="24"/>
        </w:rPr>
        <w:t xml:space="preserve"> </w:t>
      </w:r>
      <w:r w:rsidRPr="00002CC0">
        <w:rPr>
          <w:rFonts w:ascii="Times New Roman" w:hAnsi="Times New Roman" w:cs="Times New Roman"/>
          <w:sz w:val="24"/>
          <w:szCs w:val="24"/>
        </w:rPr>
        <w:t>наблюдение,</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диагностика</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«Уровень</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воспитанности».</w:t>
      </w:r>
    </w:p>
    <w:p w:rsidR="001F2B1F" w:rsidRPr="00002CC0" w:rsidRDefault="001F2B1F" w:rsidP="00DB3CDC">
      <w:pPr>
        <w:widowControl w:val="0"/>
        <w:autoSpaceDE w:val="0"/>
        <w:autoSpaceDN w:val="0"/>
        <w:spacing w:line="240" w:lineRule="auto"/>
        <w:ind w:left="672" w:right="262" w:firstLine="566"/>
        <w:jc w:val="both"/>
        <w:rPr>
          <w:rFonts w:ascii="Times New Roman" w:hAnsi="Times New Roman" w:cs="Times New Roman"/>
          <w:sz w:val="24"/>
          <w:szCs w:val="24"/>
        </w:rPr>
      </w:pPr>
      <w:r w:rsidRPr="00002CC0">
        <w:rPr>
          <w:rFonts w:ascii="Times New Roman" w:hAnsi="Times New Roman" w:cs="Times New Roman"/>
          <w:sz w:val="24"/>
          <w:szCs w:val="24"/>
        </w:rPr>
        <w:t>Внимание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педагогов</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сосредотачивается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на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следующих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вопросах: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какие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прежде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существовавшие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проблемы</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личностного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развития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школьников</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удалось</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решить</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за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минувший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учебный год; какие проблемы решить не удалось и почему; какие новые проблемы появились, над</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чем</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далее</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предстоит</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работать</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педагогическому</w:t>
      </w:r>
      <w:r w:rsidRPr="00002CC0">
        <w:rPr>
          <w:rFonts w:ascii="Times New Roman" w:hAnsi="Times New Roman" w:cs="Times New Roman"/>
          <w:spacing w:val="-4"/>
          <w:sz w:val="24"/>
          <w:szCs w:val="24"/>
        </w:rPr>
        <w:t xml:space="preserve"> </w:t>
      </w:r>
      <w:r w:rsidRPr="00002CC0">
        <w:rPr>
          <w:rFonts w:ascii="Times New Roman" w:hAnsi="Times New Roman" w:cs="Times New Roman"/>
          <w:sz w:val="24"/>
          <w:szCs w:val="24"/>
        </w:rPr>
        <w:t>коллективу.</w:t>
      </w:r>
    </w:p>
    <w:p w:rsidR="001F2B1F" w:rsidRPr="000D4C97" w:rsidRDefault="001F2B1F" w:rsidP="00465D5B">
      <w:pPr>
        <w:pStyle w:val="a5"/>
        <w:widowControl w:val="0"/>
        <w:numPr>
          <w:ilvl w:val="1"/>
          <w:numId w:val="27"/>
        </w:numPr>
        <w:tabs>
          <w:tab w:val="left" w:pos="1480"/>
        </w:tabs>
        <w:autoSpaceDE w:val="0"/>
        <w:autoSpaceDN w:val="0"/>
        <w:spacing w:after="0" w:line="240" w:lineRule="auto"/>
        <w:jc w:val="both"/>
        <w:outlineLvl w:val="1"/>
        <w:rPr>
          <w:rFonts w:ascii="Times New Roman" w:hAnsi="Times New Roman" w:cs="Times New Roman"/>
          <w:b/>
          <w:bCs/>
          <w:i/>
          <w:iCs/>
          <w:sz w:val="24"/>
          <w:szCs w:val="24"/>
        </w:rPr>
      </w:pPr>
      <w:r w:rsidRPr="000D4C97">
        <w:rPr>
          <w:rFonts w:ascii="Times New Roman" w:hAnsi="Times New Roman" w:cs="Times New Roman"/>
          <w:b/>
          <w:bCs/>
          <w:i/>
          <w:iCs/>
          <w:sz w:val="24"/>
          <w:szCs w:val="24"/>
        </w:rPr>
        <w:t>Состояние</w:t>
      </w:r>
      <w:r w:rsidRPr="000D4C97">
        <w:rPr>
          <w:rFonts w:ascii="Times New Roman" w:hAnsi="Times New Roman" w:cs="Times New Roman"/>
          <w:b/>
          <w:bCs/>
          <w:i/>
          <w:iCs/>
          <w:spacing w:val="-10"/>
          <w:sz w:val="24"/>
          <w:szCs w:val="24"/>
        </w:rPr>
        <w:t xml:space="preserve"> </w:t>
      </w:r>
      <w:r w:rsidRPr="000D4C97">
        <w:rPr>
          <w:rFonts w:ascii="Times New Roman" w:hAnsi="Times New Roman" w:cs="Times New Roman"/>
          <w:b/>
          <w:bCs/>
          <w:i/>
          <w:iCs/>
          <w:sz w:val="24"/>
          <w:szCs w:val="24"/>
        </w:rPr>
        <w:t>организуемой</w:t>
      </w:r>
      <w:r w:rsidRPr="000D4C97">
        <w:rPr>
          <w:rFonts w:ascii="Times New Roman" w:hAnsi="Times New Roman" w:cs="Times New Roman"/>
          <w:b/>
          <w:bCs/>
          <w:i/>
          <w:iCs/>
          <w:spacing w:val="-9"/>
          <w:sz w:val="24"/>
          <w:szCs w:val="24"/>
        </w:rPr>
        <w:t xml:space="preserve"> </w:t>
      </w:r>
      <w:r w:rsidRPr="000D4C97">
        <w:rPr>
          <w:rFonts w:ascii="Times New Roman" w:hAnsi="Times New Roman" w:cs="Times New Roman"/>
          <w:b/>
          <w:bCs/>
          <w:i/>
          <w:iCs/>
          <w:sz w:val="24"/>
          <w:szCs w:val="24"/>
        </w:rPr>
        <w:t>в</w:t>
      </w:r>
      <w:r w:rsidRPr="000D4C97">
        <w:rPr>
          <w:rFonts w:ascii="Times New Roman" w:hAnsi="Times New Roman" w:cs="Times New Roman"/>
          <w:spacing w:val="-1"/>
          <w:sz w:val="24"/>
          <w:szCs w:val="24"/>
        </w:rPr>
        <w:t xml:space="preserve"> МОАУ СОШ № 1</w:t>
      </w:r>
      <w:r w:rsidR="00BC7EE3" w:rsidRPr="00BC7EE3">
        <w:rPr>
          <w:rFonts w:ascii="Times New Roman" w:hAnsi="Times New Roman" w:cs="Times New Roman"/>
          <w:spacing w:val="-1"/>
          <w:sz w:val="24"/>
          <w:szCs w:val="24"/>
        </w:rPr>
        <w:t>5</w:t>
      </w:r>
      <w:r w:rsidRPr="000D4C97">
        <w:rPr>
          <w:rFonts w:ascii="Times New Roman" w:hAnsi="Times New Roman" w:cs="Times New Roman"/>
          <w:b/>
          <w:bCs/>
          <w:i/>
          <w:iCs/>
          <w:spacing w:val="-9"/>
          <w:sz w:val="24"/>
          <w:szCs w:val="24"/>
        </w:rPr>
        <w:t xml:space="preserve"> </w:t>
      </w:r>
      <w:r w:rsidRPr="000D4C97">
        <w:rPr>
          <w:rFonts w:ascii="Times New Roman" w:hAnsi="Times New Roman" w:cs="Times New Roman"/>
          <w:b/>
          <w:bCs/>
          <w:i/>
          <w:iCs/>
          <w:sz w:val="24"/>
          <w:szCs w:val="24"/>
        </w:rPr>
        <w:t>совместной</w:t>
      </w:r>
      <w:r w:rsidRPr="000D4C97">
        <w:rPr>
          <w:rFonts w:ascii="Times New Roman" w:hAnsi="Times New Roman" w:cs="Times New Roman"/>
          <w:b/>
          <w:bCs/>
          <w:i/>
          <w:iCs/>
          <w:spacing w:val="-5"/>
          <w:sz w:val="24"/>
          <w:szCs w:val="24"/>
        </w:rPr>
        <w:t xml:space="preserve"> </w:t>
      </w:r>
      <w:r w:rsidRPr="000D4C97">
        <w:rPr>
          <w:rFonts w:ascii="Times New Roman" w:hAnsi="Times New Roman" w:cs="Times New Roman"/>
          <w:b/>
          <w:bCs/>
          <w:i/>
          <w:iCs/>
          <w:sz w:val="24"/>
          <w:szCs w:val="24"/>
        </w:rPr>
        <w:t>деятельности</w:t>
      </w:r>
      <w:r w:rsidRPr="000D4C97">
        <w:rPr>
          <w:rFonts w:ascii="Times New Roman" w:hAnsi="Times New Roman" w:cs="Times New Roman"/>
          <w:b/>
          <w:bCs/>
          <w:i/>
          <w:iCs/>
          <w:spacing w:val="-8"/>
          <w:sz w:val="24"/>
          <w:szCs w:val="24"/>
        </w:rPr>
        <w:t xml:space="preserve"> </w:t>
      </w:r>
      <w:r w:rsidRPr="000D4C97">
        <w:rPr>
          <w:rFonts w:ascii="Times New Roman" w:hAnsi="Times New Roman" w:cs="Times New Roman"/>
          <w:b/>
          <w:bCs/>
          <w:i/>
          <w:iCs/>
          <w:sz w:val="24"/>
          <w:szCs w:val="24"/>
        </w:rPr>
        <w:t>детей</w:t>
      </w:r>
      <w:r w:rsidRPr="000D4C97">
        <w:rPr>
          <w:rFonts w:ascii="Times New Roman" w:hAnsi="Times New Roman" w:cs="Times New Roman"/>
          <w:b/>
          <w:bCs/>
          <w:i/>
          <w:iCs/>
          <w:spacing w:val="-9"/>
          <w:sz w:val="24"/>
          <w:szCs w:val="24"/>
        </w:rPr>
        <w:t xml:space="preserve"> </w:t>
      </w:r>
      <w:r w:rsidRPr="000D4C97">
        <w:rPr>
          <w:rFonts w:ascii="Times New Roman" w:hAnsi="Times New Roman" w:cs="Times New Roman"/>
          <w:b/>
          <w:bCs/>
          <w:i/>
          <w:iCs/>
          <w:sz w:val="24"/>
          <w:szCs w:val="24"/>
        </w:rPr>
        <w:t>и</w:t>
      </w:r>
      <w:r w:rsidRPr="000D4C97">
        <w:rPr>
          <w:rFonts w:ascii="Times New Roman" w:hAnsi="Times New Roman" w:cs="Times New Roman"/>
          <w:b/>
          <w:bCs/>
          <w:i/>
          <w:iCs/>
          <w:spacing w:val="-11"/>
          <w:sz w:val="24"/>
          <w:szCs w:val="24"/>
        </w:rPr>
        <w:t xml:space="preserve"> </w:t>
      </w:r>
      <w:r w:rsidRPr="000D4C97">
        <w:rPr>
          <w:rFonts w:ascii="Times New Roman" w:hAnsi="Times New Roman" w:cs="Times New Roman"/>
          <w:b/>
          <w:bCs/>
          <w:i/>
          <w:iCs/>
          <w:sz w:val="24"/>
          <w:szCs w:val="24"/>
        </w:rPr>
        <w:t>взрослых.</w:t>
      </w:r>
    </w:p>
    <w:p w:rsidR="001F2B1F" w:rsidRPr="00002CC0" w:rsidRDefault="001F2B1F" w:rsidP="00DB3CDC">
      <w:pPr>
        <w:widowControl w:val="0"/>
        <w:autoSpaceDE w:val="0"/>
        <w:autoSpaceDN w:val="0"/>
        <w:spacing w:line="240" w:lineRule="auto"/>
        <w:ind w:left="672" w:right="267"/>
        <w:jc w:val="both"/>
        <w:rPr>
          <w:rFonts w:ascii="Times New Roman" w:hAnsi="Times New Roman" w:cs="Times New Roman"/>
          <w:sz w:val="24"/>
          <w:szCs w:val="24"/>
        </w:rPr>
      </w:pPr>
      <w:r>
        <w:rPr>
          <w:rFonts w:ascii="Times New Roman" w:hAnsi="Times New Roman" w:cs="Times New Roman"/>
          <w:sz w:val="24"/>
          <w:szCs w:val="24"/>
        </w:rPr>
        <w:t xml:space="preserve">     </w:t>
      </w:r>
      <w:r w:rsidRPr="00002CC0">
        <w:rPr>
          <w:rFonts w:ascii="Times New Roman" w:hAnsi="Times New Roman" w:cs="Times New Roman"/>
          <w:sz w:val="24"/>
          <w:szCs w:val="24"/>
        </w:rPr>
        <w:t>Критерием, на основе которого осуществляется данный анализ, является наличие в школе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интересной, событийно насыщенной и личностно развивающей совместной деятельности детей 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взрослых.</w:t>
      </w:r>
    </w:p>
    <w:p w:rsidR="001F2B1F" w:rsidRPr="00002CC0" w:rsidRDefault="001F2B1F" w:rsidP="00DB3CDC">
      <w:pPr>
        <w:widowControl w:val="0"/>
        <w:autoSpaceDE w:val="0"/>
        <w:autoSpaceDN w:val="0"/>
        <w:spacing w:line="240" w:lineRule="auto"/>
        <w:ind w:left="672" w:right="263"/>
        <w:jc w:val="both"/>
        <w:rPr>
          <w:rFonts w:ascii="Times New Roman" w:hAnsi="Times New Roman" w:cs="Times New Roman"/>
          <w:sz w:val="24"/>
          <w:szCs w:val="24"/>
        </w:rPr>
      </w:pPr>
      <w:r>
        <w:rPr>
          <w:rFonts w:ascii="Times New Roman" w:hAnsi="Times New Roman" w:cs="Times New Roman"/>
          <w:sz w:val="24"/>
          <w:szCs w:val="24"/>
        </w:rPr>
        <w:t xml:space="preserve">     </w:t>
      </w:r>
      <w:r w:rsidRPr="00002CC0">
        <w:rPr>
          <w:rFonts w:ascii="Times New Roman" w:hAnsi="Times New Roman" w:cs="Times New Roman"/>
          <w:sz w:val="24"/>
          <w:szCs w:val="24"/>
        </w:rPr>
        <w:t>Осуществляется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анализ</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заместителем</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директора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воспитательной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работе,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классными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руководителями, Советом старшеклассников и родителями, хорошо знакомыми с деятельностью</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школы.</w:t>
      </w:r>
    </w:p>
    <w:p w:rsidR="001F2B1F" w:rsidRPr="00002CC0" w:rsidRDefault="001F2B1F" w:rsidP="00DB3CDC">
      <w:pPr>
        <w:widowControl w:val="0"/>
        <w:autoSpaceDE w:val="0"/>
        <w:autoSpaceDN w:val="0"/>
        <w:spacing w:line="240" w:lineRule="auto"/>
        <w:ind w:left="672" w:right="264"/>
        <w:jc w:val="both"/>
        <w:rPr>
          <w:rFonts w:ascii="Times New Roman" w:hAnsi="Times New Roman" w:cs="Times New Roman"/>
          <w:sz w:val="24"/>
          <w:szCs w:val="24"/>
        </w:rPr>
      </w:pPr>
      <w:r>
        <w:rPr>
          <w:rFonts w:ascii="Times New Roman" w:hAnsi="Times New Roman" w:cs="Times New Roman"/>
          <w:sz w:val="24"/>
          <w:szCs w:val="24"/>
        </w:rPr>
        <w:t xml:space="preserve">    </w:t>
      </w:r>
      <w:r w:rsidRPr="00002CC0">
        <w:rPr>
          <w:rFonts w:ascii="Times New Roman" w:hAnsi="Times New Roman" w:cs="Times New Roman"/>
          <w:sz w:val="24"/>
          <w:szCs w:val="24"/>
        </w:rPr>
        <w:t>Способами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получения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информации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состоянии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организуемой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школе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совместной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деятельности детей и взрослых могут быть беседы со школьниками и их родителями, педагогами,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лидерами ученического самоуправления, при необходимости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 их анкетирование. Полученные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результаты обсуждаются на заседании методического объединения классных руководителей или</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педагогическом</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совете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школы.</w:t>
      </w:r>
    </w:p>
    <w:p w:rsidR="001F2B1F" w:rsidRPr="00002CC0" w:rsidRDefault="001F2B1F" w:rsidP="00DB3CDC">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02CC0">
        <w:rPr>
          <w:rFonts w:ascii="Times New Roman" w:hAnsi="Times New Roman" w:cs="Times New Roman"/>
          <w:sz w:val="24"/>
          <w:szCs w:val="24"/>
        </w:rPr>
        <w:t>Внимание</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при</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этом</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сосредотачивается</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на</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вопросах,</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связанных</w:t>
      </w:r>
      <w:r w:rsidRPr="00002CC0">
        <w:rPr>
          <w:rFonts w:ascii="Times New Roman" w:hAnsi="Times New Roman" w:cs="Times New Roman"/>
          <w:spacing w:val="-3"/>
          <w:sz w:val="24"/>
          <w:szCs w:val="24"/>
        </w:rPr>
        <w:t xml:space="preserve"> </w:t>
      </w:r>
      <w:r w:rsidRPr="00002CC0">
        <w:rPr>
          <w:rFonts w:ascii="Times New Roman" w:hAnsi="Times New Roman" w:cs="Times New Roman"/>
          <w:sz w:val="24"/>
          <w:szCs w:val="24"/>
        </w:rPr>
        <w:t>с</w:t>
      </w:r>
    </w:p>
    <w:p w:rsidR="001F2B1F" w:rsidRPr="00002CC0" w:rsidRDefault="001F2B1F" w:rsidP="00465D5B">
      <w:pPr>
        <w:widowControl w:val="0"/>
        <w:numPr>
          <w:ilvl w:val="0"/>
          <w:numId w:val="26"/>
        </w:numPr>
        <w:tabs>
          <w:tab w:val="left" w:pos="1379"/>
        </w:tabs>
        <w:autoSpaceDE w:val="0"/>
        <w:autoSpaceDN w:val="0"/>
        <w:spacing w:after="0" w:line="240" w:lineRule="auto"/>
        <w:ind w:left="1378" w:hanging="140"/>
        <w:jc w:val="both"/>
        <w:rPr>
          <w:rFonts w:ascii="Times New Roman" w:hAnsi="Times New Roman" w:cs="Times New Roman"/>
          <w:sz w:val="24"/>
          <w:szCs w:val="24"/>
        </w:rPr>
      </w:pPr>
      <w:r w:rsidRPr="00002CC0">
        <w:rPr>
          <w:rFonts w:ascii="Times New Roman" w:hAnsi="Times New Roman" w:cs="Times New Roman"/>
          <w:sz w:val="24"/>
          <w:szCs w:val="24"/>
        </w:rPr>
        <w:t>качеством</w:t>
      </w:r>
      <w:r w:rsidRPr="00002CC0">
        <w:rPr>
          <w:rFonts w:ascii="Times New Roman" w:hAnsi="Times New Roman" w:cs="Times New Roman"/>
          <w:spacing w:val="-13"/>
          <w:sz w:val="24"/>
          <w:szCs w:val="24"/>
        </w:rPr>
        <w:t xml:space="preserve"> </w:t>
      </w:r>
      <w:r w:rsidRPr="00002CC0">
        <w:rPr>
          <w:rFonts w:ascii="Times New Roman" w:hAnsi="Times New Roman" w:cs="Times New Roman"/>
          <w:sz w:val="24"/>
          <w:szCs w:val="24"/>
        </w:rPr>
        <w:t>проводимых</w:t>
      </w:r>
      <w:r w:rsidRPr="00002CC0">
        <w:rPr>
          <w:rFonts w:ascii="Times New Roman" w:hAnsi="Times New Roman" w:cs="Times New Roman"/>
          <w:spacing w:val="-8"/>
          <w:sz w:val="24"/>
          <w:szCs w:val="24"/>
        </w:rPr>
        <w:t xml:space="preserve"> </w:t>
      </w:r>
      <w:r w:rsidRPr="00002CC0">
        <w:rPr>
          <w:rFonts w:ascii="Times New Roman" w:hAnsi="Times New Roman" w:cs="Times New Roman"/>
          <w:sz w:val="24"/>
          <w:szCs w:val="24"/>
        </w:rPr>
        <w:t>общешкольных</w:t>
      </w:r>
      <w:r w:rsidRPr="00002CC0">
        <w:rPr>
          <w:rFonts w:ascii="Times New Roman" w:hAnsi="Times New Roman" w:cs="Times New Roman"/>
          <w:spacing w:val="-13"/>
          <w:sz w:val="24"/>
          <w:szCs w:val="24"/>
        </w:rPr>
        <w:t xml:space="preserve"> </w:t>
      </w:r>
      <w:r w:rsidRPr="00002CC0">
        <w:rPr>
          <w:rFonts w:ascii="Times New Roman" w:hAnsi="Times New Roman" w:cs="Times New Roman"/>
          <w:sz w:val="24"/>
          <w:szCs w:val="24"/>
        </w:rPr>
        <w:t>ключевых</w:t>
      </w:r>
      <w:r w:rsidRPr="00002CC0">
        <w:rPr>
          <w:rFonts w:ascii="Times New Roman" w:hAnsi="Times New Roman" w:cs="Times New Roman"/>
          <w:spacing w:val="-9"/>
          <w:sz w:val="24"/>
          <w:szCs w:val="24"/>
        </w:rPr>
        <w:t xml:space="preserve"> </w:t>
      </w:r>
      <w:r w:rsidRPr="00002CC0">
        <w:rPr>
          <w:rFonts w:ascii="Times New Roman" w:hAnsi="Times New Roman" w:cs="Times New Roman"/>
          <w:sz w:val="24"/>
          <w:szCs w:val="24"/>
        </w:rPr>
        <w:t>дел;</w:t>
      </w:r>
    </w:p>
    <w:p w:rsidR="001F2B1F" w:rsidRPr="00002CC0" w:rsidRDefault="001F2B1F" w:rsidP="00465D5B">
      <w:pPr>
        <w:widowControl w:val="0"/>
        <w:numPr>
          <w:ilvl w:val="0"/>
          <w:numId w:val="26"/>
        </w:numPr>
        <w:tabs>
          <w:tab w:val="left" w:pos="1379"/>
        </w:tabs>
        <w:autoSpaceDE w:val="0"/>
        <w:autoSpaceDN w:val="0"/>
        <w:spacing w:after="0" w:line="240" w:lineRule="auto"/>
        <w:ind w:left="1378" w:hanging="140"/>
        <w:jc w:val="both"/>
        <w:rPr>
          <w:rFonts w:ascii="Times New Roman" w:hAnsi="Times New Roman" w:cs="Times New Roman"/>
          <w:sz w:val="24"/>
          <w:szCs w:val="24"/>
        </w:rPr>
      </w:pPr>
      <w:r w:rsidRPr="00002CC0">
        <w:rPr>
          <w:rFonts w:ascii="Times New Roman" w:hAnsi="Times New Roman" w:cs="Times New Roman"/>
          <w:sz w:val="24"/>
          <w:szCs w:val="24"/>
        </w:rPr>
        <w:t>качеством</w:t>
      </w:r>
      <w:r w:rsidRPr="00002CC0">
        <w:rPr>
          <w:rFonts w:ascii="Times New Roman" w:hAnsi="Times New Roman" w:cs="Times New Roman"/>
          <w:spacing w:val="-9"/>
          <w:sz w:val="24"/>
          <w:szCs w:val="24"/>
        </w:rPr>
        <w:t xml:space="preserve"> </w:t>
      </w:r>
      <w:r w:rsidRPr="00002CC0">
        <w:rPr>
          <w:rFonts w:ascii="Times New Roman" w:hAnsi="Times New Roman" w:cs="Times New Roman"/>
          <w:sz w:val="24"/>
          <w:szCs w:val="24"/>
        </w:rPr>
        <w:t>совместной</w:t>
      </w:r>
      <w:r w:rsidRPr="00002CC0">
        <w:rPr>
          <w:rFonts w:ascii="Times New Roman" w:hAnsi="Times New Roman" w:cs="Times New Roman"/>
          <w:spacing w:val="-7"/>
          <w:sz w:val="24"/>
          <w:szCs w:val="24"/>
        </w:rPr>
        <w:t xml:space="preserve"> </w:t>
      </w:r>
      <w:r w:rsidRPr="00002CC0">
        <w:rPr>
          <w:rFonts w:ascii="Times New Roman" w:hAnsi="Times New Roman" w:cs="Times New Roman"/>
          <w:sz w:val="24"/>
          <w:szCs w:val="24"/>
        </w:rPr>
        <w:t>деятельности</w:t>
      </w:r>
      <w:r w:rsidRPr="00002CC0">
        <w:rPr>
          <w:rFonts w:ascii="Times New Roman" w:hAnsi="Times New Roman" w:cs="Times New Roman"/>
          <w:spacing w:val="-7"/>
          <w:sz w:val="24"/>
          <w:szCs w:val="24"/>
        </w:rPr>
        <w:t xml:space="preserve"> </w:t>
      </w:r>
      <w:r w:rsidRPr="00002CC0">
        <w:rPr>
          <w:rFonts w:ascii="Times New Roman" w:hAnsi="Times New Roman" w:cs="Times New Roman"/>
          <w:sz w:val="24"/>
          <w:szCs w:val="24"/>
        </w:rPr>
        <w:t>классных</w:t>
      </w:r>
      <w:r w:rsidRPr="00002CC0">
        <w:rPr>
          <w:rFonts w:ascii="Times New Roman" w:hAnsi="Times New Roman" w:cs="Times New Roman"/>
          <w:spacing w:val="-6"/>
          <w:sz w:val="24"/>
          <w:szCs w:val="24"/>
        </w:rPr>
        <w:t xml:space="preserve"> </w:t>
      </w:r>
      <w:r w:rsidRPr="00002CC0">
        <w:rPr>
          <w:rFonts w:ascii="Times New Roman" w:hAnsi="Times New Roman" w:cs="Times New Roman"/>
          <w:sz w:val="24"/>
          <w:szCs w:val="24"/>
        </w:rPr>
        <w:t>руководителей</w:t>
      </w:r>
      <w:r w:rsidRPr="00002CC0">
        <w:rPr>
          <w:rFonts w:ascii="Times New Roman" w:hAnsi="Times New Roman" w:cs="Times New Roman"/>
          <w:spacing w:val="-7"/>
          <w:sz w:val="24"/>
          <w:szCs w:val="24"/>
        </w:rPr>
        <w:t xml:space="preserve"> </w:t>
      </w:r>
      <w:r w:rsidRPr="00002CC0">
        <w:rPr>
          <w:rFonts w:ascii="Times New Roman" w:hAnsi="Times New Roman" w:cs="Times New Roman"/>
          <w:sz w:val="24"/>
          <w:szCs w:val="24"/>
        </w:rPr>
        <w:t>и</w:t>
      </w:r>
      <w:r w:rsidRPr="00002CC0">
        <w:rPr>
          <w:rFonts w:ascii="Times New Roman" w:hAnsi="Times New Roman" w:cs="Times New Roman"/>
          <w:spacing w:val="-8"/>
          <w:sz w:val="24"/>
          <w:szCs w:val="24"/>
        </w:rPr>
        <w:t xml:space="preserve"> </w:t>
      </w:r>
      <w:r w:rsidRPr="00002CC0">
        <w:rPr>
          <w:rFonts w:ascii="Times New Roman" w:hAnsi="Times New Roman" w:cs="Times New Roman"/>
          <w:sz w:val="24"/>
          <w:szCs w:val="24"/>
        </w:rPr>
        <w:t>их</w:t>
      </w:r>
      <w:r w:rsidRPr="00002CC0">
        <w:rPr>
          <w:rFonts w:ascii="Times New Roman" w:hAnsi="Times New Roman" w:cs="Times New Roman"/>
          <w:spacing w:val="-5"/>
          <w:sz w:val="24"/>
          <w:szCs w:val="24"/>
        </w:rPr>
        <w:t xml:space="preserve"> </w:t>
      </w:r>
      <w:r w:rsidRPr="00002CC0">
        <w:rPr>
          <w:rFonts w:ascii="Times New Roman" w:hAnsi="Times New Roman" w:cs="Times New Roman"/>
          <w:sz w:val="24"/>
          <w:szCs w:val="24"/>
        </w:rPr>
        <w:t>классов;</w:t>
      </w:r>
    </w:p>
    <w:p w:rsidR="001F2B1F" w:rsidRPr="00002CC0" w:rsidRDefault="001F2B1F" w:rsidP="00465D5B">
      <w:pPr>
        <w:widowControl w:val="0"/>
        <w:numPr>
          <w:ilvl w:val="0"/>
          <w:numId w:val="26"/>
        </w:numPr>
        <w:tabs>
          <w:tab w:val="left" w:pos="1379"/>
        </w:tabs>
        <w:autoSpaceDE w:val="0"/>
        <w:autoSpaceDN w:val="0"/>
        <w:spacing w:after="0" w:line="240" w:lineRule="auto"/>
        <w:ind w:left="1378" w:hanging="140"/>
        <w:jc w:val="both"/>
        <w:rPr>
          <w:rFonts w:ascii="Times New Roman" w:hAnsi="Times New Roman" w:cs="Times New Roman"/>
          <w:sz w:val="24"/>
          <w:szCs w:val="24"/>
        </w:rPr>
      </w:pPr>
      <w:r w:rsidRPr="00002CC0">
        <w:rPr>
          <w:rFonts w:ascii="Times New Roman" w:hAnsi="Times New Roman" w:cs="Times New Roman"/>
          <w:sz w:val="24"/>
          <w:szCs w:val="24"/>
        </w:rPr>
        <w:t>качеством</w:t>
      </w:r>
      <w:r w:rsidRPr="00002CC0">
        <w:rPr>
          <w:rFonts w:ascii="Times New Roman" w:hAnsi="Times New Roman" w:cs="Times New Roman"/>
          <w:spacing w:val="-11"/>
          <w:sz w:val="24"/>
          <w:szCs w:val="24"/>
        </w:rPr>
        <w:t xml:space="preserve"> </w:t>
      </w:r>
      <w:r w:rsidRPr="00002CC0">
        <w:rPr>
          <w:rFonts w:ascii="Times New Roman" w:hAnsi="Times New Roman" w:cs="Times New Roman"/>
          <w:sz w:val="24"/>
          <w:szCs w:val="24"/>
        </w:rPr>
        <w:t>организуемой</w:t>
      </w:r>
      <w:r w:rsidRPr="00002CC0">
        <w:rPr>
          <w:rFonts w:ascii="Times New Roman" w:hAnsi="Times New Roman" w:cs="Times New Roman"/>
          <w:spacing w:val="-10"/>
          <w:sz w:val="24"/>
          <w:szCs w:val="24"/>
        </w:rPr>
        <w:t xml:space="preserve"> </w:t>
      </w:r>
      <w:r w:rsidRPr="00002CC0">
        <w:rPr>
          <w:rFonts w:ascii="Times New Roman" w:hAnsi="Times New Roman" w:cs="Times New Roman"/>
          <w:sz w:val="24"/>
          <w:szCs w:val="24"/>
        </w:rPr>
        <w:t>в</w:t>
      </w:r>
      <w:r w:rsidRPr="00002CC0">
        <w:rPr>
          <w:rFonts w:ascii="Times New Roman" w:hAnsi="Times New Roman" w:cs="Times New Roman"/>
          <w:spacing w:val="-11"/>
          <w:sz w:val="24"/>
          <w:szCs w:val="24"/>
        </w:rPr>
        <w:t xml:space="preserve"> </w:t>
      </w:r>
      <w:r w:rsidRPr="00002CC0">
        <w:rPr>
          <w:rFonts w:ascii="Times New Roman" w:hAnsi="Times New Roman" w:cs="Times New Roman"/>
          <w:sz w:val="24"/>
          <w:szCs w:val="24"/>
        </w:rPr>
        <w:t>школе</w:t>
      </w:r>
      <w:r w:rsidRPr="00002CC0">
        <w:rPr>
          <w:rFonts w:ascii="Times New Roman" w:hAnsi="Times New Roman" w:cs="Times New Roman"/>
          <w:spacing w:val="-9"/>
          <w:sz w:val="24"/>
          <w:szCs w:val="24"/>
        </w:rPr>
        <w:t xml:space="preserve"> </w:t>
      </w:r>
      <w:r w:rsidRPr="00002CC0">
        <w:rPr>
          <w:rFonts w:ascii="Times New Roman" w:hAnsi="Times New Roman" w:cs="Times New Roman"/>
          <w:sz w:val="24"/>
          <w:szCs w:val="24"/>
        </w:rPr>
        <w:t>внеурочной</w:t>
      </w:r>
      <w:r w:rsidRPr="00002CC0">
        <w:rPr>
          <w:rFonts w:ascii="Times New Roman" w:hAnsi="Times New Roman" w:cs="Times New Roman"/>
          <w:spacing w:val="-10"/>
          <w:sz w:val="24"/>
          <w:szCs w:val="24"/>
        </w:rPr>
        <w:t xml:space="preserve"> </w:t>
      </w:r>
      <w:r w:rsidRPr="00002CC0">
        <w:rPr>
          <w:rFonts w:ascii="Times New Roman" w:hAnsi="Times New Roman" w:cs="Times New Roman"/>
          <w:sz w:val="24"/>
          <w:szCs w:val="24"/>
        </w:rPr>
        <w:t>деятельности;</w:t>
      </w:r>
    </w:p>
    <w:p w:rsidR="001F2B1F" w:rsidRPr="00002CC0" w:rsidRDefault="001F2B1F" w:rsidP="00465D5B">
      <w:pPr>
        <w:widowControl w:val="0"/>
        <w:numPr>
          <w:ilvl w:val="0"/>
          <w:numId w:val="26"/>
        </w:numPr>
        <w:tabs>
          <w:tab w:val="left" w:pos="1379"/>
        </w:tabs>
        <w:autoSpaceDE w:val="0"/>
        <w:autoSpaceDN w:val="0"/>
        <w:spacing w:after="0" w:line="240" w:lineRule="auto"/>
        <w:ind w:left="1378" w:hanging="140"/>
        <w:jc w:val="both"/>
        <w:rPr>
          <w:rFonts w:ascii="Times New Roman" w:hAnsi="Times New Roman" w:cs="Times New Roman"/>
          <w:sz w:val="24"/>
          <w:szCs w:val="24"/>
        </w:rPr>
      </w:pPr>
      <w:r w:rsidRPr="00002CC0">
        <w:rPr>
          <w:rFonts w:ascii="Times New Roman" w:hAnsi="Times New Roman" w:cs="Times New Roman"/>
          <w:sz w:val="24"/>
          <w:szCs w:val="24"/>
        </w:rPr>
        <w:t>качеством</w:t>
      </w:r>
      <w:r w:rsidRPr="00002CC0">
        <w:rPr>
          <w:rFonts w:ascii="Times New Roman" w:hAnsi="Times New Roman" w:cs="Times New Roman"/>
          <w:spacing w:val="-11"/>
          <w:sz w:val="24"/>
          <w:szCs w:val="24"/>
        </w:rPr>
        <w:t xml:space="preserve"> </w:t>
      </w:r>
      <w:r w:rsidRPr="00002CC0">
        <w:rPr>
          <w:rFonts w:ascii="Times New Roman" w:hAnsi="Times New Roman" w:cs="Times New Roman"/>
          <w:sz w:val="24"/>
          <w:szCs w:val="24"/>
        </w:rPr>
        <w:t>реализации</w:t>
      </w:r>
      <w:r w:rsidRPr="00002CC0">
        <w:rPr>
          <w:rFonts w:ascii="Times New Roman" w:hAnsi="Times New Roman" w:cs="Times New Roman"/>
          <w:spacing w:val="-12"/>
          <w:sz w:val="24"/>
          <w:szCs w:val="24"/>
        </w:rPr>
        <w:t xml:space="preserve"> </w:t>
      </w:r>
      <w:r w:rsidRPr="00002CC0">
        <w:rPr>
          <w:rFonts w:ascii="Times New Roman" w:hAnsi="Times New Roman" w:cs="Times New Roman"/>
          <w:sz w:val="24"/>
          <w:szCs w:val="24"/>
        </w:rPr>
        <w:t>личностно</w:t>
      </w:r>
      <w:r w:rsidRPr="00002CC0">
        <w:rPr>
          <w:rFonts w:ascii="Times New Roman" w:hAnsi="Times New Roman" w:cs="Times New Roman"/>
          <w:spacing w:val="-10"/>
          <w:sz w:val="24"/>
          <w:szCs w:val="24"/>
        </w:rPr>
        <w:t xml:space="preserve"> </w:t>
      </w:r>
      <w:r w:rsidRPr="00002CC0">
        <w:rPr>
          <w:rFonts w:ascii="Times New Roman" w:hAnsi="Times New Roman" w:cs="Times New Roman"/>
          <w:sz w:val="24"/>
          <w:szCs w:val="24"/>
        </w:rPr>
        <w:t>развивающего</w:t>
      </w:r>
      <w:r w:rsidRPr="00002CC0">
        <w:rPr>
          <w:rFonts w:ascii="Times New Roman" w:hAnsi="Times New Roman" w:cs="Times New Roman"/>
          <w:spacing w:val="-9"/>
          <w:sz w:val="24"/>
          <w:szCs w:val="24"/>
        </w:rPr>
        <w:t xml:space="preserve"> </w:t>
      </w:r>
      <w:r w:rsidRPr="00002CC0">
        <w:rPr>
          <w:rFonts w:ascii="Times New Roman" w:hAnsi="Times New Roman" w:cs="Times New Roman"/>
          <w:sz w:val="24"/>
          <w:szCs w:val="24"/>
        </w:rPr>
        <w:t>потенциала</w:t>
      </w:r>
      <w:r w:rsidRPr="00002CC0">
        <w:rPr>
          <w:rFonts w:ascii="Times New Roman" w:hAnsi="Times New Roman" w:cs="Times New Roman"/>
          <w:spacing w:val="-11"/>
          <w:sz w:val="24"/>
          <w:szCs w:val="24"/>
        </w:rPr>
        <w:t xml:space="preserve"> </w:t>
      </w:r>
      <w:r w:rsidRPr="00002CC0">
        <w:rPr>
          <w:rFonts w:ascii="Times New Roman" w:hAnsi="Times New Roman" w:cs="Times New Roman"/>
          <w:sz w:val="24"/>
          <w:szCs w:val="24"/>
        </w:rPr>
        <w:t>школьных</w:t>
      </w:r>
      <w:r w:rsidRPr="00002CC0">
        <w:rPr>
          <w:rFonts w:ascii="Times New Roman" w:hAnsi="Times New Roman" w:cs="Times New Roman"/>
          <w:spacing w:val="-7"/>
          <w:sz w:val="24"/>
          <w:szCs w:val="24"/>
        </w:rPr>
        <w:t xml:space="preserve"> </w:t>
      </w:r>
      <w:r w:rsidRPr="00002CC0">
        <w:rPr>
          <w:rFonts w:ascii="Times New Roman" w:hAnsi="Times New Roman" w:cs="Times New Roman"/>
          <w:sz w:val="24"/>
          <w:szCs w:val="24"/>
        </w:rPr>
        <w:t>уроков;</w:t>
      </w:r>
    </w:p>
    <w:p w:rsidR="001F2B1F" w:rsidRPr="00002CC0" w:rsidRDefault="001F2B1F" w:rsidP="00465D5B">
      <w:pPr>
        <w:widowControl w:val="0"/>
        <w:numPr>
          <w:ilvl w:val="0"/>
          <w:numId w:val="26"/>
        </w:numPr>
        <w:tabs>
          <w:tab w:val="left" w:pos="1379"/>
        </w:tabs>
        <w:autoSpaceDE w:val="0"/>
        <w:autoSpaceDN w:val="0"/>
        <w:spacing w:after="0" w:line="240" w:lineRule="auto"/>
        <w:ind w:left="1378" w:hanging="140"/>
        <w:jc w:val="both"/>
        <w:rPr>
          <w:rFonts w:ascii="Times New Roman" w:hAnsi="Times New Roman" w:cs="Times New Roman"/>
          <w:sz w:val="24"/>
          <w:szCs w:val="24"/>
        </w:rPr>
      </w:pPr>
      <w:r w:rsidRPr="00002CC0">
        <w:rPr>
          <w:rFonts w:ascii="Times New Roman" w:hAnsi="Times New Roman" w:cs="Times New Roman"/>
          <w:sz w:val="24"/>
          <w:szCs w:val="24"/>
        </w:rPr>
        <w:t>качеством</w:t>
      </w:r>
      <w:r w:rsidRPr="00002CC0">
        <w:rPr>
          <w:rFonts w:ascii="Times New Roman" w:hAnsi="Times New Roman" w:cs="Times New Roman"/>
          <w:spacing w:val="-14"/>
          <w:sz w:val="24"/>
          <w:szCs w:val="24"/>
        </w:rPr>
        <w:t xml:space="preserve"> </w:t>
      </w:r>
      <w:r w:rsidRPr="00002CC0">
        <w:rPr>
          <w:rFonts w:ascii="Times New Roman" w:hAnsi="Times New Roman" w:cs="Times New Roman"/>
          <w:sz w:val="24"/>
          <w:szCs w:val="24"/>
        </w:rPr>
        <w:t>существующего</w:t>
      </w:r>
      <w:r w:rsidRPr="00002CC0">
        <w:rPr>
          <w:rFonts w:ascii="Times New Roman" w:hAnsi="Times New Roman" w:cs="Times New Roman"/>
          <w:spacing w:val="-12"/>
          <w:sz w:val="24"/>
          <w:szCs w:val="24"/>
        </w:rPr>
        <w:t xml:space="preserve"> </w:t>
      </w:r>
      <w:r w:rsidRPr="00002CC0">
        <w:rPr>
          <w:rFonts w:ascii="Times New Roman" w:hAnsi="Times New Roman" w:cs="Times New Roman"/>
          <w:sz w:val="24"/>
          <w:szCs w:val="24"/>
        </w:rPr>
        <w:t>в</w:t>
      </w:r>
      <w:r w:rsidRPr="00002CC0">
        <w:rPr>
          <w:rFonts w:ascii="Times New Roman" w:hAnsi="Times New Roman" w:cs="Times New Roman"/>
          <w:spacing w:val="-14"/>
          <w:sz w:val="24"/>
          <w:szCs w:val="24"/>
        </w:rPr>
        <w:t xml:space="preserve"> </w:t>
      </w:r>
      <w:r w:rsidRPr="00002CC0">
        <w:rPr>
          <w:rFonts w:ascii="Times New Roman" w:hAnsi="Times New Roman" w:cs="Times New Roman"/>
          <w:sz w:val="24"/>
          <w:szCs w:val="24"/>
        </w:rPr>
        <w:t>школе</w:t>
      </w:r>
      <w:r w:rsidRPr="00002CC0">
        <w:rPr>
          <w:rFonts w:ascii="Times New Roman" w:hAnsi="Times New Roman" w:cs="Times New Roman"/>
          <w:spacing w:val="-9"/>
          <w:sz w:val="24"/>
          <w:szCs w:val="24"/>
        </w:rPr>
        <w:t xml:space="preserve"> </w:t>
      </w:r>
      <w:r w:rsidRPr="00002CC0">
        <w:rPr>
          <w:rFonts w:ascii="Times New Roman" w:hAnsi="Times New Roman" w:cs="Times New Roman"/>
          <w:sz w:val="24"/>
          <w:szCs w:val="24"/>
        </w:rPr>
        <w:t>ученического</w:t>
      </w:r>
      <w:r w:rsidRPr="00002CC0">
        <w:rPr>
          <w:rFonts w:ascii="Times New Roman" w:hAnsi="Times New Roman" w:cs="Times New Roman"/>
          <w:spacing w:val="-13"/>
          <w:sz w:val="24"/>
          <w:szCs w:val="24"/>
        </w:rPr>
        <w:t xml:space="preserve"> </w:t>
      </w:r>
      <w:r w:rsidRPr="00002CC0">
        <w:rPr>
          <w:rFonts w:ascii="Times New Roman" w:hAnsi="Times New Roman" w:cs="Times New Roman"/>
          <w:sz w:val="24"/>
          <w:szCs w:val="24"/>
        </w:rPr>
        <w:t>самоуправления;</w:t>
      </w:r>
    </w:p>
    <w:p w:rsidR="001F2B1F" w:rsidRPr="00002CC0" w:rsidRDefault="001F2B1F" w:rsidP="00465D5B">
      <w:pPr>
        <w:widowControl w:val="0"/>
        <w:numPr>
          <w:ilvl w:val="0"/>
          <w:numId w:val="26"/>
        </w:numPr>
        <w:tabs>
          <w:tab w:val="left" w:pos="1379"/>
        </w:tabs>
        <w:autoSpaceDE w:val="0"/>
        <w:autoSpaceDN w:val="0"/>
        <w:spacing w:after="0" w:line="240" w:lineRule="auto"/>
        <w:ind w:left="1378" w:hanging="140"/>
        <w:jc w:val="both"/>
        <w:rPr>
          <w:rFonts w:ascii="Times New Roman" w:hAnsi="Times New Roman" w:cs="Times New Roman"/>
          <w:sz w:val="24"/>
          <w:szCs w:val="24"/>
        </w:rPr>
      </w:pPr>
      <w:r w:rsidRPr="00002CC0">
        <w:rPr>
          <w:rFonts w:ascii="Times New Roman" w:hAnsi="Times New Roman" w:cs="Times New Roman"/>
          <w:sz w:val="24"/>
          <w:szCs w:val="24"/>
        </w:rPr>
        <w:t>качеством</w:t>
      </w:r>
      <w:r w:rsidRPr="00002CC0">
        <w:rPr>
          <w:rFonts w:ascii="Times New Roman" w:hAnsi="Times New Roman" w:cs="Times New Roman"/>
          <w:spacing w:val="-9"/>
          <w:sz w:val="24"/>
          <w:szCs w:val="24"/>
        </w:rPr>
        <w:t xml:space="preserve"> </w:t>
      </w:r>
      <w:r w:rsidRPr="00002CC0">
        <w:rPr>
          <w:rFonts w:ascii="Times New Roman" w:hAnsi="Times New Roman" w:cs="Times New Roman"/>
          <w:sz w:val="24"/>
          <w:szCs w:val="24"/>
        </w:rPr>
        <w:t>функционирующих</w:t>
      </w:r>
      <w:r w:rsidRPr="00002CC0">
        <w:rPr>
          <w:rFonts w:ascii="Times New Roman" w:hAnsi="Times New Roman" w:cs="Times New Roman"/>
          <w:spacing w:val="-7"/>
          <w:sz w:val="24"/>
          <w:szCs w:val="24"/>
        </w:rPr>
        <w:t xml:space="preserve"> </w:t>
      </w:r>
      <w:r w:rsidRPr="00002CC0">
        <w:rPr>
          <w:rFonts w:ascii="Times New Roman" w:hAnsi="Times New Roman" w:cs="Times New Roman"/>
          <w:sz w:val="24"/>
          <w:szCs w:val="24"/>
        </w:rPr>
        <w:t>на</w:t>
      </w:r>
      <w:r w:rsidRPr="00002CC0">
        <w:rPr>
          <w:rFonts w:ascii="Times New Roman" w:hAnsi="Times New Roman" w:cs="Times New Roman"/>
          <w:spacing w:val="-8"/>
          <w:sz w:val="24"/>
          <w:szCs w:val="24"/>
        </w:rPr>
        <w:t xml:space="preserve"> </w:t>
      </w:r>
      <w:r w:rsidRPr="00002CC0">
        <w:rPr>
          <w:rFonts w:ascii="Times New Roman" w:hAnsi="Times New Roman" w:cs="Times New Roman"/>
          <w:sz w:val="24"/>
          <w:szCs w:val="24"/>
        </w:rPr>
        <w:t>базе</w:t>
      </w:r>
      <w:r w:rsidRPr="00002CC0">
        <w:rPr>
          <w:rFonts w:ascii="Times New Roman" w:hAnsi="Times New Roman" w:cs="Times New Roman"/>
          <w:spacing w:val="-9"/>
          <w:sz w:val="24"/>
          <w:szCs w:val="24"/>
        </w:rPr>
        <w:t xml:space="preserve"> </w:t>
      </w:r>
      <w:r w:rsidRPr="00002CC0">
        <w:rPr>
          <w:rFonts w:ascii="Times New Roman" w:hAnsi="Times New Roman" w:cs="Times New Roman"/>
          <w:sz w:val="24"/>
          <w:szCs w:val="24"/>
        </w:rPr>
        <w:t>школы</w:t>
      </w:r>
      <w:r w:rsidRPr="00002CC0">
        <w:rPr>
          <w:rFonts w:ascii="Times New Roman" w:hAnsi="Times New Roman" w:cs="Times New Roman"/>
          <w:spacing w:val="-11"/>
          <w:sz w:val="24"/>
          <w:szCs w:val="24"/>
        </w:rPr>
        <w:t xml:space="preserve"> </w:t>
      </w:r>
      <w:r w:rsidRPr="00002CC0">
        <w:rPr>
          <w:rFonts w:ascii="Times New Roman" w:hAnsi="Times New Roman" w:cs="Times New Roman"/>
          <w:sz w:val="24"/>
          <w:szCs w:val="24"/>
        </w:rPr>
        <w:t>детских</w:t>
      </w:r>
      <w:r w:rsidRPr="00002CC0">
        <w:rPr>
          <w:rFonts w:ascii="Times New Roman" w:hAnsi="Times New Roman" w:cs="Times New Roman"/>
          <w:spacing w:val="-6"/>
          <w:sz w:val="24"/>
          <w:szCs w:val="24"/>
        </w:rPr>
        <w:t xml:space="preserve"> </w:t>
      </w:r>
      <w:r w:rsidRPr="00002CC0">
        <w:rPr>
          <w:rFonts w:ascii="Times New Roman" w:hAnsi="Times New Roman" w:cs="Times New Roman"/>
          <w:sz w:val="24"/>
          <w:szCs w:val="24"/>
        </w:rPr>
        <w:t>общественных</w:t>
      </w:r>
      <w:r w:rsidRPr="00002CC0">
        <w:rPr>
          <w:rFonts w:ascii="Times New Roman" w:hAnsi="Times New Roman" w:cs="Times New Roman"/>
          <w:spacing w:val="-9"/>
          <w:sz w:val="24"/>
          <w:szCs w:val="24"/>
        </w:rPr>
        <w:t xml:space="preserve"> </w:t>
      </w:r>
      <w:r w:rsidRPr="00002CC0">
        <w:rPr>
          <w:rFonts w:ascii="Times New Roman" w:hAnsi="Times New Roman" w:cs="Times New Roman"/>
          <w:sz w:val="24"/>
          <w:szCs w:val="24"/>
        </w:rPr>
        <w:t>объединений;</w:t>
      </w:r>
    </w:p>
    <w:p w:rsidR="001F2B1F" w:rsidRPr="00002CC0" w:rsidRDefault="001F2B1F" w:rsidP="00465D5B">
      <w:pPr>
        <w:widowControl w:val="0"/>
        <w:numPr>
          <w:ilvl w:val="0"/>
          <w:numId w:val="26"/>
        </w:numPr>
        <w:tabs>
          <w:tab w:val="left" w:pos="1379"/>
        </w:tabs>
        <w:autoSpaceDE w:val="0"/>
        <w:autoSpaceDN w:val="0"/>
        <w:spacing w:after="0" w:line="240" w:lineRule="auto"/>
        <w:ind w:left="1378" w:hanging="140"/>
        <w:jc w:val="both"/>
        <w:rPr>
          <w:rFonts w:ascii="Times New Roman" w:hAnsi="Times New Roman" w:cs="Times New Roman"/>
          <w:sz w:val="24"/>
          <w:szCs w:val="24"/>
        </w:rPr>
      </w:pPr>
      <w:r w:rsidRPr="00002CC0">
        <w:rPr>
          <w:rFonts w:ascii="Times New Roman" w:hAnsi="Times New Roman" w:cs="Times New Roman"/>
          <w:sz w:val="24"/>
          <w:szCs w:val="24"/>
        </w:rPr>
        <w:t>качеством</w:t>
      </w:r>
      <w:r w:rsidRPr="00002CC0">
        <w:rPr>
          <w:rFonts w:ascii="Times New Roman" w:hAnsi="Times New Roman" w:cs="Times New Roman"/>
          <w:spacing w:val="-14"/>
          <w:sz w:val="24"/>
          <w:szCs w:val="24"/>
        </w:rPr>
        <w:t xml:space="preserve"> </w:t>
      </w:r>
      <w:r w:rsidRPr="00002CC0">
        <w:rPr>
          <w:rFonts w:ascii="Times New Roman" w:hAnsi="Times New Roman" w:cs="Times New Roman"/>
          <w:sz w:val="24"/>
          <w:szCs w:val="24"/>
        </w:rPr>
        <w:t>проводимых</w:t>
      </w:r>
      <w:r w:rsidRPr="00002CC0">
        <w:rPr>
          <w:rFonts w:ascii="Times New Roman" w:hAnsi="Times New Roman" w:cs="Times New Roman"/>
          <w:spacing w:val="-12"/>
          <w:sz w:val="24"/>
          <w:szCs w:val="24"/>
        </w:rPr>
        <w:t xml:space="preserve"> </w:t>
      </w:r>
      <w:r w:rsidRPr="00002CC0">
        <w:rPr>
          <w:rFonts w:ascii="Times New Roman" w:hAnsi="Times New Roman" w:cs="Times New Roman"/>
          <w:sz w:val="24"/>
          <w:szCs w:val="24"/>
        </w:rPr>
        <w:t>в</w:t>
      </w:r>
      <w:r w:rsidRPr="00002CC0">
        <w:rPr>
          <w:rFonts w:ascii="Times New Roman" w:hAnsi="Times New Roman" w:cs="Times New Roman"/>
          <w:spacing w:val="-13"/>
          <w:sz w:val="24"/>
          <w:szCs w:val="24"/>
        </w:rPr>
        <w:t xml:space="preserve"> </w:t>
      </w:r>
      <w:r w:rsidRPr="00002CC0">
        <w:rPr>
          <w:rFonts w:ascii="Times New Roman" w:hAnsi="Times New Roman" w:cs="Times New Roman"/>
          <w:sz w:val="24"/>
          <w:szCs w:val="24"/>
        </w:rPr>
        <w:t>школе</w:t>
      </w:r>
      <w:r w:rsidRPr="00002CC0">
        <w:rPr>
          <w:rFonts w:ascii="Times New Roman" w:hAnsi="Times New Roman" w:cs="Times New Roman"/>
          <w:spacing w:val="-14"/>
          <w:sz w:val="24"/>
          <w:szCs w:val="24"/>
        </w:rPr>
        <w:t xml:space="preserve"> </w:t>
      </w:r>
      <w:r w:rsidRPr="00002CC0">
        <w:rPr>
          <w:rFonts w:ascii="Times New Roman" w:hAnsi="Times New Roman" w:cs="Times New Roman"/>
          <w:sz w:val="24"/>
          <w:szCs w:val="24"/>
        </w:rPr>
        <w:t>экскурсий,</w:t>
      </w:r>
      <w:r w:rsidRPr="00002CC0">
        <w:rPr>
          <w:rFonts w:ascii="Times New Roman" w:hAnsi="Times New Roman" w:cs="Times New Roman"/>
          <w:spacing w:val="-13"/>
          <w:sz w:val="24"/>
          <w:szCs w:val="24"/>
        </w:rPr>
        <w:t xml:space="preserve"> </w:t>
      </w:r>
      <w:r w:rsidRPr="00002CC0">
        <w:rPr>
          <w:rFonts w:ascii="Times New Roman" w:hAnsi="Times New Roman" w:cs="Times New Roman"/>
          <w:sz w:val="24"/>
          <w:szCs w:val="24"/>
        </w:rPr>
        <w:t>походов;</w:t>
      </w:r>
    </w:p>
    <w:p w:rsidR="001F2B1F" w:rsidRPr="00002CC0" w:rsidRDefault="001F2B1F" w:rsidP="00465D5B">
      <w:pPr>
        <w:widowControl w:val="0"/>
        <w:numPr>
          <w:ilvl w:val="0"/>
          <w:numId w:val="26"/>
        </w:numPr>
        <w:tabs>
          <w:tab w:val="left" w:pos="1379"/>
        </w:tabs>
        <w:autoSpaceDE w:val="0"/>
        <w:autoSpaceDN w:val="0"/>
        <w:spacing w:after="0" w:line="240" w:lineRule="auto"/>
        <w:ind w:left="1378" w:hanging="140"/>
        <w:jc w:val="both"/>
        <w:rPr>
          <w:rFonts w:ascii="Times New Roman" w:hAnsi="Times New Roman" w:cs="Times New Roman"/>
          <w:sz w:val="24"/>
          <w:szCs w:val="24"/>
        </w:rPr>
      </w:pPr>
      <w:r w:rsidRPr="00002CC0">
        <w:rPr>
          <w:rFonts w:ascii="Times New Roman" w:hAnsi="Times New Roman" w:cs="Times New Roman"/>
          <w:sz w:val="24"/>
          <w:szCs w:val="24"/>
        </w:rPr>
        <w:t>качеством</w:t>
      </w:r>
      <w:r w:rsidRPr="00002CC0">
        <w:rPr>
          <w:rFonts w:ascii="Times New Roman" w:hAnsi="Times New Roman" w:cs="Times New Roman"/>
          <w:spacing w:val="-11"/>
          <w:sz w:val="24"/>
          <w:szCs w:val="24"/>
        </w:rPr>
        <w:t xml:space="preserve"> </w:t>
      </w:r>
      <w:r w:rsidRPr="00002CC0">
        <w:rPr>
          <w:rFonts w:ascii="Times New Roman" w:hAnsi="Times New Roman" w:cs="Times New Roman"/>
          <w:sz w:val="24"/>
          <w:szCs w:val="24"/>
        </w:rPr>
        <w:t>профориентационной</w:t>
      </w:r>
      <w:r w:rsidRPr="00002CC0">
        <w:rPr>
          <w:rFonts w:ascii="Times New Roman" w:hAnsi="Times New Roman" w:cs="Times New Roman"/>
          <w:spacing w:val="-9"/>
          <w:sz w:val="24"/>
          <w:szCs w:val="24"/>
        </w:rPr>
        <w:t xml:space="preserve"> </w:t>
      </w:r>
      <w:r w:rsidRPr="00002CC0">
        <w:rPr>
          <w:rFonts w:ascii="Times New Roman" w:hAnsi="Times New Roman" w:cs="Times New Roman"/>
          <w:sz w:val="24"/>
          <w:szCs w:val="24"/>
        </w:rPr>
        <w:t>работы</w:t>
      </w:r>
      <w:r w:rsidRPr="00002CC0">
        <w:rPr>
          <w:rFonts w:ascii="Times New Roman" w:hAnsi="Times New Roman" w:cs="Times New Roman"/>
          <w:spacing w:val="-10"/>
          <w:sz w:val="24"/>
          <w:szCs w:val="24"/>
        </w:rPr>
        <w:t xml:space="preserve"> </w:t>
      </w:r>
      <w:r w:rsidRPr="00002CC0">
        <w:rPr>
          <w:rFonts w:ascii="Times New Roman" w:hAnsi="Times New Roman" w:cs="Times New Roman"/>
          <w:sz w:val="24"/>
          <w:szCs w:val="24"/>
        </w:rPr>
        <w:t>школы;</w:t>
      </w:r>
    </w:p>
    <w:p w:rsidR="001F2B1F" w:rsidRPr="00002CC0" w:rsidRDefault="001F2B1F" w:rsidP="00465D5B">
      <w:pPr>
        <w:widowControl w:val="0"/>
        <w:numPr>
          <w:ilvl w:val="0"/>
          <w:numId w:val="26"/>
        </w:numPr>
        <w:tabs>
          <w:tab w:val="left" w:pos="1379"/>
        </w:tabs>
        <w:autoSpaceDE w:val="0"/>
        <w:autoSpaceDN w:val="0"/>
        <w:spacing w:after="0" w:line="240" w:lineRule="auto"/>
        <w:ind w:left="1378" w:hanging="140"/>
        <w:jc w:val="both"/>
        <w:rPr>
          <w:rFonts w:ascii="Times New Roman" w:hAnsi="Times New Roman" w:cs="Times New Roman"/>
          <w:sz w:val="24"/>
          <w:szCs w:val="24"/>
        </w:rPr>
      </w:pPr>
      <w:r w:rsidRPr="00002CC0">
        <w:rPr>
          <w:rFonts w:ascii="Times New Roman" w:hAnsi="Times New Roman" w:cs="Times New Roman"/>
          <w:sz w:val="24"/>
          <w:szCs w:val="24"/>
        </w:rPr>
        <w:t>качеством</w:t>
      </w:r>
      <w:r w:rsidRPr="00002CC0">
        <w:rPr>
          <w:rFonts w:ascii="Times New Roman" w:hAnsi="Times New Roman" w:cs="Times New Roman"/>
          <w:spacing w:val="-12"/>
          <w:sz w:val="24"/>
          <w:szCs w:val="24"/>
        </w:rPr>
        <w:t xml:space="preserve"> </w:t>
      </w:r>
      <w:r w:rsidRPr="00002CC0">
        <w:rPr>
          <w:rFonts w:ascii="Times New Roman" w:hAnsi="Times New Roman" w:cs="Times New Roman"/>
          <w:sz w:val="24"/>
          <w:szCs w:val="24"/>
        </w:rPr>
        <w:t>работы</w:t>
      </w:r>
      <w:r w:rsidRPr="00002CC0">
        <w:rPr>
          <w:rFonts w:ascii="Times New Roman" w:hAnsi="Times New Roman" w:cs="Times New Roman"/>
          <w:spacing w:val="-10"/>
          <w:sz w:val="24"/>
          <w:szCs w:val="24"/>
        </w:rPr>
        <w:t xml:space="preserve"> </w:t>
      </w:r>
      <w:r w:rsidRPr="00002CC0">
        <w:rPr>
          <w:rFonts w:ascii="Times New Roman" w:hAnsi="Times New Roman" w:cs="Times New Roman"/>
          <w:sz w:val="24"/>
          <w:szCs w:val="24"/>
        </w:rPr>
        <w:t>школьных</w:t>
      </w:r>
      <w:r w:rsidRPr="00002CC0">
        <w:rPr>
          <w:rFonts w:ascii="Times New Roman" w:hAnsi="Times New Roman" w:cs="Times New Roman"/>
          <w:spacing w:val="-9"/>
          <w:sz w:val="24"/>
          <w:szCs w:val="24"/>
        </w:rPr>
        <w:t xml:space="preserve"> </w:t>
      </w:r>
      <w:r w:rsidRPr="00002CC0">
        <w:rPr>
          <w:rFonts w:ascii="Times New Roman" w:hAnsi="Times New Roman" w:cs="Times New Roman"/>
          <w:sz w:val="24"/>
          <w:szCs w:val="24"/>
        </w:rPr>
        <w:t>медиа;</w:t>
      </w:r>
    </w:p>
    <w:p w:rsidR="001F2B1F" w:rsidRPr="00002CC0" w:rsidRDefault="001F2B1F" w:rsidP="00465D5B">
      <w:pPr>
        <w:widowControl w:val="0"/>
        <w:numPr>
          <w:ilvl w:val="0"/>
          <w:numId w:val="26"/>
        </w:numPr>
        <w:tabs>
          <w:tab w:val="left" w:pos="1379"/>
        </w:tabs>
        <w:autoSpaceDE w:val="0"/>
        <w:autoSpaceDN w:val="0"/>
        <w:spacing w:after="0" w:line="240" w:lineRule="auto"/>
        <w:ind w:left="1378" w:hanging="140"/>
        <w:jc w:val="both"/>
        <w:rPr>
          <w:rFonts w:ascii="Times New Roman" w:hAnsi="Times New Roman" w:cs="Times New Roman"/>
          <w:sz w:val="24"/>
          <w:szCs w:val="24"/>
        </w:rPr>
      </w:pPr>
      <w:r w:rsidRPr="00002CC0">
        <w:rPr>
          <w:rFonts w:ascii="Times New Roman" w:hAnsi="Times New Roman" w:cs="Times New Roman"/>
          <w:sz w:val="24"/>
          <w:szCs w:val="24"/>
        </w:rPr>
        <w:t>качеством</w:t>
      </w:r>
      <w:r w:rsidRPr="00002CC0">
        <w:rPr>
          <w:rFonts w:ascii="Times New Roman" w:hAnsi="Times New Roman" w:cs="Times New Roman"/>
          <w:spacing w:val="-13"/>
          <w:sz w:val="24"/>
          <w:szCs w:val="24"/>
        </w:rPr>
        <w:t xml:space="preserve"> </w:t>
      </w:r>
      <w:r w:rsidRPr="00002CC0">
        <w:rPr>
          <w:rFonts w:ascii="Times New Roman" w:hAnsi="Times New Roman" w:cs="Times New Roman"/>
          <w:sz w:val="24"/>
          <w:szCs w:val="24"/>
        </w:rPr>
        <w:t>организации</w:t>
      </w:r>
      <w:r w:rsidRPr="00002CC0">
        <w:rPr>
          <w:rFonts w:ascii="Times New Roman" w:hAnsi="Times New Roman" w:cs="Times New Roman"/>
          <w:spacing w:val="-11"/>
          <w:sz w:val="24"/>
          <w:szCs w:val="24"/>
        </w:rPr>
        <w:t xml:space="preserve"> </w:t>
      </w:r>
      <w:r w:rsidRPr="00002CC0">
        <w:rPr>
          <w:rFonts w:ascii="Times New Roman" w:hAnsi="Times New Roman" w:cs="Times New Roman"/>
          <w:sz w:val="24"/>
          <w:szCs w:val="24"/>
        </w:rPr>
        <w:t>предметно-эстетической</w:t>
      </w:r>
      <w:r w:rsidRPr="00002CC0">
        <w:rPr>
          <w:rFonts w:ascii="Times New Roman" w:hAnsi="Times New Roman" w:cs="Times New Roman"/>
          <w:spacing w:val="-11"/>
          <w:sz w:val="24"/>
          <w:szCs w:val="24"/>
        </w:rPr>
        <w:t xml:space="preserve"> </w:t>
      </w:r>
      <w:r w:rsidRPr="00002CC0">
        <w:rPr>
          <w:rFonts w:ascii="Times New Roman" w:hAnsi="Times New Roman" w:cs="Times New Roman"/>
          <w:sz w:val="24"/>
          <w:szCs w:val="24"/>
        </w:rPr>
        <w:t>среды</w:t>
      </w:r>
      <w:r w:rsidRPr="00002CC0">
        <w:rPr>
          <w:rFonts w:ascii="Times New Roman" w:hAnsi="Times New Roman" w:cs="Times New Roman"/>
          <w:spacing w:val="-12"/>
          <w:sz w:val="24"/>
          <w:szCs w:val="24"/>
        </w:rPr>
        <w:t xml:space="preserve"> </w:t>
      </w:r>
      <w:r w:rsidRPr="00002CC0">
        <w:rPr>
          <w:rFonts w:ascii="Times New Roman" w:hAnsi="Times New Roman" w:cs="Times New Roman"/>
          <w:sz w:val="24"/>
          <w:szCs w:val="24"/>
        </w:rPr>
        <w:t>школы;</w:t>
      </w:r>
    </w:p>
    <w:p w:rsidR="001F2B1F" w:rsidRPr="00002CC0" w:rsidRDefault="001F2B1F" w:rsidP="00465D5B">
      <w:pPr>
        <w:widowControl w:val="0"/>
        <w:numPr>
          <w:ilvl w:val="0"/>
          <w:numId w:val="26"/>
        </w:numPr>
        <w:tabs>
          <w:tab w:val="left" w:pos="1379"/>
        </w:tabs>
        <w:autoSpaceDE w:val="0"/>
        <w:autoSpaceDN w:val="0"/>
        <w:spacing w:after="0" w:line="240" w:lineRule="auto"/>
        <w:ind w:left="1378" w:hanging="140"/>
        <w:jc w:val="both"/>
        <w:rPr>
          <w:rFonts w:ascii="Times New Roman" w:hAnsi="Times New Roman" w:cs="Times New Roman"/>
          <w:sz w:val="24"/>
          <w:szCs w:val="24"/>
        </w:rPr>
      </w:pPr>
      <w:r w:rsidRPr="00002CC0">
        <w:rPr>
          <w:rFonts w:ascii="Times New Roman" w:hAnsi="Times New Roman" w:cs="Times New Roman"/>
          <w:sz w:val="24"/>
          <w:szCs w:val="24"/>
        </w:rPr>
        <w:t>качеством</w:t>
      </w:r>
      <w:r w:rsidRPr="00002CC0">
        <w:rPr>
          <w:rFonts w:ascii="Times New Roman" w:hAnsi="Times New Roman" w:cs="Times New Roman"/>
          <w:spacing w:val="-13"/>
          <w:sz w:val="24"/>
          <w:szCs w:val="24"/>
        </w:rPr>
        <w:t xml:space="preserve"> </w:t>
      </w:r>
      <w:r w:rsidRPr="00002CC0">
        <w:rPr>
          <w:rFonts w:ascii="Times New Roman" w:hAnsi="Times New Roman" w:cs="Times New Roman"/>
          <w:sz w:val="24"/>
          <w:szCs w:val="24"/>
        </w:rPr>
        <w:t>взаимодействия</w:t>
      </w:r>
      <w:r w:rsidRPr="00002CC0">
        <w:rPr>
          <w:rFonts w:ascii="Times New Roman" w:hAnsi="Times New Roman" w:cs="Times New Roman"/>
          <w:spacing w:val="-13"/>
          <w:sz w:val="24"/>
          <w:szCs w:val="24"/>
        </w:rPr>
        <w:t xml:space="preserve"> </w:t>
      </w:r>
      <w:r w:rsidRPr="00002CC0">
        <w:rPr>
          <w:rFonts w:ascii="Times New Roman" w:hAnsi="Times New Roman" w:cs="Times New Roman"/>
          <w:sz w:val="24"/>
          <w:szCs w:val="24"/>
        </w:rPr>
        <w:t>школы</w:t>
      </w:r>
      <w:r w:rsidRPr="00002CC0">
        <w:rPr>
          <w:rFonts w:ascii="Times New Roman" w:hAnsi="Times New Roman" w:cs="Times New Roman"/>
          <w:spacing w:val="-14"/>
          <w:sz w:val="24"/>
          <w:szCs w:val="24"/>
        </w:rPr>
        <w:t xml:space="preserve"> </w:t>
      </w:r>
      <w:r w:rsidRPr="00002CC0">
        <w:rPr>
          <w:rFonts w:ascii="Times New Roman" w:hAnsi="Times New Roman" w:cs="Times New Roman"/>
          <w:sz w:val="24"/>
          <w:szCs w:val="24"/>
        </w:rPr>
        <w:t>и</w:t>
      </w:r>
      <w:r w:rsidRPr="00002CC0">
        <w:rPr>
          <w:rFonts w:ascii="Times New Roman" w:hAnsi="Times New Roman" w:cs="Times New Roman"/>
          <w:spacing w:val="-12"/>
          <w:sz w:val="24"/>
          <w:szCs w:val="24"/>
        </w:rPr>
        <w:t xml:space="preserve"> </w:t>
      </w:r>
      <w:r w:rsidRPr="00002CC0">
        <w:rPr>
          <w:rFonts w:ascii="Times New Roman" w:hAnsi="Times New Roman" w:cs="Times New Roman"/>
          <w:sz w:val="24"/>
          <w:szCs w:val="24"/>
        </w:rPr>
        <w:t>семей</w:t>
      </w:r>
      <w:r w:rsidRPr="00002CC0">
        <w:rPr>
          <w:rFonts w:ascii="Times New Roman" w:hAnsi="Times New Roman" w:cs="Times New Roman"/>
          <w:spacing w:val="-12"/>
          <w:sz w:val="24"/>
          <w:szCs w:val="24"/>
        </w:rPr>
        <w:t xml:space="preserve"> </w:t>
      </w:r>
      <w:r w:rsidRPr="00002CC0">
        <w:rPr>
          <w:rFonts w:ascii="Times New Roman" w:hAnsi="Times New Roman" w:cs="Times New Roman"/>
          <w:sz w:val="24"/>
          <w:szCs w:val="24"/>
        </w:rPr>
        <w:t>школьников.</w:t>
      </w:r>
    </w:p>
    <w:p w:rsidR="00DB3CDC" w:rsidRDefault="001F2B1F" w:rsidP="008302E5">
      <w:pPr>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002CC0">
        <w:rPr>
          <w:rFonts w:ascii="Times New Roman" w:hAnsi="Times New Roman" w:cs="Times New Roman"/>
          <w:sz w:val="24"/>
          <w:szCs w:val="24"/>
        </w:rPr>
        <w:t>Итогом</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самоанализа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организуемой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школе</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воспитательной</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работы</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является</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перечень</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выявленных проблем, над которыми предстоит работать педагогическому коллективу, и проект</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направленных</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на</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это</w:t>
      </w:r>
      <w:r w:rsidRPr="00002CC0">
        <w:rPr>
          <w:rFonts w:ascii="Times New Roman" w:hAnsi="Times New Roman" w:cs="Times New Roman"/>
          <w:spacing w:val="2"/>
          <w:sz w:val="24"/>
          <w:szCs w:val="24"/>
        </w:rPr>
        <w:t xml:space="preserve"> </w:t>
      </w:r>
      <w:r w:rsidRPr="00002CC0">
        <w:rPr>
          <w:rFonts w:ascii="Times New Roman" w:hAnsi="Times New Roman" w:cs="Times New Roman"/>
          <w:sz w:val="24"/>
          <w:szCs w:val="24"/>
        </w:rPr>
        <w:t>управленческих</w:t>
      </w:r>
      <w:r w:rsidRPr="00002CC0">
        <w:rPr>
          <w:rFonts w:ascii="Times New Roman" w:hAnsi="Times New Roman" w:cs="Times New Roman"/>
          <w:spacing w:val="1"/>
          <w:sz w:val="24"/>
          <w:szCs w:val="24"/>
        </w:rPr>
        <w:t xml:space="preserve"> </w:t>
      </w:r>
      <w:r w:rsidRPr="00002CC0">
        <w:rPr>
          <w:rFonts w:ascii="Times New Roman" w:hAnsi="Times New Roman" w:cs="Times New Roman"/>
          <w:sz w:val="24"/>
          <w:szCs w:val="24"/>
        </w:rPr>
        <w:t>решений</w:t>
      </w:r>
      <w:r w:rsidR="00DB3CDC">
        <w:rPr>
          <w:rFonts w:ascii="Times New Roman" w:hAnsi="Times New Roman" w:cs="Times New Roman"/>
          <w:sz w:val="24"/>
          <w:szCs w:val="24"/>
        </w:rPr>
        <w:t>.</w:t>
      </w:r>
    </w:p>
    <w:p w:rsidR="00AF2234" w:rsidRPr="00AF2234" w:rsidRDefault="00AF2234" w:rsidP="0058138E">
      <w:pPr>
        <w:pStyle w:val="2"/>
        <w:spacing w:before="0" w:line="240" w:lineRule="auto"/>
        <w:jc w:val="both"/>
        <w:rPr>
          <w:rFonts w:ascii="Times New Roman" w:hAnsi="Times New Roman" w:cs="Times New Roman"/>
          <w:color w:val="auto"/>
          <w:sz w:val="24"/>
          <w:szCs w:val="24"/>
        </w:rPr>
      </w:pPr>
      <w:bookmarkStart w:id="124" w:name="_Toc435412733"/>
      <w:bookmarkStart w:id="125" w:name="_Toc453968208"/>
      <w:r w:rsidRPr="00AF2234">
        <w:rPr>
          <w:rFonts w:ascii="Times New Roman" w:hAnsi="Times New Roman" w:cs="Times New Roman"/>
          <w:color w:val="auto"/>
          <w:sz w:val="24"/>
          <w:szCs w:val="24"/>
        </w:rPr>
        <w:t>II.4.</w:t>
      </w:r>
      <w:r>
        <w:rPr>
          <w:rFonts w:ascii="Times New Roman" w:hAnsi="Times New Roman" w:cs="Times New Roman"/>
          <w:color w:val="auto"/>
          <w:sz w:val="24"/>
          <w:szCs w:val="24"/>
        </w:rPr>
        <w:t> П</w:t>
      </w:r>
      <w:r w:rsidRPr="00AF2234">
        <w:rPr>
          <w:rFonts w:ascii="Times New Roman" w:hAnsi="Times New Roman" w:cs="Times New Roman"/>
          <w:color w:val="auto"/>
          <w:sz w:val="24"/>
          <w:szCs w:val="24"/>
        </w:rPr>
        <w:t>рограмма коррекционной работы</w:t>
      </w:r>
      <w:bookmarkEnd w:id="124"/>
      <w:bookmarkEnd w:id="125"/>
      <w:r>
        <w:rPr>
          <w:rFonts w:ascii="Times New Roman" w:hAnsi="Times New Roman" w:cs="Times New Roman"/>
          <w:color w:val="auto"/>
          <w:sz w:val="24"/>
          <w:szCs w:val="24"/>
        </w:rPr>
        <w:t xml:space="preserve"> МОАУ СОШ №1</w:t>
      </w:r>
      <w:r w:rsidR="00BC7EE3" w:rsidRPr="00BC7EE3">
        <w:rPr>
          <w:rFonts w:ascii="Times New Roman" w:hAnsi="Times New Roman" w:cs="Times New Roman"/>
          <w:color w:val="auto"/>
          <w:sz w:val="24"/>
          <w:szCs w:val="24"/>
        </w:rPr>
        <w:t>5</w:t>
      </w:r>
      <w:r>
        <w:rPr>
          <w:rFonts w:ascii="Times New Roman" w:hAnsi="Times New Roman" w:cs="Times New Roman"/>
          <w:color w:val="auto"/>
          <w:sz w:val="24"/>
          <w:szCs w:val="24"/>
        </w:rPr>
        <w:t>.</w:t>
      </w:r>
    </w:p>
    <w:p w:rsidR="00AF2234" w:rsidRPr="00AF2234" w:rsidRDefault="00AF2234" w:rsidP="0058138E">
      <w:pPr>
        <w:spacing w:line="240" w:lineRule="auto"/>
        <w:jc w:val="both"/>
        <w:rPr>
          <w:rFonts w:ascii="Times New Roman" w:hAnsi="Times New Roman" w:cs="Times New Roman"/>
          <w:b/>
          <w:bCs/>
          <w:spacing w:val="4"/>
          <w:sz w:val="24"/>
          <w:szCs w:val="24"/>
        </w:rPr>
      </w:pPr>
      <w:r>
        <w:rPr>
          <w:rFonts w:ascii="Times New Roman" w:hAnsi="Times New Roman" w:cs="Times New Roman"/>
          <w:sz w:val="24"/>
          <w:szCs w:val="24"/>
          <w:shd w:val="clear" w:color="auto" w:fill="FFFFFF"/>
          <w:lang w:bidi="ru-RU"/>
        </w:rPr>
        <w:t xml:space="preserve">   П</w:t>
      </w:r>
      <w:r w:rsidRPr="00AF2234">
        <w:rPr>
          <w:rFonts w:ascii="Times New Roman" w:hAnsi="Times New Roman" w:cs="Times New Roman"/>
          <w:sz w:val="24"/>
          <w:szCs w:val="24"/>
          <w:shd w:val="clear" w:color="auto" w:fill="FFFFFF"/>
          <w:lang w:bidi="ru-RU"/>
        </w:rPr>
        <w:t xml:space="preserve">рограмма коррекционной работы (ПКР) </w:t>
      </w:r>
      <w:r>
        <w:rPr>
          <w:rFonts w:ascii="Times New Roman" w:hAnsi="Times New Roman" w:cs="Times New Roman"/>
          <w:sz w:val="24"/>
          <w:szCs w:val="24"/>
          <w:shd w:val="clear" w:color="auto" w:fill="FFFFFF"/>
          <w:lang w:bidi="ru-RU"/>
        </w:rPr>
        <w:t>МОАУ СОШ №1</w:t>
      </w:r>
      <w:r w:rsidR="00BC7EE3" w:rsidRPr="00BC7EE3">
        <w:rPr>
          <w:rFonts w:ascii="Times New Roman" w:hAnsi="Times New Roman" w:cs="Times New Roman"/>
          <w:sz w:val="24"/>
          <w:szCs w:val="24"/>
          <w:shd w:val="clear" w:color="auto" w:fill="FFFFFF"/>
          <w:lang w:bidi="ru-RU"/>
        </w:rPr>
        <w:t>5</w:t>
      </w:r>
      <w:r>
        <w:rPr>
          <w:rFonts w:ascii="Times New Roman" w:hAnsi="Times New Roman" w:cs="Times New Roman"/>
          <w:sz w:val="24"/>
          <w:szCs w:val="24"/>
          <w:shd w:val="clear" w:color="auto" w:fill="FFFFFF"/>
          <w:lang w:bidi="ru-RU"/>
        </w:rPr>
        <w:t xml:space="preserve"> </w:t>
      </w:r>
      <w:r w:rsidRPr="00AF2234">
        <w:rPr>
          <w:rFonts w:ascii="Times New Roman" w:hAnsi="Times New Roman" w:cs="Times New Roman"/>
          <w:sz w:val="24"/>
          <w:szCs w:val="24"/>
          <w:shd w:val="clear" w:color="auto" w:fill="FFFFFF"/>
          <w:lang w:bidi="ru-RU"/>
        </w:rPr>
        <w:t xml:space="preserve">является неотъемлемым структурным компонентом основной образовательной программы </w:t>
      </w:r>
      <w:r>
        <w:rPr>
          <w:rFonts w:ascii="Times New Roman" w:hAnsi="Times New Roman" w:cs="Times New Roman"/>
          <w:sz w:val="24"/>
          <w:szCs w:val="24"/>
          <w:shd w:val="clear" w:color="auto" w:fill="FFFFFF"/>
          <w:lang w:bidi="ru-RU"/>
        </w:rPr>
        <w:t>МОАУ СОШ №1</w:t>
      </w:r>
      <w:r w:rsidR="00BC7EE3" w:rsidRPr="00BC7EE3">
        <w:rPr>
          <w:rFonts w:ascii="Times New Roman" w:hAnsi="Times New Roman" w:cs="Times New Roman"/>
          <w:sz w:val="24"/>
          <w:szCs w:val="24"/>
          <w:shd w:val="clear" w:color="auto" w:fill="FFFFFF"/>
          <w:lang w:bidi="ru-RU"/>
        </w:rPr>
        <w:t>5</w:t>
      </w:r>
      <w:r w:rsidRPr="00AF2234">
        <w:rPr>
          <w:rFonts w:ascii="Times New Roman" w:hAnsi="Times New Roman" w:cs="Times New Roman"/>
          <w:sz w:val="24"/>
          <w:szCs w:val="24"/>
          <w:shd w:val="clear" w:color="auto" w:fill="FFFFFF"/>
          <w:lang w:bidi="ru-RU"/>
        </w:rPr>
        <w:t>. ПКР разрабатывается для обучающихся с ограниченными возможностями здоровья.</w:t>
      </w:r>
    </w:p>
    <w:p w:rsidR="00AF2234" w:rsidRPr="00AF2234" w:rsidRDefault="00AF2234" w:rsidP="0058138E">
      <w:pPr>
        <w:spacing w:line="240" w:lineRule="auto"/>
        <w:jc w:val="both"/>
        <w:rPr>
          <w:rFonts w:ascii="Times New Roman" w:hAnsi="Times New Roman" w:cs="Times New Roman"/>
          <w:sz w:val="24"/>
          <w:szCs w:val="24"/>
          <w:shd w:val="clear" w:color="auto" w:fill="FFFFFF"/>
          <w:lang w:bidi="ru-RU"/>
        </w:rPr>
      </w:pPr>
      <w:r>
        <w:rPr>
          <w:rFonts w:ascii="Times New Roman" w:hAnsi="Times New Roman" w:cs="Times New Roman"/>
          <w:sz w:val="24"/>
          <w:szCs w:val="24"/>
          <w:shd w:val="clear" w:color="auto" w:fill="FFFFFF"/>
          <w:lang w:bidi="ru-RU"/>
        </w:rPr>
        <w:t xml:space="preserve">  </w:t>
      </w:r>
      <w:r w:rsidRPr="00AF2234">
        <w:rPr>
          <w:rFonts w:ascii="Times New Roman" w:hAnsi="Times New Roman" w:cs="Times New Roman"/>
          <w:sz w:val="24"/>
          <w:szCs w:val="24"/>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AF2234">
        <w:rPr>
          <w:rFonts w:ascii="Times New Roman" w:hAnsi="Times New Roman" w:cs="Times New Roman"/>
          <w:sz w:val="24"/>
          <w:szCs w:val="24"/>
        </w:rPr>
        <w:t>(ПМПК)</w:t>
      </w:r>
      <w:r w:rsidRPr="00AF2234">
        <w:rPr>
          <w:rFonts w:ascii="Times New Roman" w:hAnsi="Times New Roman" w:cs="Times New Roman"/>
          <w:sz w:val="24"/>
          <w:szCs w:val="24"/>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F2234" w:rsidRPr="00AF2234" w:rsidRDefault="0055581E" w:rsidP="0058138E">
      <w:pPr>
        <w:spacing w:line="240" w:lineRule="auto"/>
        <w:jc w:val="both"/>
        <w:rPr>
          <w:rFonts w:ascii="Times New Roman" w:hAnsi="Times New Roman" w:cs="Times New Roman"/>
          <w:b/>
          <w:bCs/>
          <w:spacing w:val="4"/>
          <w:sz w:val="24"/>
          <w:szCs w:val="24"/>
        </w:rPr>
      </w:pPr>
      <w:r>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 xml:space="preserve">ПКР вариативна по форме и содержанию в зависимости от состава обучающихся с ОВЗ, региональной специфики и возможностей </w:t>
      </w:r>
      <w:r>
        <w:rPr>
          <w:rFonts w:ascii="Times New Roman" w:hAnsi="Times New Roman" w:cs="Times New Roman"/>
          <w:sz w:val="24"/>
          <w:szCs w:val="24"/>
          <w:shd w:val="clear" w:color="auto" w:fill="FFFFFF"/>
          <w:lang w:bidi="ru-RU"/>
        </w:rPr>
        <w:t>МОАУ СОШ №1</w:t>
      </w:r>
      <w:r w:rsidR="00BC7EE3" w:rsidRPr="00BC7EE3">
        <w:rPr>
          <w:rFonts w:ascii="Times New Roman" w:hAnsi="Times New Roman" w:cs="Times New Roman"/>
          <w:sz w:val="24"/>
          <w:szCs w:val="24"/>
          <w:shd w:val="clear" w:color="auto" w:fill="FFFFFF"/>
          <w:lang w:bidi="ru-RU"/>
        </w:rPr>
        <w:t>5</w:t>
      </w:r>
      <w:r>
        <w:rPr>
          <w:rFonts w:ascii="Times New Roman" w:hAnsi="Times New Roman" w:cs="Times New Roman"/>
          <w:sz w:val="24"/>
          <w:szCs w:val="24"/>
          <w:shd w:val="clear" w:color="auto" w:fill="FFFFFF"/>
          <w:lang w:bidi="ru-RU"/>
        </w:rPr>
        <w:t>.</w:t>
      </w:r>
    </w:p>
    <w:p w:rsidR="00AF2234" w:rsidRPr="00AF2234" w:rsidRDefault="0055581E"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w:t>
      </w:r>
      <w:r w:rsidR="00AF2234" w:rsidRPr="00AF2234">
        <w:rPr>
          <w:rFonts w:ascii="Times New Roman" w:hAnsi="Times New Roman" w:cs="Times New Roman"/>
          <w:sz w:val="24"/>
          <w:szCs w:val="24"/>
        </w:rPr>
        <w:t xml:space="preserve">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AF2234" w:rsidRPr="00AF2234" w:rsidRDefault="0055581E"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 xml:space="preserve">Программа коррекционной работы </w:t>
      </w:r>
      <w:r w:rsidR="00AF2234" w:rsidRPr="00AF2234">
        <w:rPr>
          <w:rFonts w:ascii="Times New Roman" w:hAnsi="Times New Roman" w:cs="Times New Roman"/>
          <w:iCs/>
          <w:spacing w:val="-6"/>
          <w:sz w:val="24"/>
          <w:szCs w:val="24"/>
        </w:rPr>
        <w:t>на уровне среднего общего</w:t>
      </w:r>
      <w:r w:rsidR="00AF2234" w:rsidRPr="00AF2234">
        <w:rPr>
          <w:rFonts w:ascii="Times New Roman" w:hAnsi="Times New Roman" w:cs="Times New Roman"/>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AF2234" w:rsidRPr="00AF2234" w:rsidRDefault="0055581E"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Pr>
          <w:rFonts w:ascii="Times New Roman" w:hAnsi="Times New Roman" w:cs="Times New Roman"/>
          <w:sz w:val="24"/>
          <w:szCs w:val="24"/>
        </w:rPr>
        <w:t>.</w:t>
      </w:r>
    </w:p>
    <w:p w:rsidR="00AF2234" w:rsidRPr="00AF2234" w:rsidRDefault="00AF2234" w:rsidP="0058138E">
      <w:pPr>
        <w:pStyle w:val="3"/>
        <w:spacing w:before="0" w:line="240" w:lineRule="auto"/>
        <w:jc w:val="both"/>
        <w:rPr>
          <w:rFonts w:ascii="Times New Roman" w:hAnsi="Times New Roman" w:cs="Times New Roman"/>
          <w:color w:val="auto"/>
          <w:sz w:val="24"/>
          <w:szCs w:val="24"/>
        </w:rPr>
      </w:pPr>
      <w:bookmarkStart w:id="126" w:name="_Toc435412734"/>
      <w:bookmarkStart w:id="127" w:name="_Toc453968209"/>
      <w:r w:rsidRPr="00AF2234">
        <w:rPr>
          <w:rFonts w:ascii="Times New Roman" w:hAnsi="Times New Roman" w:cs="Times New Roman"/>
          <w:color w:val="auto"/>
          <w:sz w:val="24"/>
          <w:szCs w:val="24"/>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26"/>
      <w:bookmarkEnd w:id="127"/>
      <w:r w:rsidRPr="00AF2234">
        <w:rPr>
          <w:rFonts w:ascii="Times New Roman" w:hAnsi="Times New Roman" w:cs="Times New Roman"/>
          <w:color w:val="auto"/>
          <w:sz w:val="24"/>
          <w:szCs w:val="24"/>
        </w:rPr>
        <w:t xml:space="preserve"> </w:t>
      </w:r>
    </w:p>
    <w:p w:rsidR="00AF2234" w:rsidRPr="00AF2234" w:rsidRDefault="0055581E"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AF2234" w:rsidRPr="00AF2234" w:rsidRDefault="0055581E"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С</w:t>
      </w:r>
      <w:r w:rsidR="00AF2234" w:rsidRPr="00AF2234">
        <w:rPr>
          <w:rFonts w:ascii="Times New Roman" w:hAnsi="Times New Roman" w:cs="Times New Roman"/>
          <w:iCs/>
          <w:sz w:val="24"/>
          <w:szCs w:val="24"/>
        </w:rPr>
        <w:t>пециальные принципы</w:t>
      </w:r>
      <w:r w:rsidR="00AF2234" w:rsidRPr="00AF2234">
        <w:rPr>
          <w:rFonts w:ascii="Times New Roman" w:hAnsi="Times New Roman" w:cs="Times New Roman"/>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b/>
          <w:sz w:val="24"/>
          <w:szCs w:val="24"/>
        </w:rPr>
        <w:t xml:space="preserve">Цель программы коррекционной работы </w:t>
      </w:r>
      <w:r w:rsidRPr="00AF2234">
        <w:rPr>
          <w:rFonts w:ascii="Times New Roman" w:hAnsi="Times New Roman" w:cs="Times New Roman"/>
          <w:sz w:val="24"/>
          <w:szCs w:val="24"/>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 xml:space="preserve">Цель определяет </w:t>
      </w:r>
      <w:r w:rsidRPr="00AF2234">
        <w:rPr>
          <w:rFonts w:ascii="Times New Roman" w:hAnsi="Times New Roman" w:cs="Times New Roman"/>
          <w:b/>
          <w:sz w:val="24"/>
          <w:szCs w:val="24"/>
        </w:rPr>
        <w:t>задачи</w:t>
      </w:r>
      <w:r w:rsidRPr="00AF2234">
        <w:rPr>
          <w:rFonts w:ascii="Times New Roman" w:hAnsi="Times New Roman" w:cs="Times New Roman"/>
          <w:sz w:val="24"/>
          <w:szCs w:val="24"/>
        </w:rPr>
        <w:t xml:space="preserve">: </w:t>
      </w:r>
    </w:p>
    <w:p w:rsidR="00AF2234" w:rsidRPr="00AF2234" w:rsidRDefault="00AF2234" w:rsidP="0058138E">
      <w:pPr>
        <w:pStyle w:val="a"/>
        <w:spacing w:line="240" w:lineRule="auto"/>
        <w:rPr>
          <w:sz w:val="24"/>
          <w:szCs w:val="24"/>
        </w:rPr>
      </w:pPr>
      <w:r w:rsidRPr="00AF2234">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AF2234" w:rsidRPr="00AF2234" w:rsidRDefault="00AF2234" w:rsidP="0058138E">
      <w:pPr>
        <w:pStyle w:val="a"/>
        <w:spacing w:line="240" w:lineRule="auto"/>
        <w:rPr>
          <w:sz w:val="24"/>
          <w:szCs w:val="24"/>
        </w:rPr>
      </w:pPr>
      <w:r w:rsidRPr="00AF2234">
        <w:rPr>
          <w:sz w:val="24"/>
          <w:szCs w:val="24"/>
        </w:rPr>
        <w:t xml:space="preserve">создание условий для успешного освоения программы (ее элементов) и прохождения итоговой аттестации; </w:t>
      </w:r>
    </w:p>
    <w:p w:rsidR="00AF2234" w:rsidRPr="00AF2234" w:rsidRDefault="00AF2234" w:rsidP="0058138E">
      <w:pPr>
        <w:pStyle w:val="a"/>
        <w:spacing w:line="240" w:lineRule="auto"/>
        <w:rPr>
          <w:sz w:val="24"/>
          <w:szCs w:val="24"/>
        </w:rPr>
      </w:pPr>
      <w:r w:rsidRPr="00AF2234">
        <w:rPr>
          <w:sz w:val="24"/>
          <w:szCs w:val="24"/>
        </w:rPr>
        <w:t>коррекция (минимизация) имеющихся нарушений (личностных, регулятивных, когнитивных, коммуникативных);</w:t>
      </w:r>
    </w:p>
    <w:p w:rsidR="00AF2234" w:rsidRPr="00AF2234" w:rsidRDefault="00AF2234" w:rsidP="0058138E">
      <w:pPr>
        <w:pStyle w:val="a"/>
        <w:spacing w:line="240" w:lineRule="auto"/>
        <w:rPr>
          <w:sz w:val="24"/>
          <w:szCs w:val="24"/>
        </w:rPr>
      </w:pPr>
      <w:r w:rsidRPr="00AF2234">
        <w:rPr>
          <w:sz w:val="24"/>
          <w:szCs w:val="24"/>
        </w:rPr>
        <w:t>обеспечение непрерывной коррекционно-развивающей работы в единстве урочной и внеурочной деятельности;</w:t>
      </w:r>
    </w:p>
    <w:p w:rsidR="00AF2234" w:rsidRPr="00AF2234" w:rsidRDefault="00AF2234" w:rsidP="0058138E">
      <w:pPr>
        <w:pStyle w:val="a"/>
        <w:spacing w:line="240" w:lineRule="auto"/>
        <w:rPr>
          <w:sz w:val="24"/>
          <w:szCs w:val="24"/>
        </w:rPr>
      </w:pPr>
      <w:r w:rsidRPr="00AF2234">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AF2234" w:rsidRPr="00AF2234" w:rsidRDefault="00AF2234" w:rsidP="0058138E">
      <w:pPr>
        <w:pStyle w:val="a"/>
        <w:spacing w:line="240" w:lineRule="auto"/>
        <w:rPr>
          <w:sz w:val="24"/>
          <w:szCs w:val="24"/>
        </w:rPr>
      </w:pPr>
      <w:r w:rsidRPr="00AF2234">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AF2234" w:rsidRPr="00AF2234" w:rsidRDefault="00AF2234" w:rsidP="0058138E">
      <w:pPr>
        <w:pStyle w:val="a"/>
        <w:spacing w:line="240" w:lineRule="auto"/>
        <w:rPr>
          <w:sz w:val="24"/>
          <w:szCs w:val="24"/>
        </w:rPr>
      </w:pPr>
      <w:r w:rsidRPr="00AF2234">
        <w:rPr>
          <w:sz w:val="24"/>
          <w:szCs w:val="24"/>
        </w:rPr>
        <w:t>проведение информационно-просветительских мероприятий.</w:t>
      </w:r>
    </w:p>
    <w:p w:rsidR="00AF2234" w:rsidRPr="00AF2234" w:rsidRDefault="00AF2234" w:rsidP="0058138E">
      <w:pPr>
        <w:spacing w:line="240" w:lineRule="auto"/>
        <w:jc w:val="both"/>
        <w:rPr>
          <w:rFonts w:ascii="Times New Roman" w:hAnsi="Times New Roman" w:cs="Times New Roman"/>
          <w:sz w:val="24"/>
          <w:szCs w:val="24"/>
        </w:rPr>
      </w:pPr>
    </w:p>
    <w:p w:rsidR="00AF2234" w:rsidRPr="00AF2234" w:rsidRDefault="00AF2234" w:rsidP="0058138E">
      <w:pPr>
        <w:pStyle w:val="3"/>
        <w:spacing w:before="0" w:line="240" w:lineRule="auto"/>
        <w:jc w:val="both"/>
        <w:rPr>
          <w:rFonts w:ascii="Times New Roman" w:hAnsi="Times New Roman" w:cs="Times New Roman"/>
          <w:color w:val="auto"/>
          <w:sz w:val="24"/>
          <w:szCs w:val="24"/>
        </w:rPr>
      </w:pPr>
      <w:bookmarkStart w:id="128" w:name="_Toc435412735"/>
      <w:bookmarkStart w:id="129" w:name="_Toc453968210"/>
      <w:r w:rsidRPr="00AF2234">
        <w:rPr>
          <w:rFonts w:ascii="Times New Roman" w:hAnsi="Times New Roman" w:cs="Times New Roman"/>
          <w:color w:val="auto"/>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28"/>
      <w:bookmarkEnd w:id="129"/>
    </w:p>
    <w:p w:rsidR="00AF2234" w:rsidRPr="00AF2234" w:rsidRDefault="0055581E"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lang w:bidi="ru-RU"/>
        </w:rPr>
        <w:t>МОАУ СОШ №1</w:t>
      </w:r>
      <w:r w:rsidR="00BC7EE3" w:rsidRPr="00BC7EE3">
        <w:rPr>
          <w:rFonts w:ascii="Times New Roman" w:hAnsi="Times New Roman" w:cs="Times New Roman"/>
          <w:sz w:val="24"/>
          <w:szCs w:val="24"/>
          <w:shd w:val="clear" w:color="auto" w:fill="FFFFFF"/>
          <w:lang w:bidi="ru-RU"/>
        </w:rPr>
        <w:t>5</w:t>
      </w:r>
      <w:r w:rsidR="00AF2234" w:rsidRPr="00AF2234">
        <w:rPr>
          <w:rFonts w:ascii="Times New Roman" w:hAnsi="Times New Roman" w:cs="Times New Roman"/>
          <w:sz w:val="24"/>
          <w:szCs w:val="24"/>
        </w:rPr>
        <w:t xml:space="preserve">, компенсации имеющихся нарушений развития, содействуют профориентации и социализации старшеклассников. </w:t>
      </w:r>
    </w:p>
    <w:p w:rsidR="00AF2234" w:rsidRPr="00AF2234" w:rsidRDefault="00AF2234" w:rsidP="0058138E">
      <w:pPr>
        <w:spacing w:line="240" w:lineRule="auto"/>
        <w:jc w:val="both"/>
        <w:rPr>
          <w:rFonts w:ascii="Times New Roman" w:hAnsi="Times New Roman" w:cs="Times New Roman"/>
          <w:b/>
          <w:sz w:val="24"/>
          <w:szCs w:val="24"/>
        </w:rPr>
      </w:pPr>
      <w:r w:rsidRPr="00AF2234">
        <w:rPr>
          <w:rFonts w:ascii="Times New Roman" w:hAnsi="Times New Roman" w:cs="Times New Roman"/>
          <w:b/>
          <w:sz w:val="24"/>
          <w:szCs w:val="24"/>
        </w:rPr>
        <w:t xml:space="preserve">Характеристика содержания </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b/>
          <w:sz w:val="24"/>
          <w:szCs w:val="24"/>
        </w:rPr>
        <w:t>Диагностическое направление работы</w:t>
      </w:r>
      <w:r w:rsidRPr="00AF2234">
        <w:rPr>
          <w:rFonts w:ascii="Times New Roman" w:hAnsi="Times New Roman" w:cs="Times New Roman"/>
          <w:sz w:val="24"/>
          <w:szCs w:val="24"/>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Диагностическое</w:t>
      </w:r>
      <w:r w:rsidRPr="00AF2234">
        <w:rPr>
          <w:rFonts w:ascii="Times New Roman" w:hAnsi="Times New Roman" w:cs="Times New Roman"/>
          <w:b/>
          <w:sz w:val="24"/>
          <w:szCs w:val="24"/>
        </w:rPr>
        <w:t xml:space="preserve"> </w:t>
      </w:r>
      <w:r w:rsidRPr="00AF2234">
        <w:rPr>
          <w:rFonts w:ascii="Times New Roman" w:hAnsi="Times New Roman" w:cs="Times New Roman"/>
          <w:sz w:val="24"/>
          <w:szCs w:val="24"/>
        </w:rPr>
        <w:t xml:space="preserve">направление коррекционной работы в </w:t>
      </w:r>
      <w:r w:rsidR="0055581E">
        <w:rPr>
          <w:rFonts w:ascii="Times New Roman" w:hAnsi="Times New Roman" w:cs="Times New Roman"/>
          <w:sz w:val="24"/>
          <w:szCs w:val="24"/>
          <w:shd w:val="clear" w:color="auto" w:fill="FFFFFF"/>
          <w:lang w:bidi="ru-RU"/>
        </w:rPr>
        <w:t>МОАУ СОШ №1</w:t>
      </w:r>
      <w:r w:rsidR="00BC7EE3" w:rsidRPr="00BC7EE3">
        <w:rPr>
          <w:rFonts w:ascii="Times New Roman" w:hAnsi="Times New Roman" w:cs="Times New Roman"/>
          <w:sz w:val="24"/>
          <w:szCs w:val="24"/>
          <w:shd w:val="clear" w:color="auto" w:fill="FFFFFF"/>
          <w:lang w:bidi="ru-RU"/>
        </w:rPr>
        <w:t>5</w:t>
      </w:r>
      <w:r w:rsidR="0055581E">
        <w:rPr>
          <w:rFonts w:ascii="Times New Roman" w:hAnsi="Times New Roman" w:cs="Times New Roman"/>
          <w:sz w:val="24"/>
          <w:szCs w:val="24"/>
          <w:shd w:val="clear" w:color="auto" w:fill="FFFFFF"/>
          <w:lang w:bidi="ru-RU"/>
        </w:rPr>
        <w:t xml:space="preserve"> </w:t>
      </w:r>
      <w:r w:rsidRPr="00AF2234">
        <w:rPr>
          <w:rFonts w:ascii="Times New Roman" w:hAnsi="Times New Roman" w:cs="Times New Roman"/>
          <w:sz w:val="24"/>
          <w:szCs w:val="24"/>
        </w:rPr>
        <w:t>проводят учителя-предметники и специалисты (</w:t>
      </w:r>
      <w:r w:rsidR="0055581E">
        <w:rPr>
          <w:rFonts w:ascii="Times New Roman" w:hAnsi="Times New Roman" w:cs="Times New Roman"/>
          <w:sz w:val="24"/>
          <w:szCs w:val="24"/>
        </w:rPr>
        <w:t xml:space="preserve">психолог, </w:t>
      </w:r>
      <w:r w:rsidRPr="00AF2234">
        <w:rPr>
          <w:rFonts w:ascii="Times New Roman" w:hAnsi="Times New Roman" w:cs="Times New Roman"/>
          <w:sz w:val="24"/>
          <w:szCs w:val="24"/>
        </w:rPr>
        <w:t>дефектолог-олигофренопедагог).</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w:t>
      </w:r>
      <w:r w:rsidR="0055581E">
        <w:rPr>
          <w:rFonts w:ascii="Times New Roman" w:hAnsi="Times New Roman" w:cs="Times New Roman"/>
          <w:sz w:val="24"/>
          <w:szCs w:val="24"/>
          <w:shd w:val="clear" w:color="auto" w:fill="FFFFFF"/>
          <w:lang w:bidi="ru-RU"/>
        </w:rPr>
        <w:t>МОАУ СОШ №1</w:t>
      </w:r>
      <w:r w:rsidR="00BC7EE3" w:rsidRPr="00BC7EE3">
        <w:rPr>
          <w:rFonts w:ascii="Times New Roman" w:hAnsi="Times New Roman" w:cs="Times New Roman"/>
          <w:sz w:val="24"/>
          <w:szCs w:val="24"/>
          <w:shd w:val="clear" w:color="auto" w:fill="FFFFFF"/>
          <w:lang w:bidi="ru-RU"/>
        </w:rPr>
        <w:t>5</w:t>
      </w:r>
      <w:r w:rsidR="0055581E">
        <w:rPr>
          <w:rFonts w:ascii="Times New Roman" w:hAnsi="Times New Roman" w:cs="Times New Roman"/>
          <w:sz w:val="24"/>
          <w:szCs w:val="24"/>
          <w:shd w:val="clear" w:color="auto" w:fill="FFFFFF"/>
          <w:lang w:bidi="ru-RU"/>
        </w:rPr>
        <w:t xml:space="preserve"> </w:t>
      </w:r>
      <w:r w:rsidRPr="00AF2234">
        <w:rPr>
          <w:rFonts w:ascii="Times New Roman" w:hAnsi="Times New Roman" w:cs="Times New Roman"/>
          <w:sz w:val="24"/>
          <w:szCs w:val="24"/>
        </w:rPr>
        <w:t>к диагностической работе привлекаются разные специалисты.</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b/>
          <w:sz w:val="24"/>
          <w:szCs w:val="24"/>
        </w:rPr>
        <w:t>Коррекционно-развивающее направление работы</w:t>
      </w:r>
      <w:r w:rsidRPr="00AF2234">
        <w:rPr>
          <w:rFonts w:ascii="Times New Roman" w:hAnsi="Times New Roman" w:cs="Times New Roman"/>
          <w:sz w:val="24"/>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дефектол</w:t>
      </w:r>
      <w:r w:rsidR="0055581E">
        <w:rPr>
          <w:rFonts w:ascii="Times New Roman" w:hAnsi="Times New Roman" w:cs="Times New Roman"/>
          <w:sz w:val="24"/>
          <w:szCs w:val="24"/>
        </w:rPr>
        <w:t>огом, социальным педагогом</w:t>
      </w:r>
      <w:r w:rsidRPr="00AF2234">
        <w:rPr>
          <w:rFonts w:ascii="Times New Roman" w:hAnsi="Times New Roman" w:cs="Times New Roman"/>
          <w:sz w:val="24"/>
          <w:szCs w:val="24"/>
        </w:rPr>
        <w:t>) разрабатываются индивидуально ориентированные рабочие коррекционные программы. Эти программы создаются на дискретные, более короткие сроки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Коррекционное направление ПКР осуществляется в единстве урочной и внеурочной деятельности.</w:t>
      </w:r>
    </w:p>
    <w:p w:rsidR="00AF2234" w:rsidRPr="00AF2234" w:rsidRDefault="0055581E"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 xml:space="preserve">В урочной деятельности эта работа проводится частично учителями-предметниками. Целенаправленная реализация данного направления </w:t>
      </w:r>
      <w:r>
        <w:rPr>
          <w:rFonts w:ascii="Times New Roman" w:hAnsi="Times New Roman" w:cs="Times New Roman"/>
          <w:sz w:val="24"/>
          <w:szCs w:val="24"/>
        </w:rPr>
        <w:t>проводится психологом, который проводи</w:t>
      </w:r>
      <w:r w:rsidR="00AF2234" w:rsidRPr="00AF2234">
        <w:rPr>
          <w:rFonts w:ascii="Times New Roman" w:hAnsi="Times New Roman" w:cs="Times New Roman"/>
          <w:sz w:val="24"/>
          <w:szCs w:val="24"/>
        </w:rPr>
        <w:t xml:space="preserve">т коррекционную работу во внеурочной деятельности. Вместе с тем в случае необходимости </w:t>
      </w:r>
      <w:r>
        <w:rPr>
          <w:rFonts w:ascii="Times New Roman" w:hAnsi="Times New Roman" w:cs="Times New Roman"/>
          <w:sz w:val="24"/>
          <w:szCs w:val="24"/>
        </w:rPr>
        <w:t>могут</w:t>
      </w:r>
      <w:r w:rsidR="00AF2234" w:rsidRPr="00AF2234">
        <w:rPr>
          <w:rFonts w:ascii="Times New Roman" w:hAnsi="Times New Roman" w:cs="Times New Roman"/>
          <w:sz w:val="24"/>
          <w:szCs w:val="24"/>
        </w:rPr>
        <w:t xml:space="preserve"> присутствуют и оказыва</w:t>
      </w:r>
      <w:r>
        <w:rPr>
          <w:rFonts w:ascii="Times New Roman" w:hAnsi="Times New Roman" w:cs="Times New Roman"/>
          <w:sz w:val="24"/>
          <w:szCs w:val="24"/>
        </w:rPr>
        <w:t>ть</w:t>
      </w:r>
      <w:r w:rsidR="00AF2234" w:rsidRPr="00AF2234">
        <w:rPr>
          <w:rFonts w:ascii="Times New Roman" w:hAnsi="Times New Roman" w:cs="Times New Roman"/>
          <w:sz w:val="24"/>
          <w:szCs w:val="24"/>
        </w:rPr>
        <w:t xml:space="preserve">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AF2234" w:rsidRPr="00AF2234" w:rsidRDefault="0055581E"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включа</w:t>
      </w:r>
      <w:r>
        <w:rPr>
          <w:rFonts w:ascii="Times New Roman" w:hAnsi="Times New Roman" w:cs="Times New Roman"/>
          <w:sz w:val="24"/>
          <w:szCs w:val="24"/>
        </w:rPr>
        <w:t xml:space="preserve">ет </w:t>
      </w:r>
      <w:r w:rsidR="00AF2234" w:rsidRPr="00AF2234">
        <w:rPr>
          <w:rFonts w:ascii="Times New Roman" w:hAnsi="Times New Roman" w:cs="Times New Roman"/>
          <w:sz w:val="24"/>
          <w:szCs w:val="24"/>
        </w:rPr>
        <w:t>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Подросткам, попавшим в трудную жизненную ситуацию, рекомендованы занятия с 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 xml:space="preserve">Залогом успешной реализации программы коррекционной работы является тесное сотрудничество </w:t>
      </w:r>
      <w:r w:rsidR="0055581E">
        <w:rPr>
          <w:rFonts w:ascii="Times New Roman" w:hAnsi="Times New Roman" w:cs="Times New Roman"/>
          <w:sz w:val="24"/>
          <w:szCs w:val="24"/>
        </w:rPr>
        <w:t>специалистов, педагогов,</w:t>
      </w:r>
      <w:r w:rsidRPr="00AF2234">
        <w:rPr>
          <w:rFonts w:ascii="Times New Roman" w:hAnsi="Times New Roman" w:cs="Times New Roman"/>
          <w:sz w:val="24"/>
          <w:szCs w:val="24"/>
        </w:rPr>
        <w:t xml:space="preserve"> родителей, представителей администрации, органов опеки и попечительства и других социальных институтов.</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 xml:space="preserve">Спорные вопросы, касающиеся успеваемости школьников с ОВЗ, их поведения, динамики </w:t>
      </w:r>
      <w:r w:rsidRPr="00AF2234">
        <w:rPr>
          <w:rFonts w:ascii="Times New Roman" w:hAnsi="Times New Roman" w:cs="Times New Roman"/>
          <w:sz w:val="24"/>
          <w:szCs w:val="24"/>
          <w:shd w:val="clear" w:color="auto" w:fill="FFFFFF"/>
        </w:rPr>
        <w:t>продвижения в рамках освоения основной программы обучения</w:t>
      </w:r>
      <w:r w:rsidRPr="00AF2234">
        <w:rPr>
          <w:rFonts w:ascii="Times New Roman" w:hAnsi="Times New Roman" w:cs="Times New Roman"/>
          <w:sz w:val="24"/>
          <w:szCs w:val="24"/>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w:t>
      </w:r>
      <w:r w:rsidR="0055581E">
        <w:rPr>
          <w:rFonts w:ascii="Times New Roman" w:hAnsi="Times New Roman" w:cs="Times New Roman"/>
          <w:sz w:val="24"/>
          <w:szCs w:val="24"/>
          <w:shd w:val="clear" w:color="auto" w:fill="FFFFFF"/>
          <w:lang w:bidi="ru-RU"/>
        </w:rPr>
        <w:t>МОАУ СОШ №1</w:t>
      </w:r>
      <w:r w:rsidR="00BC7EE3" w:rsidRPr="00BC7EE3">
        <w:rPr>
          <w:rFonts w:ascii="Times New Roman" w:hAnsi="Times New Roman" w:cs="Times New Roman"/>
          <w:sz w:val="24"/>
          <w:szCs w:val="24"/>
          <w:shd w:val="clear" w:color="auto" w:fill="FFFFFF"/>
          <w:lang w:bidi="ru-RU"/>
        </w:rPr>
        <w:t>5</w:t>
      </w:r>
      <w:r w:rsidRPr="00AF2234">
        <w:rPr>
          <w:rFonts w:ascii="Times New Roman" w:hAnsi="Times New Roman" w:cs="Times New Roman"/>
          <w:sz w:val="24"/>
          <w:szCs w:val="24"/>
        </w:rPr>
        <w:t>, методических объединений и ПМПК</w:t>
      </w:r>
      <w:r w:rsidR="0055581E">
        <w:rPr>
          <w:rFonts w:ascii="Times New Roman" w:hAnsi="Times New Roman" w:cs="Times New Roman"/>
          <w:sz w:val="24"/>
          <w:szCs w:val="24"/>
        </w:rPr>
        <w:t>.</w:t>
      </w:r>
      <w:r w:rsidRPr="00AF2234">
        <w:rPr>
          <w:rFonts w:ascii="Times New Roman" w:hAnsi="Times New Roman" w:cs="Times New Roman"/>
          <w:sz w:val="24"/>
          <w:szCs w:val="24"/>
        </w:rPr>
        <w:t xml:space="preserve"> </w:t>
      </w:r>
    </w:p>
    <w:p w:rsidR="00AF2234" w:rsidRPr="00AF2234" w:rsidRDefault="0055581E" w:rsidP="0058138E">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F2234" w:rsidRPr="00AF2234">
        <w:rPr>
          <w:rFonts w:ascii="Times New Roman" w:hAnsi="Times New Roman" w:cs="Times New Roman"/>
          <w:b/>
          <w:sz w:val="24"/>
          <w:szCs w:val="24"/>
        </w:rPr>
        <w:t>Консультативное направление работы</w:t>
      </w:r>
      <w:r w:rsidR="00AF2234" w:rsidRPr="00AF2234">
        <w:rPr>
          <w:rFonts w:ascii="Times New Roman" w:hAnsi="Times New Roman" w:cs="Times New Roman"/>
          <w:sz w:val="24"/>
          <w:szCs w:val="24"/>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AF2234" w:rsidRPr="00AF2234" w:rsidRDefault="00AF2234" w:rsidP="0058138E">
      <w:pPr>
        <w:pStyle w:val="a"/>
        <w:spacing w:line="240" w:lineRule="auto"/>
        <w:ind w:firstLine="709"/>
        <w:rPr>
          <w:sz w:val="24"/>
          <w:szCs w:val="24"/>
        </w:rPr>
      </w:pPr>
      <w:r w:rsidRPr="00AF2234">
        <w:rPr>
          <w:sz w:val="24"/>
          <w:szCs w:val="24"/>
        </w:rPr>
        <w:t>Консультативное направление программы коррекционной работы</w:t>
      </w:r>
      <w:r w:rsidRPr="00AF2234">
        <w:rPr>
          <w:b/>
          <w:sz w:val="24"/>
          <w:szCs w:val="24"/>
        </w:rPr>
        <w:t xml:space="preserve"> </w:t>
      </w:r>
      <w:r w:rsidRPr="00AF2234">
        <w:rPr>
          <w:sz w:val="24"/>
          <w:szCs w:val="24"/>
        </w:rPr>
        <w:t>осуществляется во внеурочной и внеучебной деятельности педагогом класса и группой специалистов: психологом, дефектологом, социальным педагогом.</w:t>
      </w:r>
    </w:p>
    <w:p w:rsidR="00AF2234" w:rsidRPr="00AF2234" w:rsidRDefault="00AF2234" w:rsidP="0058138E">
      <w:pPr>
        <w:pStyle w:val="a"/>
        <w:spacing w:line="240" w:lineRule="auto"/>
        <w:ind w:firstLine="709"/>
        <w:rPr>
          <w:sz w:val="24"/>
          <w:szCs w:val="24"/>
        </w:rPr>
      </w:pPr>
      <w:r w:rsidRPr="00AF2234">
        <w:rPr>
          <w:sz w:val="24"/>
          <w:szCs w:val="24"/>
        </w:rPr>
        <w:t>Педагог</w:t>
      </w:r>
      <w:r w:rsidRPr="00AF2234">
        <w:rPr>
          <w:b/>
          <w:sz w:val="24"/>
          <w:szCs w:val="24"/>
        </w:rPr>
        <w:t xml:space="preserve"> </w:t>
      </w:r>
      <w:r w:rsidRPr="00AF2234">
        <w:rPr>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AF2234" w:rsidRPr="00AF2234" w:rsidRDefault="00AF2234" w:rsidP="0058138E">
      <w:pPr>
        <w:pStyle w:val="a"/>
        <w:spacing w:line="240" w:lineRule="auto"/>
        <w:ind w:firstLine="709"/>
        <w:rPr>
          <w:sz w:val="24"/>
          <w:szCs w:val="24"/>
        </w:rPr>
      </w:pPr>
      <w:r w:rsidRPr="00AF2234">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AF2234" w:rsidRPr="00AF2234" w:rsidRDefault="00AF2234" w:rsidP="0058138E">
      <w:pPr>
        <w:pStyle w:val="a"/>
        <w:spacing w:line="240" w:lineRule="auto"/>
        <w:ind w:firstLine="709"/>
        <w:rPr>
          <w:sz w:val="24"/>
          <w:szCs w:val="24"/>
        </w:rPr>
      </w:pPr>
      <w:r w:rsidRPr="00AF2234">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AF2234" w:rsidRPr="00AF2234" w:rsidRDefault="00AF2234" w:rsidP="0058138E">
      <w:pPr>
        <w:pStyle w:val="a"/>
        <w:spacing w:line="240" w:lineRule="auto"/>
        <w:ind w:firstLine="709"/>
        <w:rPr>
          <w:sz w:val="24"/>
          <w:szCs w:val="24"/>
        </w:rPr>
      </w:pPr>
      <w:r w:rsidRPr="00AF2234">
        <w:rPr>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AF2234" w:rsidRPr="00AF2234" w:rsidRDefault="00AF2234" w:rsidP="0058138E">
      <w:pPr>
        <w:pStyle w:val="a"/>
        <w:spacing w:line="240" w:lineRule="auto"/>
        <w:ind w:firstLine="709"/>
        <w:rPr>
          <w:sz w:val="24"/>
          <w:szCs w:val="24"/>
        </w:rPr>
      </w:pPr>
      <w:r w:rsidRPr="00AF2234">
        <w:rPr>
          <w:sz w:val="24"/>
          <w:szCs w:val="24"/>
        </w:rPr>
        <w:t>Дефектолог</w:t>
      </w:r>
      <w:r w:rsidRPr="00AF2234">
        <w:rPr>
          <w:b/>
          <w:sz w:val="24"/>
          <w:szCs w:val="24"/>
        </w:rPr>
        <w:t xml:space="preserve"> </w:t>
      </w:r>
      <w:r w:rsidRPr="00AF2234">
        <w:rPr>
          <w:sz w:val="24"/>
          <w:szCs w:val="24"/>
        </w:rPr>
        <w:t>реализует консультативную деятельность в работе с родителями, педаго</w:t>
      </w:r>
      <w:r w:rsidR="009A4661">
        <w:rPr>
          <w:sz w:val="24"/>
          <w:szCs w:val="24"/>
        </w:rPr>
        <w:t xml:space="preserve">гами-предметниками, психологом </w:t>
      </w:r>
      <w:r w:rsidRPr="00AF2234">
        <w:rPr>
          <w:sz w:val="24"/>
          <w:szCs w:val="24"/>
        </w:rPr>
        <w:t xml:space="preserve">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AF2234" w:rsidRPr="00AF2234" w:rsidRDefault="00AF2234" w:rsidP="0058138E">
      <w:pPr>
        <w:pStyle w:val="a"/>
        <w:spacing w:line="240" w:lineRule="auto"/>
        <w:ind w:firstLine="709"/>
        <w:rPr>
          <w:sz w:val="24"/>
          <w:szCs w:val="24"/>
        </w:rPr>
      </w:pPr>
      <w:r w:rsidRPr="00AF2234">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b/>
          <w:sz w:val="24"/>
          <w:szCs w:val="24"/>
        </w:rPr>
        <w:t>Информационно-просветительское направление работы</w:t>
      </w:r>
      <w:r w:rsidRPr="00AF2234">
        <w:rPr>
          <w:rFonts w:ascii="Times New Roman" w:hAnsi="Times New Roman" w:cs="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(дефектолог).</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Направления коррекционной работы реализуются в уроч</w:t>
      </w:r>
      <w:r w:rsidR="009A4661">
        <w:rPr>
          <w:rFonts w:ascii="Times New Roman" w:hAnsi="Times New Roman" w:cs="Times New Roman"/>
          <w:sz w:val="24"/>
          <w:szCs w:val="24"/>
        </w:rPr>
        <w:t xml:space="preserve">ной и внеурочной деятельности. </w:t>
      </w:r>
    </w:p>
    <w:p w:rsidR="00AF2234" w:rsidRPr="00AF2234" w:rsidRDefault="00AF2234" w:rsidP="0058138E">
      <w:pPr>
        <w:pStyle w:val="3"/>
        <w:spacing w:before="0" w:line="240" w:lineRule="auto"/>
        <w:jc w:val="both"/>
        <w:rPr>
          <w:rFonts w:ascii="Times New Roman" w:hAnsi="Times New Roman" w:cs="Times New Roman"/>
          <w:color w:val="auto"/>
          <w:sz w:val="24"/>
          <w:szCs w:val="24"/>
        </w:rPr>
      </w:pPr>
      <w:bookmarkStart w:id="130" w:name="_Toc435412736"/>
      <w:bookmarkStart w:id="131" w:name="_Toc453968211"/>
      <w:r w:rsidRPr="00AF2234">
        <w:rPr>
          <w:rFonts w:ascii="Times New Roman" w:hAnsi="Times New Roman" w:cs="Times New Roman"/>
          <w:color w:val="auto"/>
          <w:sz w:val="24"/>
          <w:szCs w:val="24"/>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30"/>
      <w:bookmarkEnd w:id="131"/>
    </w:p>
    <w:p w:rsidR="00AF2234" w:rsidRPr="00AF2234" w:rsidRDefault="009A4661" w:rsidP="0058138E">
      <w:pPr>
        <w:spacing w:line="240" w:lineRule="auto"/>
        <w:jc w:val="both"/>
        <w:rPr>
          <w:rFonts w:ascii="Times New Roman" w:hAnsi="Times New Roman" w:cs="Times New Roman"/>
          <w:bCs/>
          <w:spacing w:val="4"/>
          <w:sz w:val="24"/>
          <w:szCs w:val="24"/>
        </w:rPr>
      </w:pPr>
      <w:r>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Для реализации требований к ПКР, обозначенных в ФГОС, создана рабочая группа, в которую наряду с основными педагогами включ</w:t>
      </w:r>
      <w:r>
        <w:rPr>
          <w:rFonts w:ascii="Times New Roman" w:hAnsi="Times New Roman" w:cs="Times New Roman"/>
          <w:sz w:val="24"/>
          <w:szCs w:val="24"/>
          <w:shd w:val="clear" w:color="auto" w:fill="FFFFFF"/>
          <w:lang w:bidi="ru-RU"/>
        </w:rPr>
        <w:t>ены</w:t>
      </w:r>
      <w:r w:rsidR="00AF2234" w:rsidRPr="00AF2234">
        <w:rPr>
          <w:rFonts w:ascii="Times New Roman" w:hAnsi="Times New Roman" w:cs="Times New Roman"/>
          <w:sz w:val="24"/>
          <w:szCs w:val="24"/>
          <w:shd w:val="clear" w:color="auto" w:fill="FFFFFF"/>
          <w:lang w:bidi="ru-RU"/>
        </w:rPr>
        <w:t xml:space="preserve"> следующи</w:t>
      </w:r>
      <w:r>
        <w:rPr>
          <w:rFonts w:ascii="Times New Roman" w:hAnsi="Times New Roman" w:cs="Times New Roman"/>
          <w:sz w:val="24"/>
          <w:szCs w:val="24"/>
          <w:shd w:val="clear" w:color="auto" w:fill="FFFFFF"/>
          <w:lang w:bidi="ru-RU"/>
        </w:rPr>
        <w:t>е</w:t>
      </w:r>
      <w:r w:rsidR="00AF2234" w:rsidRPr="00AF2234">
        <w:rPr>
          <w:rFonts w:ascii="Times New Roman" w:hAnsi="Times New Roman" w:cs="Times New Roman"/>
          <w:sz w:val="24"/>
          <w:szCs w:val="24"/>
          <w:shd w:val="clear" w:color="auto" w:fill="FFFFFF"/>
          <w:lang w:bidi="ru-RU"/>
        </w:rPr>
        <w:t xml:space="preserve"> </w:t>
      </w:r>
      <w:r w:rsidR="008302E5" w:rsidRPr="00AF2234">
        <w:rPr>
          <w:rFonts w:ascii="Times New Roman" w:hAnsi="Times New Roman" w:cs="Times New Roman"/>
          <w:sz w:val="24"/>
          <w:szCs w:val="24"/>
          <w:shd w:val="clear" w:color="auto" w:fill="FFFFFF"/>
          <w:lang w:bidi="ru-RU"/>
        </w:rPr>
        <w:t>специалис</w:t>
      </w:r>
      <w:r w:rsidR="008302E5">
        <w:rPr>
          <w:rFonts w:ascii="Times New Roman" w:hAnsi="Times New Roman" w:cs="Times New Roman"/>
          <w:sz w:val="24"/>
          <w:szCs w:val="24"/>
          <w:shd w:val="clear" w:color="auto" w:fill="FFFFFF"/>
          <w:lang w:bidi="ru-RU"/>
        </w:rPr>
        <w:t>ты</w:t>
      </w:r>
      <w:r>
        <w:rPr>
          <w:rFonts w:ascii="Times New Roman" w:hAnsi="Times New Roman" w:cs="Times New Roman"/>
          <w:sz w:val="24"/>
          <w:szCs w:val="24"/>
          <w:shd w:val="clear" w:color="auto" w:fill="FFFFFF"/>
          <w:lang w:bidi="ru-RU"/>
        </w:rPr>
        <w:t>: педагог-психолог</w:t>
      </w:r>
      <w:r w:rsidR="00AF2234" w:rsidRPr="00AF2234">
        <w:rPr>
          <w:rFonts w:ascii="Times New Roman" w:hAnsi="Times New Roman" w:cs="Times New Roman"/>
          <w:sz w:val="24"/>
          <w:szCs w:val="24"/>
          <w:shd w:val="clear" w:color="auto" w:fill="FFFFFF"/>
          <w:lang w:bidi="ru-RU"/>
        </w:rPr>
        <w:t xml:space="preserve">, </w:t>
      </w:r>
      <w:r>
        <w:rPr>
          <w:rFonts w:ascii="Times New Roman" w:hAnsi="Times New Roman" w:cs="Times New Roman"/>
          <w:sz w:val="24"/>
          <w:szCs w:val="24"/>
          <w:shd w:val="clear" w:color="auto" w:fill="FFFFFF"/>
          <w:lang w:bidi="ru-RU"/>
        </w:rPr>
        <w:t>учитель-дефектолог, социальный педагог.</w:t>
      </w:r>
      <w:r w:rsidR="00AF2234" w:rsidRPr="00AF2234">
        <w:rPr>
          <w:rFonts w:ascii="Times New Roman" w:hAnsi="Times New Roman" w:cs="Times New Roman"/>
          <w:sz w:val="24"/>
          <w:szCs w:val="24"/>
          <w:shd w:val="clear" w:color="auto" w:fill="FFFFFF"/>
          <w:lang w:bidi="ru-RU"/>
        </w:rPr>
        <w:t xml:space="preserve"> </w:t>
      </w:r>
    </w:p>
    <w:p w:rsidR="00AF2234" w:rsidRPr="00AF2234" w:rsidRDefault="009A4661" w:rsidP="0058138E">
      <w:pPr>
        <w:spacing w:line="240" w:lineRule="auto"/>
        <w:jc w:val="both"/>
        <w:rPr>
          <w:rFonts w:ascii="Times New Roman" w:hAnsi="Times New Roman" w:cs="Times New Roman"/>
          <w:bCs/>
          <w:spacing w:val="4"/>
          <w:sz w:val="24"/>
          <w:szCs w:val="24"/>
        </w:rPr>
      </w:pPr>
      <w:r>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 xml:space="preserve">ПКР </w:t>
      </w:r>
      <w:r>
        <w:rPr>
          <w:rFonts w:ascii="Times New Roman" w:hAnsi="Times New Roman" w:cs="Times New Roman"/>
          <w:sz w:val="24"/>
          <w:szCs w:val="24"/>
          <w:shd w:val="clear" w:color="auto" w:fill="FFFFFF"/>
          <w:lang w:bidi="ru-RU"/>
        </w:rPr>
        <w:t>МОАУ СОШ №1</w:t>
      </w:r>
      <w:r w:rsidR="00CA7EC8" w:rsidRPr="00CA7EC8">
        <w:rPr>
          <w:rFonts w:ascii="Times New Roman" w:hAnsi="Times New Roman" w:cs="Times New Roman"/>
          <w:sz w:val="24"/>
          <w:szCs w:val="24"/>
          <w:shd w:val="clear" w:color="auto" w:fill="FFFFFF"/>
          <w:lang w:bidi="ru-RU"/>
        </w:rPr>
        <w:t>5</w:t>
      </w:r>
      <w:r w:rsidR="00AF2234" w:rsidRPr="00AF2234">
        <w:rPr>
          <w:rFonts w:ascii="Times New Roman" w:hAnsi="Times New Roman" w:cs="Times New Roman"/>
          <w:sz w:val="24"/>
          <w:szCs w:val="24"/>
          <w:shd w:val="clear" w:color="auto" w:fill="FFFFFF"/>
          <w:lang w:bidi="ru-RU"/>
        </w:rPr>
        <w:t xml:space="preserve">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00AF2234" w:rsidRPr="00AF2234">
        <w:rPr>
          <w:rFonts w:ascii="Times New Roman" w:eastAsia="Times New Roman" w:hAnsi="Times New Roman" w:cs="Times New Roman"/>
          <w:sz w:val="24"/>
          <w:szCs w:val="24"/>
        </w:rPr>
        <w:t>(в том числе – инвалидов,  также школьников, попавших в сложную жизненную ситуацию)</w:t>
      </w:r>
      <w:r w:rsidR="00AF2234" w:rsidRPr="00AF2234">
        <w:rPr>
          <w:rFonts w:ascii="Times New Roman" w:hAnsi="Times New Roman" w:cs="Times New Roman"/>
          <w:sz w:val="24"/>
          <w:szCs w:val="24"/>
          <w:shd w:val="clear" w:color="auto" w:fill="FFFFFF"/>
          <w:lang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AF2234" w:rsidRPr="00AF2234" w:rsidRDefault="00AF2234" w:rsidP="0058138E">
      <w:pPr>
        <w:spacing w:line="240" w:lineRule="auto"/>
        <w:jc w:val="both"/>
        <w:rPr>
          <w:rFonts w:ascii="Times New Roman" w:hAnsi="Times New Roman" w:cs="Times New Roman"/>
          <w:b/>
          <w:bCs/>
          <w:spacing w:val="4"/>
          <w:sz w:val="24"/>
          <w:szCs w:val="24"/>
        </w:rPr>
      </w:pPr>
      <w:r w:rsidRPr="00AF2234">
        <w:rPr>
          <w:rFonts w:ascii="Times New Roman" w:hAnsi="Times New Roman" w:cs="Times New Roman"/>
          <w:sz w:val="24"/>
          <w:szCs w:val="24"/>
          <w:shd w:val="clear" w:color="auto" w:fill="FFFFFF"/>
          <w:lang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w:t>
      </w:r>
    </w:p>
    <w:p w:rsidR="00AF2234" w:rsidRPr="00AF2234" w:rsidRDefault="00AF2234" w:rsidP="0058138E">
      <w:pPr>
        <w:spacing w:line="240" w:lineRule="auto"/>
        <w:jc w:val="both"/>
        <w:rPr>
          <w:rFonts w:ascii="Times New Roman" w:hAnsi="Times New Roman" w:cs="Times New Roman"/>
          <w:b/>
          <w:bCs/>
          <w:spacing w:val="4"/>
          <w:sz w:val="24"/>
          <w:szCs w:val="24"/>
        </w:rPr>
      </w:pPr>
      <w:r w:rsidRPr="00AF2234">
        <w:rPr>
          <w:rFonts w:ascii="Times New Roman" w:hAnsi="Times New Roman" w:cs="Times New Roman"/>
          <w:sz w:val="24"/>
          <w:szCs w:val="24"/>
          <w:shd w:val="clear" w:color="auto" w:fill="FFFFFF"/>
          <w:lang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AF2234" w:rsidRPr="00AF2234" w:rsidRDefault="009A4661" w:rsidP="0058138E">
      <w:pPr>
        <w:spacing w:line="240" w:lineRule="auto"/>
        <w:jc w:val="both"/>
        <w:rPr>
          <w:rFonts w:ascii="Times New Roman" w:hAnsi="Times New Roman" w:cs="Times New Roman"/>
          <w:bCs/>
          <w:spacing w:val="4"/>
          <w:sz w:val="24"/>
          <w:szCs w:val="24"/>
        </w:rPr>
      </w:pPr>
      <w:r>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AF2234" w:rsidRPr="00AF2234" w:rsidRDefault="009A4661" w:rsidP="0058138E">
      <w:pPr>
        <w:spacing w:line="240" w:lineRule="auto"/>
        <w:jc w:val="both"/>
        <w:rPr>
          <w:rFonts w:ascii="Times New Roman" w:hAnsi="Times New Roman" w:cs="Times New Roman"/>
          <w:bCs/>
          <w:spacing w:val="4"/>
          <w:sz w:val="24"/>
          <w:szCs w:val="24"/>
        </w:rPr>
      </w:pPr>
      <w:r>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w:t>
      </w:r>
      <w:r>
        <w:rPr>
          <w:rFonts w:ascii="Times New Roman" w:hAnsi="Times New Roman" w:cs="Times New Roman"/>
          <w:sz w:val="24"/>
          <w:szCs w:val="24"/>
          <w:shd w:val="clear" w:color="auto" w:fill="FFFFFF"/>
          <w:lang w:bidi="ru-RU"/>
        </w:rPr>
        <w:t>МОАУ СОШ №1</w:t>
      </w:r>
      <w:r w:rsidR="00CA7EC8" w:rsidRPr="00CA7EC8">
        <w:rPr>
          <w:rFonts w:ascii="Times New Roman" w:hAnsi="Times New Roman" w:cs="Times New Roman"/>
          <w:sz w:val="24"/>
          <w:szCs w:val="24"/>
          <w:shd w:val="clear" w:color="auto" w:fill="FFFFFF"/>
          <w:lang w:bidi="ru-RU"/>
        </w:rPr>
        <w:t>5</w:t>
      </w:r>
      <w:r w:rsidRPr="00AF2234">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(педагогом-психологом, медицинским работником, социальным педагогом,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r>
        <w:rPr>
          <w:rFonts w:ascii="Times New Roman" w:hAnsi="Times New Roman" w:cs="Times New Roman"/>
          <w:sz w:val="24"/>
          <w:szCs w:val="24"/>
          <w:shd w:val="clear" w:color="auto" w:fill="FFFFFF"/>
          <w:lang w:bidi="ru-RU"/>
        </w:rPr>
        <w:t xml:space="preserve"> </w:t>
      </w:r>
    </w:p>
    <w:p w:rsidR="00AF2234" w:rsidRPr="00AF2234" w:rsidRDefault="00AF2234" w:rsidP="0058138E">
      <w:pPr>
        <w:spacing w:line="240" w:lineRule="auto"/>
        <w:jc w:val="both"/>
        <w:rPr>
          <w:rFonts w:ascii="Times New Roman" w:hAnsi="Times New Roman" w:cs="Times New Roman"/>
          <w:b/>
          <w:bCs/>
          <w:spacing w:val="4"/>
          <w:sz w:val="24"/>
          <w:szCs w:val="24"/>
        </w:rPr>
      </w:pPr>
      <w:r w:rsidRPr="00AF2234">
        <w:rPr>
          <w:rFonts w:ascii="Times New Roman" w:hAnsi="Times New Roman" w:cs="Times New Roman"/>
          <w:sz w:val="24"/>
          <w:szCs w:val="24"/>
          <w:shd w:val="clear" w:color="auto" w:fill="FFFFFF"/>
          <w:lang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AF2234" w:rsidRPr="00AF2234" w:rsidRDefault="00AF2234" w:rsidP="0058138E">
      <w:pPr>
        <w:spacing w:line="240" w:lineRule="auto"/>
        <w:jc w:val="both"/>
        <w:rPr>
          <w:rFonts w:ascii="Times New Roman" w:hAnsi="Times New Roman" w:cs="Times New Roman"/>
          <w:b/>
          <w:bCs/>
          <w:spacing w:val="4"/>
          <w:sz w:val="24"/>
          <w:szCs w:val="24"/>
        </w:rPr>
      </w:pPr>
      <w:r w:rsidRPr="00AF2234">
        <w:rPr>
          <w:rFonts w:ascii="Times New Roman" w:hAnsi="Times New Roman" w:cs="Times New Roman"/>
          <w:sz w:val="24"/>
          <w:szCs w:val="24"/>
          <w:shd w:val="clear" w:color="auto" w:fill="FFFFFF"/>
          <w:lang w:bidi="ru-RU"/>
        </w:rPr>
        <w:t xml:space="preserve">Медицинская поддержка и сопровождение обучающихся с ограниченными возможностями здоровья в </w:t>
      </w:r>
      <w:r w:rsidR="009A4661">
        <w:rPr>
          <w:rFonts w:ascii="Times New Roman" w:hAnsi="Times New Roman" w:cs="Times New Roman"/>
          <w:sz w:val="24"/>
          <w:szCs w:val="24"/>
          <w:shd w:val="clear" w:color="auto" w:fill="FFFFFF"/>
          <w:lang w:bidi="ru-RU"/>
        </w:rPr>
        <w:t>МОАУ СОШ №1</w:t>
      </w:r>
      <w:r w:rsidR="00CA7EC8" w:rsidRPr="00CA7EC8">
        <w:rPr>
          <w:rFonts w:ascii="Times New Roman" w:hAnsi="Times New Roman" w:cs="Times New Roman"/>
          <w:sz w:val="24"/>
          <w:szCs w:val="24"/>
          <w:shd w:val="clear" w:color="auto" w:fill="FFFFFF"/>
          <w:lang w:bidi="ru-RU"/>
        </w:rPr>
        <w:t>5</w:t>
      </w:r>
      <w:r w:rsidR="009A4661" w:rsidRPr="00AF2234">
        <w:rPr>
          <w:rFonts w:ascii="Times New Roman" w:hAnsi="Times New Roman" w:cs="Times New Roman"/>
          <w:sz w:val="24"/>
          <w:szCs w:val="24"/>
          <w:shd w:val="clear" w:color="auto" w:fill="FFFFFF"/>
          <w:lang w:bidi="ru-RU"/>
        </w:rPr>
        <w:t xml:space="preserve"> </w:t>
      </w:r>
      <w:r w:rsidRPr="00AF2234">
        <w:rPr>
          <w:rFonts w:ascii="Times New Roman" w:hAnsi="Times New Roman" w:cs="Times New Roman"/>
          <w:sz w:val="24"/>
          <w:szCs w:val="24"/>
          <w:shd w:val="clear" w:color="auto" w:fill="FFFFFF"/>
          <w:lang w:bidi="ru-RU"/>
        </w:rPr>
        <w:t xml:space="preserve">осуществляются медицинским работником (медицинской сестрой) на регулярной основе. </w:t>
      </w:r>
    </w:p>
    <w:p w:rsidR="00AF2234" w:rsidRPr="00AF2234" w:rsidRDefault="00AF2234" w:rsidP="0058138E">
      <w:pPr>
        <w:spacing w:line="240" w:lineRule="auto"/>
        <w:jc w:val="both"/>
        <w:rPr>
          <w:rFonts w:ascii="Times New Roman" w:hAnsi="Times New Roman" w:cs="Times New Roman"/>
          <w:sz w:val="24"/>
          <w:szCs w:val="24"/>
          <w:shd w:val="clear" w:color="auto" w:fill="FFFFFF"/>
          <w:lang w:bidi="ru-RU"/>
        </w:rPr>
      </w:pPr>
      <w:r w:rsidRPr="00AF2234">
        <w:rPr>
          <w:rFonts w:ascii="Times New Roman" w:hAnsi="Times New Roman" w:cs="Times New Roman"/>
          <w:sz w:val="24"/>
          <w:szCs w:val="24"/>
          <w:shd w:val="clear" w:color="auto" w:fill="FFFFFF"/>
          <w:lang w:bidi="ru-RU"/>
        </w:rPr>
        <w:t xml:space="preserve">Социально-педагогическое сопровождение школьников с ограниченными возможностями здоровья в </w:t>
      </w:r>
      <w:r w:rsidR="009A4661">
        <w:rPr>
          <w:rFonts w:ascii="Times New Roman" w:hAnsi="Times New Roman" w:cs="Times New Roman"/>
          <w:sz w:val="24"/>
          <w:szCs w:val="24"/>
          <w:shd w:val="clear" w:color="auto" w:fill="FFFFFF"/>
          <w:lang w:bidi="ru-RU"/>
        </w:rPr>
        <w:t>МОАУ СОШ №1</w:t>
      </w:r>
      <w:r w:rsidR="00CA7EC8" w:rsidRPr="00CA7EC8">
        <w:rPr>
          <w:rFonts w:ascii="Times New Roman" w:hAnsi="Times New Roman" w:cs="Times New Roman"/>
          <w:sz w:val="24"/>
          <w:szCs w:val="24"/>
          <w:shd w:val="clear" w:color="auto" w:fill="FFFFFF"/>
          <w:lang w:bidi="ru-RU"/>
        </w:rPr>
        <w:t>5</w:t>
      </w:r>
      <w:r w:rsidR="009A4661" w:rsidRPr="00AF2234">
        <w:rPr>
          <w:rFonts w:ascii="Times New Roman" w:hAnsi="Times New Roman" w:cs="Times New Roman"/>
          <w:sz w:val="24"/>
          <w:szCs w:val="24"/>
          <w:shd w:val="clear" w:color="auto" w:fill="FFFFFF"/>
          <w:lang w:bidi="ru-RU"/>
        </w:rPr>
        <w:t xml:space="preserve"> осуществляет</w:t>
      </w:r>
      <w:r w:rsidRPr="00AF2234">
        <w:rPr>
          <w:rFonts w:ascii="Times New Roman" w:hAnsi="Times New Roman" w:cs="Times New Roman"/>
          <w:sz w:val="24"/>
          <w:szCs w:val="24"/>
          <w:shd w:val="clear" w:color="auto" w:fill="FFFFFF"/>
          <w:lang w:bidi="ru-RU"/>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AF2234">
        <w:rPr>
          <w:rFonts w:ascii="Times New Roman" w:hAnsi="Times New Roman" w:cs="Times New Roman"/>
          <w:b/>
          <w:bCs/>
          <w:spacing w:val="4"/>
          <w:sz w:val="24"/>
          <w:szCs w:val="24"/>
        </w:rPr>
        <w:t xml:space="preserve"> </w:t>
      </w:r>
      <w:r w:rsidRPr="00AF2234">
        <w:rPr>
          <w:rFonts w:ascii="Times New Roman" w:hAnsi="Times New Roman" w:cs="Times New Roman"/>
          <w:sz w:val="24"/>
          <w:szCs w:val="24"/>
          <w:shd w:val="clear" w:color="auto" w:fill="FFFFFF"/>
          <w:lang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AF2234" w:rsidRPr="00AF2234" w:rsidRDefault="009A4661" w:rsidP="0058138E">
      <w:pPr>
        <w:spacing w:line="240" w:lineRule="auto"/>
        <w:jc w:val="both"/>
        <w:rPr>
          <w:rFonts w:ascii="Times New Roman" w:hAnsi="Times New Roman" w:cs="Times New Roman"/>
          <w:sz w:val="24"/>
          <w:szCs w:val="24"/>
          <w:shd w:val="clear" w:color="auto" w:fill="FFFFFF"/>
          <w:lang w:bidi="ru-RU"/>
        </w:rPr>
      </w:pPr>
      <w:r>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w:t>
      </w:r>
      <w:r>
        <w:rPr>
          <w:rFonts w:ascii="Times New Roman" w:hAnsi="Times New Roman" w:cs="Times New Roman"/>
          <w:sz w:val="24"/>
          <w:szCs w:val="24"/>
          <w:shd w:val="clear" w:color="auto" w:fill="FFFFFF"/>
          <w:lang w:bidi="ru-RU"/>
        </w:rPr>
        <w:t>МОАУ СОШ №1</w:t>
      </w:r>
      <w:r w:rsidR="00CA7EC8" w:rsidRPr="00CA7EC8">
        <w:rPr>
          <w:rFonts w:ascii="Times New Roman" w:hAnsi="Times New Roman" w:cs="Times New Roman"/>
          <w:sz w:val="24"/>
          <w:szCs w:val="24"/>
          <w:shd w:val="clear" w:color="auto" w:fill="FFFFFF"/>
          <w:lang w:bidi="ru-RU"/>
        </w:rPr>
        <w:t>5</w:t>
      </w:r>
      <w:r>
        <w:rPr>
          <w:rFonts w:ascii="Times New Roman" w:hAnsi="Times New Roman" w:cs="Times New Roman"/>
          <w:sz w:val="24"/>
          <w:szCs w:val="24"/>
          <w:shd w:val="clear" w:color="auto" w:fill="FFFFFF"/>
          <w:lang w:bidi="ru-RU"/>
        </w:rPr>
        <w:t>.</w:t>
      </w:r>
    </w:p>
    <w:p w:rsidR="00AF2234" w:rsidRPr="00AF2234" w:rsidRDefault="009A4661" w:rsidP="0058138E">
      <w:pPr>
        <w:spacing w:line="240" w:lineRule="auto"/>
        <w:jc w:val="both"/>
        <w:rPr>
          <w:rFonts w:ascii="Times New Roman" w:hAnsi="Times New Roman" w:cs="Times New Roman"/>
          <w:sz w:val="24"/>
          <w:szCs w:val="24"/>
          <w:shd w:val="clear" w:color="auto" w:fill="FFFFFF"/>
          <w:lang w:bidi="ru-RU"/>
        </w:rPr>
      </w:pPr>
      <w:r>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AF2234" w:rsidRPr="00AF2234" w:rsidRDefault="009A4661" w:rsidP="0058138E">
      <w:pPr>
        <w:spacing w:line="240" w:lineRule="auto"/>
        <w:jc w:val="both"/>
        <w:rPr>
          <w:rFonts w:ascii="Times New Roman" w:hAnsi="Times New Roman" w:cs="Times New Roman"/>
          <w:b/>
          <w:bCs/>
          <w:spacing w:val="4"/>
          <w:sz w:val="24"/>
          <w:szCs w:val="24"/>
        </w:rPr>
      </w:pPr>
      <w:r>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AF2234" w:rsidRPr="00AF2234" w:rsidRDefault="009A4661" w:rsidP="0058138E">
      <w:pPr>
        <w:spacing w:line="240" w:lineRule="auto"/>
        <w:jc w:val="both"/>
        <w:rPr>
          <w:rFonts w:ascii="Times New Roman" w:hAnsi="Times New Roman" w:cs="Times New Roman"/>
          <w:b/>
          <w:bCs/>
          <w:spacing w:val="4"/>
          <w:sz w:val="24"/>
          <w:szCs w:val="24"/>
        </w:rPr>
      </w:pPr>
      <w:r>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AF2234" w:rsidRPr="00AF2234" w:rsidRDefault="009A4661" w:rsidP="0058138E">
      <w:pPr>
        <w:spacing w:line="240" w:lineRule="auto"/>
        <w:jc w:val="both"/>
        <w:rPr>
          <w:rFonts w:ascii="Times New Roman" w:hAnsi="Times New Roman" w:cs="Times New Roman"/>
          <w:sz w:val="24"/>
          <w:szCs w:val="24"/>
          <w:shd w:val="clear" w:color="auto" w:fill="FFFFFF"/>
          <w:lang w:bidi="ru-RU"/>
        </w:rPr>
      </w:pPr>
      <w:r>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w:t>
      </w:r>
      <w:r>
        <w:rPr>
          <w:rFonts w:ascii="Times New Roman" w:hAnsi="Times New Roman" w:cs="Times New Roman"/>
          <w:sz w:val="24"/>
          <w:szCs w:val="24"/>
          <w:shd w:val="clear" w:color="auto" w:fill="FFFFFF"/>
          <w:lang w:bidi="ru-RU"/>
        </w:rPr>
        <w:t>МОАУ СОШ №1</w:t>
      </w:r>
      <w:r w:rsidR="00CA7EC8" w:rsidRPr="00CA7EC8">
        <w:rPr>
          <w:rFonts w:ascii="Times New Roman" w:hAnsi="Times New Roman" w:cs="Times New Roman"/>
          <w:sz w:val="24"/>
          <w:szCs w:val="24"/>
          <w:shd w:val="clear" w:color="auto" w:fill="FFFFFF"/>
          <w:lang w:bidi="ru-RU"/>
        </w:rPr>
        <w:t>5</w:t>
      </w:r>
      <w:r w:rsidRPr="00AF2234">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(ППк).</w:t>
      </w:r>
      <w:r w:rsidR="00AF2234" w:rsidRPr="00AF2234">
        <w:rPr>
          <w:rFonts w:ascii="Times New Roman" w:hAnsi="Times New Roman" w:cs="Times New Roman"/>
          <w:b/>
          <w:bCs/>
          <w:spacing w:val="4"/>
          <w:sz w:val="24"/>
          <w:szCs w:val="24"/>
        </w:rPr>
        <w:t xml:space="preserve"> </w:t>
      </w:r>
      <w:r w:rsidR="00AF2234" w:rsidRPr="00AF2234">
        <w:rPr>
          <w:rFonts w:ascii="Times New Roman" w:hAnsi="Times New Roman" w:cs="Times New Roman"/>
          <w:sz w:val="24"/>
          <w:szCs w:val="24"/>
          <w:shd w:val="clear" w:color="auto" w:fill="FFFFFF"/>
          <w:lang w:bidi="ru-RU"/>
        </w:rPr>
        <w:t xml:space="preserve">Его цель – уточнение </w:t>
      </w:r>
      <w:r w:rsidRPr="00AF2234">
        <w:rPr>
          <w:rFonts w:ascii="Times New Roman" w:hAnsi="Times New Roman" w:cs="Times New Roman"/>
          <w:sz w:val="24"/>
          <w:szCs w:val="24"/>
          <w:shd w:val="clear" w:color="auto" w:fill="FFFFFF"/>
          <w:lang w:bidi="ru-RU"/>
        </w:rPr>
        <w:t>особых образовательных потребностей,</w:t>
      </w:r>
      <w:r w:rsidR="00AF2234" w:rsidRPr="00AF2234">
        <w:rPr>
          <w:rFonts w:ascii="Times New Roman" w:hAnsi="Times New Roman" w:cs="Times New Roman"/>
          <w:sz w:val="24"/>
          <w:szCs w:val="24"/>
          <w:shd w:val="clear" w:color="auto" w:fill="FFFFFF"/>
          <w:lang w:bidi="ru-RU"/>
        </w:rPr>
        <w:t xml:space="preserve">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00AF2234" w:rsidRPr="00AF2234">
        <w:rPr>
          <w:rFonts w:ascii="Times New Roman" w:hAnsi="Times New Roman" w:cs="Times New Roman"/>
          <w:sz w:val="24"/>
          <w:szCs w:val="24"/>
          <w:shd w:val="clear" w:color="auto" w:fill="FFFFFF"/>
        </w:rPr>
        <w:t xml:space="preserve">продвижения </w:t>
      </w:r>
      <w:r w:rsidR="00AF2234" w:rsidRPr="00AF2234">
        <w:rPr>
          <w:rFonts w:ascii="Times New Roman" w:hAnsi="Times New Roman" w:cs="Times New Roman"/>
          <w:sz w:val="24"/>
          <w:szCs w:val="24"/>
          <w:shd w:val="clear" w:color="auto" w:fill="FFFFFF"/>
          <w:lang w:bidi="ru-RU"/>
        </w:rPr>
        <w:t xml:space="preserve">школьников </w:t>
      </w:r>
      <w:r w:rsidR="00AF2234" w:rsidRPr="00AF2234">
        <w:rPr>
          <w:rFonts w:ascii="Times New Roman" w:hAnsi="Times New Roman" w:cs="Times New Roman"/>
          <w:sz w:val="24"/>
          <w:szCs w:val="24"/>
          <w:shd w:val="clear" w:color="auto" w:fill="FFFFFF"/>
        </w:rPr>
        <w:t xml:space="preserve">в рамках освоения основной программы обучения </w:t>
      </w:r>
      <w:r w:rsidR="00AF2234" w:rsidRPr="00AF2234">
        <w:rPr>
          <w:rFonts w:ascii="Times New Roman" w:hAnsi="Times New Roman" w:cs="Times New Roman"/>
          <w:sz w:val="24"/>
          <w:szCs w:val="24"/>
          <w:shd w:val="clear" w:color="auto" w:fill="FFFFFF"/>
          <w:lang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В состав ППк входят: психолог, дефектолог, педагоги и представитель администрации. Родители уведомляются о проведении ППк.</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 xml:space="preserve">Психолого-педагогический консилиум </w:t>
      </w:r>
      <w:r w:rsidR="009A4661">
        <w:rPr>
          <w:rFonts w:ascii="Times New Roman" w:hAnsi="Times New Roman" w:cs="Times New Roman"/>
          <w:sz w:val="24"/>
          <w:szCs w:val="24"/>
          <w:shd w:val="clear" w:color="auto" w:fill="FFFFFF"/>
          <w:lang w:bidi="ru-RU"/>
        </w:rPr>
        <w:t>МОАУ СОШ №1</w:t>
      </w:r>
      <w:r w:rsidR="00CA7EC8" w:rsidRPr="00CA7EC8">
        <w:rPr>
          <w:rFonts w:ascii="Times New Roman" w:hAnsi="Times New Roman" w:cs="Times New Roman"/>
          <w:sz w:val="24"/>
          <w:szCs w:val="24"/>
          <w:shd w:val="clear" w:color="auto" w:fill="FFFFFF"/>
          <w:lang w:bidi="ru-RU"/>
        </w:rPr>
        <w:t>5</w:t>
      </w:r>
      <w:r w:rsidR="009A4661" w:rsidRPr="00AF2234">
        <w:rPr>
          <w:rFonts w:ascii="Times New Roman" w:hAnsi="Times New Roman" w:cs="Times New Roman"/>
          <w:sz w:val="24"/>
          <w:szCs w:val="24"/>
          <w:shd w:val="clear" w:color="auto" w:fill="FFFFFF"/>
          <w:lang w:bidi="ru-RU"/>
        </w:rPr>
        <w:t xml:space="preserve"> </w:t>
      </w:r>
      <w:r w:rsidR="009A4661" w:rsidRPr="00AF2234">
        <w:rPr>
          <w:rFonts w:ascii="Times New Roman" w:hAnsi="Times New Roman" w:cs="Times New Roman"/>
          <w:sz w:val="24"/>
          <w:szCs w:val="24"/>
        </w:rPr>
        <w:t>собирается</w:t>
      </w:r>
      <w:r w:rsidRPr="00AF2234">
        <w:rPr>
          <w:rFonts w:ascii="Times New Roman" w:hAnsi="Times New Roman" w:cs="Times New Roman"/>
          <w:sz w:val="24"/>
          <w:szCs w:val="24"/>
        </w:rPr>
        <w:t xml:space="preserve"> не реже </w:t>
      </w:r>
      <w:r w:rsidR="009A4661">
        <w:rPr>
          <w:rFonts w:ascii="Times New Roman" w:hAnsi="Times New Roman" w:cs="Times New Roman"/>
          <w:sz w:val="24"/>
          <w:szCs w:val="24"/>
        </w:rPr>
        <w:t>одного</w:t>
      </w:r>
      <w:r w:rsidRPr="00AF2234">
        <w:rPr>
          <w:rFonts w:ascii="Times New Roman" w:hAnsi="Times New Roman" w:cs="Times New Roman"/>
          <w:sz w:val="24"/>
          <w:szCs w:val="24"/>
        </w:rPr>
        <w:t xml:space="preserve"> раз</w:t>
      </w:r>
      <w:r w:rsidR="009A4661">
        <w:rPr>
          <w:rFonts w:ascii="Times New Roman" w:hAnsi="Times New Roman" w:cs="Times New Roman"/>
          <w:sz w:val="24"/>
          <w:szCs w:val="24"/>
        </w:rPr>
        <w:t>а</w:t>
      </w:r>
      <w:r w:rsidRPr="00AF2234">
        <w:rPr>
          <w:rFonts w:ascii="Times New Roman" w:hAnsi="Times New Roman" w:cs="Times New Roman"/>
          <w:sz w:val="24"/>
          <w:szCs w:val="24"/>
        </w:rPr>
        <w:t xml:space="preserve"> в месяц. На заседаниях консилиума проводится комплексное обследование школьников в следующих случаях: </w:t>
      </w:r>
    </w:p>
    <w:p w:rsidR="00AF2234" w:rsidRPr="00AF2234" w:rsidRDefault="00AF2234" w:rsidP="0058138E">
      <w:pPr>
        <w:pStyle w:val="a"/>
        <w:spacing w:line="240" w:lineRule="auto"/>
        <w:ind w:firstLine="709"/>
        <w:rPr>
          <w:sz w:val="24"/>
          <w:szCs w:val="24"/>
        </w:rPr>
      </w:pPr>
      <w:r w:rsidRPr="00AF2234">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AF2234" w:rsidRPr="00AF2234" w:rsidRDefault="00AF2234" w:rsidP="0058138E">
      <w:pPr>
        <w:pStyle w:val="a"/>
        <w:spacing w:line="240" w:lineRule="auto"/>
        <w:ind w:firstLine="709"/>
        <w:rPr>
          <w:sz w:val="24"/>
          <w:szCs w:val="24"/>
        </w:rPr>
      </w:pPr>
      <w:r w:rsidRPr="00AF2234">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AF2234" w:rsidRPr="00AF2234" w:rsidRDefault="00AF2234" w:rsidP="0058138E">
      <w:pPr>
        <w:pStyle w:val="a"/>
        <w:spacing w:line="240" w:lineRule="auto"/>
        <w:ind w:firstLine="709"/>
        <w:rPr>
          <w:sz w:val="24"/>
          <w:szCs w:val="24"/>
        </w:rPr>
      </w:pPr>
      <w:r w:rsidRPr="00AF2234">
        <w:rPr>
          <w:sz w:val="24"/>
          <w:szCs w:val="24"/>
        </w:rPr>
        <w:t>диа</w:t>
      </w:r>
      <w:r w:rsidR="009A4661">
        <w:rPr>
          <w:sz w:val="24"/>
          <w:szCs w:val="24"/>
        </w:rPr>
        <w:t>гностики по окончании триместра</w:t>
      </w:r>
      <w:r w:rsidRPr="00AF2234">
        <w:rPr>
          <w:sz w:val="24"/>
          <w:szCs w:val="24"/>
        </w:rPr>
        <w:t xml:space="preserve"> и учебного года с целью мониторинга динамики школьника и выработки рекомендаций по дальнейшему обучению; </w:t>
      </w:r>
    </w:p>
    <w:p w:rsidR="00AF2234" w:rsidRPr="00AF2234" w:rsidRDefault="00AF2234" w:rsidP="0058138E">
      <w:pPr>
        <w:pStyle w:val="a"/>
        <w:spacing w:line="240" w:lineRule="auto"/>
        <w:ind w:firstLine="709"/>
        <w:rPr>
          <w:sz w:val="24"/>
          <w:szCs w:val="24"/>
        </w:rPr>
      </w:pPr>
      <w:r w:rsidRPr="00AF2234">
        <w:rPr>
          <w:sz w:val="24"/>
          <w:szCs w:val="24"/>
        </w:rPr>
        <w:t>диагностики в нештатных (конфликтных) случаях.</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Формы обследования учеников могут варьироваться: групповая, подгрупповая, индивидуальная.</w:t>
      </w:r>
    </w:p>
    <w:p w:rsidR="00AF2234" w:rsidRPr="00AF2234" w:rsidRDefault="009A4661"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AF2234" w:rsidRPr="00AF2234" w:rsidRDefault="00BD4F83"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 xml:space="preserve">Ориентируясь на заключения ПМПК, результаты диагностики ППк и обследования конкретными специалистами и учителями </w:t>
      </w:r>
      <w:r>
        <w:rPr>
          <w:rFonts w:ascii="Times New Roman" w:hAnsi="Times New Roman" w:cs="Times New Roman"/>
          <w:sz w:val="24"/>
          <w:szCs w:val="24"/>
          <w:shd w:val="clear" w:color="auto" w:fill="FFFFFF"/>
          <w:lang w:bidi="ru-RU"/>
        </w:rPr>
        <w:t>МОАУ СОШ №1</w:t>
      </w:r>
      <w:r w:rsidR="00CA7EC8" w:rsidRPr="00CA7EC8">
        <w:rPr>
          <w:rFonts w:ascii="Times New Roman" w:hAnsi="Times New Roman" w:cs="Times New Roman"/>
          <w:sz w:val="24"/>
          <w:szCs w:val="24"/>
          <w:shd w:val="clear" w:color="auto" w:fill="FFFFFF"/>
          <w:lang w:bidi="ru-RU"/>
        </w:rPr>
        <w:t>5</w:t>
      </w:r>
      <w:r w:rsidR="00AF2234" w:rsidRPr="00AF2234">
        <w:rPr>
          <w:rFonts w:ascii="Times New Roman" w:hAnsi="Times New Roman" w:cs="Times New Roman"/>
          <w:sz w:val="24"/>
          <w:szCs w:val="24"/>
        </w:rPr>
        <w:t>,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AF2234" w:rsidRPr="00AF2234" w:rsidRDefault="00BD4F83" w:rsidP="0058138E">
      <w:pPr>
        <w:spacing w:line="240" w:lineRule="auto"/>
        <w:jc w:val="both"/>
        <w:rPr>
          <w:rFonts w:ascii="Times New Roman" w:hAnsi="Times New Roman" w:cs="Times New Roman"/>
          <w:b/>
          <w:bCs/>
          <w:spacing w:val="4"/>
          <w:sz w:val="24"/>
          <w:szCs w:val="24"/>
        </w:rPr>
      </w:pPr>
      <w:r>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AF2234" w:rsidRPr="00AF2234" w:rsidRDefault="00BD4F83" w:rsidP="0058138E">
      <w:pPr>
        <w:spacing w:line="240" w:lineRule="auto"/>
        <w:jc w:val="both"/>
        <w:rPr>
          <w:rFonts w:ascii="Times New Roman" w:hAnsi="Times New Roman" w:cs="Times New Roman"/>
          <w:sz w:val="24"/>
          <w:szCs w:val="24"/>
          <w:shd w:val="clear" w:color="auto" w:fill="FFFFFF"/>
          <w:lang w:bidi="ru-RU"/>
        </w:rPr>
      </w:pPr>
      <w:r>
        <w:rPr>
          <w:rFonts w:ascii="Times New Roman" w:hAnsi="Times New Roman" w:cs="Times New Roman"/>
          <w:sz w:val="24"/>
          <w:szCs w:val="24"/>
          <w:shd w:val="clear" w:color="auto" w:fill="FFFFFF"/>
          <w:lang w:bidi="ru-RU"/>
        </w:rPr>
        <w:t xml:space="preserve">  МОАУ СОШ №1</w:t>
      </w:r>
      <w:r w:rsidR="00CA7EC8" w:rsidRPr="00CA7EC8">
        <w:rPr>
          <w:rFonts w:ascii="Times New Roman" w:hAnsi="Times New Roman" w:cs="Times New Roman"/>
          <w:sz w:val="24"/>
          <w:szCs w:val="24"/>
          <w:shd w:val="clear" w:color="auto" w:fill="FFFFFF"/>
          <w:lang w:bidi="ru-RU"/>
        </w:rPr>
        <w:t>5</w:t>
      </w:r>
      <w:r w:rsidRPr="00AF2234">
        <w:rPr>
          <w:rFonts w:ascii="Times New Roman" w:hAnsi="Times New Roman" w:cs="Times New Roman"/>
          <w:sz w:val="24"/>
          <w:szCs w:val="24"/>
          <w:shd w:val="clear" w:color="auto" w:fill="FFFFFF"/>
          <w:lang w:bidi="ru-RU"/>
        </w:rPr>
        <w:t xml:space="preserve"> </w:t>
      </w:r>
      <w:r w:rsidR="00AF2234" w:rsidRPr="00AF2234">
        <w:rPr>
          <w:rFonts w:ascii="Times New Roman" w:hAnsi="Times New Roman" w:cs="Times New Roman"/>
          <w:sz w:val="24"/>
          <w:szCs w:val="24"/>
          <w:shd w:val="clear" w:color="auto" w:fill="FFFFFF"/>
          <w:lang w:bidi="ru-RU"/>
        </w:rPr>
        <w:t>осуществля</w:t>
      </w:r>
      <w:r>
        <w:rPr>
          <w:rFonts w:ascii="Times New Roman" w:hAnsi="Times New Roman" w:cs="Times New Roman"/>
          <w:sz w:val="24"/>
          <w:szCs w:val="24"/>
          <w:shd w:val="clear" w:color="auto" w:fill="FFFFFF"/>
          <w:lang w:bidi="ru-RU"/>
        </w:rPr>
        <w:t>ет</w:t>
      </w:r>
      <w:r w:rsidR="00AF2234" w:rsidRPr="00AF2234">
        <w:rPr>
          <w:rFonts w:ascii="Times New Roman" w:hAnsi="Times New Roman" w:cs="Times New Roman"/>
          <w:sz w:val="24"/>
          <w:szCs w:val="24"/>
          <w:shd w:val="clear" w:color="auto" w:fill="FFFFFF"/>
          <w:lang w:bidi="ru-RU"/>
        </w:rPr>
        <w:t xml:space="preserve">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w:t>
      </w:r>
      <w:r>
        <w:rPr>
          <w:rFonts w:ascii="Times New Roman" w:hAnsi="Times New Roman" w:cs="Times New Roman"/>
          <w:sz w:val="24"/>
          <w:szCs w:val="24"/>
          <w:shd w:val="clear" w:color="auto" w:fill="FFFFFF"/>
          <w:lang w:bidi="ru-RU"/>
        </w:rPr>
        <w:t>медицинским учреждениям и</w:t>
      </w:r>
      <w:r w:rsidR="00AF2234" w:rsidRPr="00AF2234">
        <w:rPr>
          <w:rFonts w:ascii="Times New Roman" w:hAnsi="Times New Roman" w:cs="Times New Roman"/>
          <w:sz w:val="24"/>
          <w:szCs w:val="24"/>
          <w:shd w:val="clear" w:color="auto" w:fill="FFFFFF"/>
          <w:lang w:bidi="ru-RU"/>
        </w:rPr>
        <w:t xml:space="preserve"> цен</w:t>
      </w:r>
      <w:r>
        <w:rPr>
          <w:rFonts w:ascii="Times New Roman" w:hAnsi="Times New Roman" w:cs="Times New Roman"/>
          <w:sz w:val="24"/>
          <w:szCs w:val="24"/>
          <w:shd w:val="clear" w:color="auto" w:fill="FFFFFF"/>
          <w:lang w:bidi="ru-RU"/>
        </w:rPr>
        <w:t>тром</w:t>
      </w:r>
      <w:r w:rsidR="00AF2234" w:rsidRPr="00AF2234">
        <w:rPr>
          <w:rFonts w:ascii="Times New Roman" w:hAnsi="Times New Roman" w:cs="Times New Roman"/>
          <w:sz w:val="24"/>
          <w:szCs w:val="24"/>
          <w:shd w:val="clear" w:color="auto" w:fill="FFFFFF"/>
          <w:lang w:bidi="ru-RU"/>
        </w:rPr>
        <w:t xml:space="preserve"> </w:t>
      </w:r>
      <w:r>
        <w:rPr>
          <w:rFonts w:ascii="Times New Roman" w:hAnsi="Times New Roman" w:cs="Times New Roman"/>
          <w:sz w:val="24"/>
          <w:szCs w:val="24"/>
          <w:shd w:val="clear" w:color="auto" w:fill="FFFFFF"/>
          <w:lang w:bidi="ru-RU"/>
        </w:rPr>
        <w:t>ПМПП «Гармония».</w:t>
      </w:r>
    </w:p>
    <w:p w:rsidR="00AF2234" w:rsidRPr="00AF2234" w:rsidRDefault="00AF2234" w:rsidP="0058138E">
      <w:pPr>
        <w:pStyle w:val="3"/>
        <w:spacing w:before="0" w:line="240" w:lineRule="auto"/>
        <w:jc w:val="both"/>
        <w:rPr>
          <w:rFonts w:ascii="Times New Roman" w:hAnsi="Times New Roman" w:cs="Times New Roman"/>
          <w:color w:val="auto"/>
          <w:sz w:val="24"/>
          <w:szCs w:val="24"/>
        </w:rPr>
      </w:pPr>
      <w:bookmarkStart w:id="132" w:name="_Toc435412737"/>
      <w:bookmarkStart w:id="133" w:name="_Toc453968212"/>
      <w:r w:rsidRPr="00AF2234">
        <w:rPr>
          <w:rFonts w:ascii="Times New Roman" w:hAnsi="Times New Roman" w:cs="Times New Roman"/>
          <w:color w:val="auto"/>
          <w:sz w:val="24"/>
          <w:szCs w:val="24"/>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32"/>
      <w:bookmarkEnd w:id="133"/>
      <w:r w:rsidRPr="00AF2234">
        <w:rPr>
          <w:rFonts w:ascii="Times New Roman" w:hAnsi="Times New Roman" w:cs="Times New Roman"/>
          <w:color w:val="auto"/>
          <w:sz w:val="24"/>
          <w:szCs w:val="24"/>
        </w:rPr>
        <w:t xml:space="preserve"> </w:t>
      </w:r>
    </w:p>
    <w:p w:rsidR="00AF2234" w:rsidRPr="00BD4F83" w:rsidRDefault="00BD4F83" w:rsidP="0058138E">
      <w:pPr>
        <w:shd w:val="clear" w:color="auto" w:fill="FFFFFF"/>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w:t>
      </w:r>
      <w:r>
        <w:rPr>
          <w:rFonts w:ascii="Times New Roman" w:hAnsi="Times New Roman" w:cs="Times New Roman"/>
          <w:sz w:val="24"/>
          <w:szCs w:val="24"/>
        </w:rPr>
        <w:t>ого</w:t>
      </w:r>
      <w:r w:rsidR="00AF2234" w:rsidRPr="00AF2234">
        <w:rPr>
          <w:rFonts w:ascii="Times New Roman" w:hAnsi="Times New Roman" w:cs="Times New Roman"/>
          <w:sz w:val="24"/>
          <w:szCs w:val="24"/>
        </w:rPr>
        <w:t xml:space="preserve"> педагог</w:t>
      </w:r>
      <w:r>
        <w:rPr>
          <w:rFonts w:ascii="Times New Roman" w:hAnsi="Times New Roman" w:cs="Times New Roman"/>
          <w:sz w:val="24"/>
          <w:szCs w:val="24"/>
        </w:rPr>
        <w:t>а</w:t>
      </w:r>
      <w:r w:rsidR="00AF2234" w:rsidRPr="00AF2234">
        <w:rPr>
          <w:rFonts w:ascii="Times New Roman" w:hAnsi="Times New Roman" w:cs="Times New Roman"/>
          <w:sz w:val="24"/>
          <w:szCs w:val="24"/>
        </w:rPr>
        <w:t xml:space="preserve">, педагогов дополнительного образования и др.) и специалистов: дефектологов, психологов, медицинских работников внутри организаций, осуществляющих образовательную деятельность; </w:t>
      </w:r>
      <w:r w:rsidR="00AF2234" w:rsidRPr="00AF2234">
        <w:rPr>
          <w:rFonts w:ascii="Times New Roman" w:eastAsia="Times New Roman" w:hAnsi="Times New Roman" w:cs="Times New Roman"/>
          <w:sz w:val="24"/>
          <w:szCs w:val="24"/>
        </w:rPr>
        <w:t>в сетевом взаимодействии педагогов и специалистов с ПМПК, с Центрами психолого-педагогической, медицинской и социальной помощи; с семьей; с организациями дополнит</w:t>
      </w:r>
      <w:r>
        <w:rPr>
          <w:rFonts w:ascii="Times New Roman" w:eastAsia="Times New Roman" w:hAnsi="Times New Roman" w:cs="Times New Roman"/>
          <w:sz w:val="24"/>
          <w:szCs w:val="24"/>
        </w:rPr>
        <w:t>ельного образования</w:t>
      </w:r>
      <w:r w:rsidR="00AF2234" w:rsidRPr="00AF2234">
        <w:rPr>
          <w:rFonts w:ascii="Times New Roman" w:hAnsi="Times New Roman" w:cs="Times New Roman"/>
          <w:sz w:val="24"/>
          <w:szCs w:val="24"/>
        </w:rPr>
        <w:t>.</w:t>
      </w:r>
    </w:p>
    <w:p w:rsidR="00AF2234" w:rsidRPr="00AF2234" w:rsidRDefault="00BD4F83"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AF2234" w:rsidRPr="00AF2234" w:rsidRDefault="00BD4F83"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w:t>
      </w:r>
      <w:r w:rsidRPr="00AF2234">
        <w:rPr>
          <w:rFonts w:ascii="Times New Roman" w:hAnsi="Times New Roman" w:cs="Times New Roman"/>
          <w:sz w:val="24"/>
          <w:szCs w:val="24"/>
        </w:rPr>
        <w:t>особых образовательных потребностей,</w:t>
      </w:r>
      <w:r w:rsidR="00AF2234" w:rsidRPr="00AF2234">
        <w:rPr>
          <w:rFonts w:ascii="Times New Roman" w:hAnsi="Times New Roman" w:cs="Times New Roman"/>
          <w:sz w:val="24"/>
          <w:szCs w:val="24"/>
        </w:rPr>
        <w:t xml:space="preserve"> обучающихся с ОВЗ), использовать специальные методы и приемы.</w:t>
      </w:r>
    </w:p>
    <w:p w:rsidR="00AF2234" w:rsidRPr="00AF2234" w:rsidRDefault="00BD4F83"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AF2234" w:rsidRPr="00AF2234" w:rsidRDefault="00BD4F83"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w:t>
      </w:r>
      <w:r>
        <w:rPr>
          <w:rFonts w:ascii="Times New Roman" w:hAnsi="Times New Roman" w:cs="Times New Roman"/>
          <w:sz w:val="24"/>
          <w:szCs w:val="24"/>
        </w:rPr>
        <w:t xml:space="preserve">нциала школьников. </w:t>
      </w:r>
    </w:p>
    <w:p w:rsidR="00AF2234" w:rsidRPr="00AF2234" w:rsidRDefault="00AF2234" w:rsidP="0058138E">
      <w:pPr>
        <w:pStyle w:val="3"/>
        <w:spacing w:before="0" w:line="240" w:lineRule="auto"/>
        <w:jc w:val="both"/>
        <w:rPr>
          <w:rFonts w:ascii="Times New Roman" w:hAnsi="Times New Roman" w:cs="Times New Roman"/>
          <w:color w:val="auto"/>
          <w:sz w:val="24"/>
          <w:szCs w:val="24"/>
        </w:rPr>
      </w:pPr>
      <w:bookmarkStart w:id="134" w:name="_Toc435412738"/>
      <w:bookmarkStart w:id="135" w:name="_Toc453968213"/>
      <w:r w:rsidRPr="00AF2234">
        <w:rPr>
          <w:rFonts w:ascii="Times New Roman" w:hAnsi="Times New Roman" w:cs="Times New Roman"/>
          <w:color w:val="auto"/>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34"/>
      <w:bookmarkEnd w:id="135"/>
    </w:p>
    <w:p w:rsidR="00AF2234" w:rsidRPr="00AF2234" w:rsidRDefault="00BD4F83"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 xml:space="preserve">В итоге </w:t>
      </w:r>
      <w:r w:rsidRPr="00AF2234">
        <w:rPr>
          <w:rFonts w:ascii="Times New Roman" w:hAnsi="Times New Roman" w:cs="Times New Roman"/>
          <w:sz w:val="24"/>
          <w:szCs w:val="24"/>
        </w:rPr>
        <w:t>проведения коррекционной работы,</w:t>
      </w:r>
      <w:r w:rsidR="00AF2234" w:rsidRPr="00AF2234">
        <w:rPr>
          <w:rFonts w:ascii="Times New Roman" w:hAnsi="Times New Roman" w:cs="Times New Roman"/>
          <w:sz w:val="24"/>
          <w:szCs w:val="24"/>
        </w:rPr>
        <w:t xml:space="preserve"> обучающиеся с ОВЗ </w:t>
      </w:r>
      <w:r w:rsidRPr="00AF2234">
        <w:rPr>
          <w:rFonts w:ascii="Times New Roman" w:hAnsi="Times New Roman" w:cs="Times New Roman"/>
          <w:sz w:val="24"/>
          <w:szCs w:val="24"/>
        </w:rPr>
        <w:t>в достаточной мере,</w:t>
      </w:r>
      <w:r w:rsidR="00AF2234" w:rsidRPr="00AF2234">
        <w:rPr>
          <w:rFonts w:ascii="Times New Roman" w:hAnsi="Times New Roman" w:cs="Times New Roman"/>
          <w:sz w:val="24"/>
          <w:szCs w:val="24"/>
        </w:rPr>
        <w:t xml:space="preserve"> осваивают основную образовательную программу ФГОС СОО.</w:t>
      </w:r>
    </w:p>
    <w:p w:rsidR="00AF2234" w:rsidRPr="00AF2234" w:rsidRDefault="00BD4F83"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AF2234" w:rsidRPr="00AF2234" w:rsidRDefault="00BD4F83" w:rsidP="0058138E">
      <w:pPr>
        <w:shd w:val="clear" w:color="auto" w:fill="FFFFFF"/>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AF2234" w:rsidRPr="00AF2234">
        <w:rPr>
          <w:rFonts w:ascii="Times New Roman" w:eastAsia="Times New Roman" w:hAnsi="Times New Roman" w:cs="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AF2234" w:rsidRPr="00BD4F83" w:rsidRDefault="00AF2234" w:rsidP="0058138E">
      <w:pPr>
        <w:spacing w:line="240" w:lineRule="auto"/>
        <w:jc w:val="both"/>
        <w:rPr>
          <w:rFonts w:ascii="Times New Roman" w:hAnsi="Times New Roman" w:cs="Times New Roman"/>
          <w:b/>
          <w:i/>
          <w:sz w:val="24"/>
          <w:szCs w:val="24"/>
        </w:rPr>
      </w:pPr>
      <w:r w:rsidRPr="00BD4F83">
        <w:rPr>
          <w:rFonts w:ascii="Times New Roman" w:hAnsi="Times New Roman" w:cs="Times New Roman"/>
          <w:b/>
          <w:i/>
          <w:sz w:val="24"/>
          <w:szCs w:val="24"/>
        </w:rPr>
        <w:t>Личностные результаты:</w:t>
      </w:r>
    </w:p>
    <w:p w:rsidR="00AF2234" w:rsidRPr="00AF2234" w:rsidRDefault="00AF2234" w:rsidP="0058138E">
      <w:pPr>
        <w:pStyle w:val="a"/>
        <w:spacing w:line="240" w:lineRule="auto"/>
        <w:ind w:firstLine="709"/>
        <w:rPr>
          <w:sz w:val="24"/>
          <w:szCs w:val="24"/>
        </w:rPr>
      </w:pPr>
      <w:r w:rsidRPr="00AF2234">
        <w:rPr>
          <w:sz w:val="24"/>
          <w:szCs w:val="24"/>
        </w:rPr>
        <w:t>сформированная мотивация к труду;</w:t>
      </w:r>
    </w:p>
    <w:p w:rsidR="00AF2234" w:rsidRPr="00AF2234" w:rsidRDefault="00AF2234" w:rsidP="0058138E">
      <w:pPr>
        <w:pStyle w:val="a"/>
        <w:spacing w:line="240" w:lineRule="auto"/>
        <w:ind w:firstLine="709"/>
        <w:rPr>
          <w:sz w:val="24"/>
          <w:szCs w:val="24"/>
        </w:rPr>
      </w:pPr>
      <w:r w:rsidRPr="00AF2234">
        <w:rPr>
          <w:sz w:val="24"/>
          <w:szCs w:val="24"/>
        </w:rPr>
        <w:t>ответственное отношение к выполнению заданий;</w:t>
      </w:r>
    </w:p>
    <w:p w:rsidR="00AF2234" w:rsidRPr="00AF2234" w:rsidRDefault="00AF2234" w:rsidP="0058138E">
      <w:pPr>
        <w:pStyle w:val="a"/>
        <w:spacing w:line="240" w:lineRule="auto"/>
        <w:ind w:firstLine="709"/>
        <w:rPr>
          <w:sz w:val="24"/>
          <w:szCs w:val="24"/>
        </w:rPr>
      </w:pPr>
      <w:r w:rsidRPr="00AF2234">
        <w:rPr>
          <w:sz w:val="24"/>
          <w:szCs w:val="24"/>
        </w:rPr>
        <w:t>адекватная самооценка и оценка окружающих людей;</w:t>
      </w:r>
    </w:p>
    <w:p w:rsidR="00AF2234" w:rsidRPr="00AF2234" w:rsidRDefault="00AF2234" w:rsidP="0058138E">
      <w:pPr>
        <w:pStyle w:val="a"/>
        <w:spacing w:line="240" w:lineRule="auto"/>
        <w:ind w:firstLine="709"/>
        <w:rPr>
          <w:sz w:val="24"/>
          <w:szCs w:val="24"/>
        </w:rPr>
      </w:pPr>
      <w:r w:rsidRPr="00AF2234">
        <w:rPr>
          <w:sz w:val="24"/>
          <w:szCs w:val="24"/>
        </w:rPr>
        <w:t>сформированный самоконтроль на основе развития эмоциональных и волевых качеств;</w:t>
      </w:r>
    </w:p>
    <w:p w:rsidR="00AF2234" w:rsidRPr="00AF2234" w:rsidRDefault="00AF2234" w:rsidP="0058138E">
      <w:pPr>
        <w:pStyle w:val="a"/>
        <w:spacing w:line="240" w:lineRule="auto"/>
        <w:ind w:firstLine="709"/>
        <w:rPr>
          <w:sz w:val="24"/>
          <w:szCs w:val="24"/>
        </w:rPr>
      </w:pPr>
      <w:r w:rsidRPr="00AF2234">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AF2234" w:rsidRPr="00AF2234" w:rsidRDefault="00AF2234" w:rsidP="0058138E">
      <w:pPr>
        <w:pStyle w:val="a"/>
        <w:spacing w:line="240" w:lineRule="auto"/>
        <w:ind w:firstLine="709"/>
        <w:rPr>
          <w:sz w:val="24"/>
          <w:szCs w:val="24"/>
        </w:rPr>
      </w:pPr>
      <w:r w:rsidRPr="00AF2234">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AF2234" w:rsidRPr="00AF2234" w:rsidRDefault="00AF2234" w:rsidP="0058138E">
      <w:pPr>
        <w:pStyle w:val="a"/>
        <w:spacing w:line="240" w:lineRule="auto"/>
        <w:ind w:firstLine="709"/>
        <w:rPr>
          <w:sz w:val="24"/>
          <w:szCs w:val="24"/>
        </w:rPr>
      </w:pPr>
      <w:r w:rsidRPr="00AF2234">
        <w:rPr>
          <w:sz w:val="24"/>
          <w:szCs w:val="24"/>
        </w:rPr>
        <w:t>понимание и неприятие вредных привычек (курения, употребления алкоголя, наркотиков);</w:t>
      </w:r>
    </w:p>
    <w:p w:rsidR="00AF2234" w:rsidRPr="00AF2234" w:rsidRDefault="00AF2234" w:rsidP="0058138E">
      <w:pPr>
        <w:pStyle w:val="a"/>
        <w:spacing w:line="240" w:lineRule="auto"/>
        <w:ind w:firstLine="709"/>
        <w:rPr>
          <w:sz w:val="24"/>
          <w:szCs w:val="24"/>
        </w:rPr>
      </w:pPr>
      <w:r w:rsidRPr="00AF2234">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AF2234" w:rsidRPr="00AF2234" w:rsidRDefault="00AF2234" w:rsidP="0058138E">
      <w:pPr>
        <w:pStyle w:val="a"/>
        <w:spacing w:line="240" w:lineRule="auto"/>
        <w:ind w:firstLine="709"/>
        <w:rPr>
          <w:sz w:val="24"/>
          <w:szCs w:val="24"/>
        </w:rPr>
      </w:pPr>
      <w:r w:rsidRPr="00AF2234">
        <w:rPr>
          <w:sz w:val="24"/>
          <w:szCs w:val="24"/>
        </w:rPr>
        <w:t xml:space="preserve">ответственное отношение к созданию семьи на основе осмысленного принятия ценностей семейной жизни. </w:t>
      </w:r>
    </w:p>
    <w:p w:rsidR="00AF2234" w:rsidRPr="00BD4F83" w:rsidRDefault="00AF2234" w:rsidP="0058138E">
      <w:pPr>
        <w:spacing w:line="240" w:lineRule="auto"/>
        <w:jc w:val="both"/>
        <w:rPr>
          <w:rFonts w:ascii="Times New Roman" w:hAnsi="Times New Roman" w:cs="Times New Roman"/>
          <w:b/>
          <w:i/>
          <w:sz w:val="24"/>
          <w:szCs w:val="24"/>
        </w:rPr>
      </w:pPr>
      <w:r w:rsidRPr="00BD4F83">
        <w:rPr>
          <w:rFonts w:ascii="Times New Roman" w:hAnsi="Times New Roman" w:cs="Times New Roman"/>
          <w:b/>
          <w:i/>
          <w:sz w:val="24"/>
          <w:szCs w:val="24"/>
        </w:rPr>
        <w:t>Метапредметные результаты:</w:t>
      </w:r>
    </w:p>
    <w:p w:rsidR="00AF2234" w:rsidRPr="00AF2234" w:rsidRDefault="00AF2234" w:rsidP="0058138E">
      <w:pPr>
        <w:pStyle w:val="a"/>
        <w:spacing w:line="240" w:lineRule="auto"/>
        <w:ind w:firstLine="709"/>
        <w:rPr>
          <w:sz w:val="24"/>
          <w:szCs w:val="24"/>
        </w:rPr>
      </w:pPr>
      <w:r w:rsidRPr="00AF2234">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AF2234" w:rsidRPr="00AF2234" w:rsidRDefault="00AF2234" w:rsidP="0058138E">
      <w:pPr>
        <w:pStyle w:val="a"/>
        <w:spacing w:line="240" w:lineRule="auto"/>
        <w:ind w:firstLine="709"/>
        <w:rPr>
          <w:sz w:val="24"/>
          <w:szCs w:val="24"/>
        </w:rPr>
      </w:pPr>
      <w:r w:rsidRPr="00AF2234">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AF2234" w:rsidRPr="00AF2234" w:rsidRDefault="00AF2234" w:rsidP="0058138E">
      <w:pPr>
        <w:pStyle w:val="a"/>
        <w:spacing w:line="240" w:lineRule="auto"/>
        <w:ind w:firstLine="709"/>
        <w:rPr>
          <w:sz w:val="24"/>
          <w:szCs w:val="24"/>
        </w:rPr>
      </w:pPr>
      <w:r w:rsidRPr="00AF2234">
        <w:rPr>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AF2234" w:rsidRPr="00AF2234" w:rsidRDefault="00AF2234" w:rsidP="0058138E">
      <w:pPr>
        <w:pStyle w:val="a"/>
        <w:spacing w:line="240" w:lineRule="auto"/>
        <w:ind w:firstLine="709"/>
        <w:rPr>
          <w:sz w:val="24"/>
          <w:szCs w:val="24"/>
        </w:rPr>
      </w:pPr>
      <w:r w:rsidRPr="00AF2234">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AF2234" w:rsidRPr="00AF2234" w:rsidRDefault="00AF2234" w:rsidP="0058138E">
      <w:pPr>
        <w:pStyle w:val="a"/>
        <w:spacing w:line="240" w:lineRule="auto"/>
        <w:ind w:firstLine="709"/>
        <w:rPr>
          <w:sz w:val="24"/>
          <w:szCs w:val="24"/>
        </w:rPr>
      </w:pPr>
      <w:r w:rsidRPr="00AF2234">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AF2234" w:rsidRPr="00AF2234" w:rsidRDefault="00AF2234" w:rsidP="0058138E">
      <w:pPr>
        <w:pStyle w:val="a"/>
        <w:spacing w:line="240" w:lineRule="auto"/>
        <w:ind w:firstLine="709"/>
        <w:rPr>
          <w:sz w:val="24"/>
          <w:szCs w:val="24"/>
        </w:rPr>
      </w:pPr>
      <w:r w:rsidRPr="00AF2234">
        <w:rPr>
          <w:sz w:val="24"/>
          <w:szCs w:val="24"/>
        </w:rPr>
        <w:t>определение назначения и функций различных социальных институтов.</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b/>
          <w:sz w:val="24"/>
          <w:szCs w:val="24"/>
        </w:rPr>
        <w:t>П</w:t>
      </w:r>
      <w:r w:rsidRPr="00AF2234">
        <w:rPr>
          <w:rFonts w:ascii="Times New Roman" w:hAnsi="Times New Roman" w:cs="Times New Roman"/>
          <w:b/>
          <w:spacing w:val="-6"/>
          <w:sz w:val="24"/>
          <w:szCs w:val="24"/>
        </w:rPr>
        <w:t>редметные результаты освоения основной</w:t>
      </w:r>
      <w:r w:rsidRPr="00AF2234">
        <w:rPr>
          <w:rFonts w:ascii="Times New Roman" w:hAnsi="Times New Roman" w:cs="Times New Roman"/>
          <w:b/>
          <w:sz w:val="24"/>
          <w:szCs w:val="24"/>
        </w:rPr>
        <w:t xml:space="preserve"> образовательной программы</w:t>
      </w:r>
      <w:r w:rsidRPr="00AF2234">
        <w:rPr>
          <w:rFonts w:ascii="Times New Roman" w:hAnsi="Times New Roman" w:cs="Times New Roman"/>
          <w:sz w:val="24"/>
          <w:szCs w:val="24"/>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b/>
          <w:bCs/>
          <w:sz w:val="24"/>
          <w:szCs w:val="24"/>
        </w:rPr>
        <w:t>На базовом уровне</w:t>
      </w:r>
      <w:r w:rsidRPr="00AF2234">
        <w:rPr>
          <w:rFonts w:ascii="Times New Roman" w:hAnsi="Times New Roman" w:cs="Times New Roman"/>
          <w:sz w:val="24"/>
          <w:szCs w:val="24"/>
        </w:rPr>
        <w:t xml:space="preserve"> обучающиеся с ОВЗ овладевают общеобразовательными и общекультурными компетенциями в рамках предметных областей ООП СОО.</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b/>
          <w:bCs/>
          <w:sz w:val="24"/>
          <w:szCs w:val="24"/>
        </w:rPr>
        <w:t>На углубленном уровне</w:t>
      </w:r>
      <w:r w:rsidRPr="00AF2234">
        <w:rPr>
          <w:rFonts w:ascii="Times New Roman" w:hAnsi="Times New Roman" w:cs="Times New Roman"/>
          <w:bCs/>
          <w:sz w:val="24"/>
          <w:szCs w:val="24"/>
        </w:rPr>
        <w:t xml:space="preserve">, </w:t>
      </w:r>
      <w:r w:rsidRPr="00AF2234">
        <w:rPr>
          <w:rFonts w:ascii="Times New Roman" w:hAnsi="Times New Roman" w:cs="Times New Roman"/>
          <w:sz w:val="24"/>
          <w:szCs w:val="24"/>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bCs/>
          <w:sz w:val="24"/>
          <w:szCs w:val="24"/>
        </w:rPr>
        <w:t>Предметные результаты</w:t>
      </w:r>
      <w:r w:rsidRPr="00AF2234">
        <w:rPr>
          <w:rFonts w:ascii="Times New Roman" w:hAnsi="Times New Roman" w:cs="Times New Roman"/>
          <w:sz w:val="24"/>
          <w:szCs w:val="24"/>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AF2234" w:rsidRPr="00AF2234" w:rsidRDefault="00AF2234" w:rsidP="0058138E">
      <w:pPr>
        <w:spacing w:line="240" w:lineRule="auto"/>
        <w:jc w:val="both"/>
        <w:rPr>
          <w:rFonts w:ascii="Times New Roman" w:hAnsi="Times New Roman" w:cs="Times New Roman"/>
          <w:sz w:val="24"/>
          <w:szCs w:val="24"/>
        </w:rPr>
      </w:pPr>
      <w:r w:rsidRPr="00AF2234">
        <w:rPr>
          <w:rFonts w:ascii="Times New Roman" w:hAnsi="Times New Roman" w:cs="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AF2234" w:rsidRPr="006D0EB8" w:rsidRDefault="00AF2234" w:rsidP="0058138E">
      <w:pPr>
        <w:spacing w:line="240" w:lineRule="auto"/>
        <w:jc w:val="both"/>
        <w:rPr>
          <w:rFonts w:ascii="Times New Roman" w:hAnsi="Times New Roman" w:cs="Times New Roman"/>
          <w:b/>
          <w:i/>
          <w:sz w:val="24"/>
          <w:szCs w:val="24"/>
        </w:rPr>
      </w:pPr>
      <w:r w:rsidRPr="006D0EB8">
        <w:rPr>
          <w:rFonts w:ascii="Times New Roman" w:hAnsi="Times New Roman" w:cs="Times New Roman"/>
          <w:b/>
          <w:i/>
          <w:sz w:val="24"/>
          <w:szCs w:val="24"/>
        </w:rPr>
        <w:t>Предметные результаты:</w:t>
      </w:r>
    </w:p>
    <w:p w:rsidR="00AF2234" w:rsidRPr="00AF2234" w:rsidRDefault="00AF2234" w:rsidP="0058138E">
      <w:pPr>
        <w:pStyle w:val="a"/>
        <w:spacing w:line="240" w:lineRule="auto"/>
        <w:ind w:firstLine="709"/>
        <w:rPr>
          <w:sz w:val="24"/>
          <w:szCs w:val="24"/>
        </w:rPr>
      </w:pPr>
      <w:r w:rsidRPr="00AF2234">
        <w:rPr>
          <w:sz w:val="24"/>
          <w:szCs w:val="24"/>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AF2234" w:rsidRPr="00AF2234" w:rsidRDefault="00AF2234" w:rsidP="0058138E">
      <w:pPr>
        <w:pStyle w:val="a"/>
        <w:spacing w:line="240" w:lineRule="auto"/>
        <w:ind w:firstLine="709"/>
        <w:rPr>
          <w:sz w:val="24"/>
          <w:szCs w:val="24"/>
        </w:rPr>
      </w:pPr>
      <w:r w:rsidRPr="00AF2234">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AF2234" w:rsidRPr="00AF2234" w:rsidRDefault="00AF2234" w:rsidP="0058138E">
      <w:pPr>
        <w:pStyle w:val="a"/>
        <w:spacing w:line="240" w:lineRule="auto"/>
        <w:ind w:firstLine="709"/>
        <w:rPr>
          <w:sz w:val="24"/>
          <w:szCs w:val="24"/>
        </w:rPr>
      </w:pPr>
      <w:r w:rsidRPr="00AF2234">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AF2234" w:rsidRPr="00AF2234" w:rsidRDefault="006D0EB8"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Pr>
          <w:rFonts w:ascii="Times New Roman" w:hAnsi="Times New Roman" w:cs="Times New Roman"/>
          <w:sz w:val="24"/>
          <w:szCs w:val="24"/>
        </w:rPr>
        <w:t>.</w:t>
      </w:r>
    </w:p>
    <w:p w:rsidR="00AF2234" w:rsidRDefault="006D0EB8"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234" w:rsidRPr="00AF2234">
        <w:rPr>
          <w:rFonts w:ascii="Times New Roman" w:hAnsi="Times New Roman" w:cs="Times New Roman"/>
          <w:sz w:val="24"/>
          <w:szCs w:val="24"/>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w:t>
      </w:r>
      <w:r>
        <w:rPr>
          <w:rFonts w:ascii="Times New Roman" w:hAnsi="Times New Roman" w:cs="Times New Roman"/>
          <w:sz w:val="24"/>
          <w:szCs w:val="24"/>
        </w:rPr>
        <w:t>обучении или о периоде обучения.</w:t>
      </w:r>
    </w:p>
    <w:p w:rsidR="008302E5" w:rsidRPr="00AF2234" w:rsidRDefault="008302E5" w:rsidP="0058138E">
      <w:pPr>
        <w:spacing w:line="240" w:lineRule="auto"/>
        <w:jc w:val="both"/>
        <w:rPr>
          <w:rFonts w:ascii="Times New Roman" w:hAnsi="Times New Roman" w:cs="Times New Roman"/>
          <w:sz w:val="24"/>
          <w:szCs w:val="24"/>
        </w:rPr>
      </w:pPr>
    </w:p>
    <w:p w:rsidR="006D0EB8" w:rsidRDefault="006D0EB8" w:rsidP="00465D5B">
      <w:pPr>
        <w:pStyle w:val="1"/>
        <w:numPr>
          <w:ilvl w:val="0"/>
          <w:numId w:val="7"/>
        </w:numPr>
        <w:spacing w:before="0" w:line="240" w:lineRule="auto"/>
        <w:jc w:val="center"/>
        <w:rPr>
          <w:rFonts w:ascii="Times New Roman" w:hAnsi="Times New Roman" w:cs="Times New Roman"/>
          <w:color w:val="auto"/>
          <w:sz w:val="24"/>
          <w:szCs w:val="24"/>
        </w:rPr>
      </w:pPr>
      <w:r w:rsidRPr="006D0EB8">
        <w:rPr>
          <w:rFonts w:ascii="Times New Roman" w:hAnsi="Times New Roman" w:cs="Times New Roman"/>
          <w:color w:val="auto"/>
          <w:sz w:val="24"/>
          <w:szCs w:val="24"/>
        </w:rPr>
        <w:t xml:space="preserve">Организационный раздел основной образовательной программы </w:t>
      </w:r>
    </w:p>
    <w:p w:rsidR="006D0EB8" w:rsidRPr="008302E5" w:rsidRDefault="006D0EB8" w:rsidP="008302E5">
      <w:pPr>
        <w:pStyle w:val="1"/>
        <w:spacing w:before="0" w:line="240" w:lineRule="auto"/>
        <w:ind w:left="1080"/>
        <w:jc w:val="center"/>
        <w:rPr>
          <w:rFonts w:ascii="Times New Roman" w:hAnsi="Times New Roman" w:cs="Times New Roman"/>
          <w:color w:val="auto"/>
          <w:sz w:val="24"/>
          <w:szCs w:val="24"/>
        </w:rPr>
      </w:pPr>
      <w:r w:rsidRPr="006D0EB8">
        <w:rPr>
          <w:rFonts w:ascii="Times New Roman" w:hAnsi="Times New Roman" w:cs="Times New Roman"/>
          <w:color w:val="auto"/>
          <w:sz w:val="24"/>
          <w:szCs w:val="24"/>
        </w:rPr>
        <w:t>среднего общего образования</w:t>
      </w:r>
    </w:p>
    <w:p w:rsidR="006D0EB8" w:rsidRDefault="006D0EB8" w:rsidP="0058138E">
      <w:pPr>
        <w:pStyle w:val="2"/>
        <w:spacing w:before="0" w:line="240" w:lineRule="auto"/>
        <w:jc w:val="both"/>
        <w:rPr>
          <w:rFonts w:ascii="Times New Roman" w:hAnsi="Times New Roman" w:cs="Times New Roman"/>
          <w:color w:val="auto"/>
          <w:sz w:val="24"/>
          <w:szCs w:val="24"/>
        </w:rPr>
      </w:pPr>
      <w:bookmarkStart w:id="136" w:name="_Toc453968215"/>
      <w:r w:rsidRPr="006D0EB8">
        <w:rPr>
          <w:rFonts w:ascii="Times New Roman" w:hAnsi="Times New Roman" w:cs="Times New Roman"/>
          <w:color w:val="auto"/>
          <w:sz w:val="24"/>
          <w:szCs w:val="24"/>
        </w:rPr>
        <w:t xml:space="preserve">III.1.  Учебный </w:t>
      </w:r>
      <w:bookmarkEnd w:id="136"/>
      <w:r w:rsidR="003776E8" w:rsidRPr="006D0EB8">
        <w:rPr>
          <w:rFonts w:ascii="Times New Roman" w:hAnsi="Times New Roman" w:cs="Times New Roman"/>
          <w:color w:val="auto"/>
          <w:sz w:val="24"/>
          <w:szCs w:val="24"/>
        </w:rPr>
        <w:t>план среднего</w:t>
      </w:r>
      <w:r w:rsidRPr="006D0EB8">
        <w:rPr>
          <w:rFonts w:ascii="Times New Roman" w:hAnsi="Times New Roman" w:cs="Times New Roman"/>
          <w:color w:val="auto"/>
          <w:sz w:val="24"/>
          <w:szCs w:val="24"/>
        </w:rPr>
        <w:t xml:space="preserve"> общего образования </w:t>
      </w:r>
      <w:r>
        <w:rPr>
          <w:rFonts w:ascii="Times New Roman" w:hAnsi="Times New Roman" w:cs="Times New Roman"/>
          <w:color w:val="auto"/>
          <w:sz w:val="24"/>
          <w:szCs w:val="24"/>
        </w:rPr>
        <w:t>МОАУ СОШ №1</w:t>
      </w:r>
      <w:r w:rsidR="00CA7EC8" w:rsidRPr="00CA7EC8">
        <w:rPr>
          <w:rFonts w:ascii="Times New Roman" w:hAnsi="Times New Roman" w:cs="Times New Roman"/>
          <w:color w:val="auto"/>
          <w:sz w:val="24"/>
          <w:szCs w:val="24"/>
        </w:rPr>
        <w:t>5</w:t>
      </w:r>
      <w:r>
        <w:rPr>
          <w:rFonts w:ascii="Times New Roman" w:hAnsi="Times New Roman" w:cs="Times New Roman"/>
          <w:color w:val="auto"/>
          <w:sz w:val="24"/>
          <w:szCs w:val="24"/>
        </w:rPr>
        <w:t>.</w:t>
      </w:r>
    </w:p>
    <w:p w:rsidR="008302E5" w:rsidRPr="008302E5" w:rsidRDefault="008302E5" w:rsidP="008302E5">
      <w:pPr>
        <w:shd w:val="clear" w:color="auto" w:fill="FFFFFF"/>
        <w:spacing w:after="0" w:line="240" w:lineRule="auto"/>
        <w:ind w:firstLine="142"/>
        <w:jc w:val="both"/>
        <w:rPr>
          <w:rFonts w:ascii="Times New Roman" w:hAnsi="Times New Roman" w:cs="Times New Roman"/>
          <w:b/>
          <w:bCs/>
          <w:sz w:val="24"/>
          <w:szCs w:val="24"/>
        </w:rPr>
      </w:pPr>
      <w:r w:rsidRPr="008302E5">
        <w:rPr>
          <w:rFonts w:ascii="Times New Roman" w:hAnsi="Times New Roman" w:cs="Times New Roman"/>
          <w:sz w:val="24"/>
          <w:szCs w:val="24"/>
        </w:rPr>
        <w:t>Учебный план 10-11 классов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определяет состав и объем учебных предметов и курсов.</w:t>
      </w:r>
    </w:p>
    <w:p w:rsidR="008302E5" w:rsidRPr="008302E5" w:rsidRDefault="008302E5" w:rsidP="008302E5">
      <w:pPr>
        <w:shd w:val="clear" w:color="auto" w:fill="FFFFFF"/>
        <w:spacing w:after="0" w:line="240" w:lineRule="auto"/>
        <w:ind w:firstLine="142"/>
        <w:jc w:val="both"/>
        <w:rPr>
          <w:rFonts w:ascii="Times New Roman" w:hAnsi="Times New Roman" w:cs="Times New Roman"/>
          <w:sz w:val="24"/>
          <w:szCs w:val="24"/>
        </w:rPr>
      </w:pPr>
      <w:r w:rsidRPr="008302E5">
        <w:rPr>
          <w:rFonts w:ascii="Times New Roman" w:hAnsi="Times New Roman" w:cs="Times New Roman"/>
          <w:sz w:val="24"/>
          <w:szCs w:val="24"/>
        </w:rPr>
        <w:t xml:space="preserve">  Максимальный объем нагрузки в 10 и 11  классах составляет 37 часов. </w:t>
      </w:r>
    </w:p>
    <w:p w:rsidR="008302E5" w:rsidRPr="008302E5" w:rsidRDefault="008302E5" w:rsidP="008302E5">
      <w:pPr>
        <w:shd w:val="clear" w:color="auto" w:fill="FFFFFF"/>
        <w:spacing w:after="0" w:line="240" w:lineRule="auto"/>
        <w:ind w:firstLine="142"/>
        <w:jc w:val="both"/>
        <w:rPr>
          <w:rFonts w:ascii="Times New Roman" w:hAnsi="Times New Roman" w:cs="Times New Roman"/>
          <w:sz w:val="24"/>
          <w:szCs w:val="24"/>
        </w:rPr>
      </w:pPr>
      <w:r w:rsidRPr="008302E5">
        <w:rPr>
          <w:rFonts w:ascii="Times New Roman" w:hAnsi="Times New Roman" w:cs="Times New Roman"/>
          <w:sz w:val="24"/>
          <w:szCs w:val="24"/>
        </w:rPr>
        <w:t xml:space="preserve">      Профильные общеобразовательные учебные предметы – это учебные предметы повышенного уровня, определяющие специализацию профиля обучения. В 10 классе реализуются три профиля обучения: технологический, социально-экономический, естественно-научный; в 11 классе - социально-экономический профиль обучения.  </w:t>
      </w:r>
    </w:p>
    <w:p w:rsidR="008302E5" w:rsidRPr="008302E5" w:rsidRDefault="008302E5" w:rsidP="008302E5">
      <w:pPr>
        <w:autoSpaceDE w:val="0"/>
        <w:autoSpaceDN w:val="0"/>
        <w:adjustRightInd w:val="0"/>
        <w:spacing w:after="0" w:line="240" w:lineRule="auto"/>
        <w:ind w:firstLine="142"/>
        <w:jc w:val="both"/>
        <w:rPr>
          <w:rFonts w:ascii="Times New Roman" w:eastAsiaTheme="minorHAnsi" w:hAnsi="Times New Roman" w:cs="Times New Roman"/>
          <w:bCs/>
          <w:sz w:val="24"/>
          <w:szCs w:val="24"/>
          <w:lang w:eastAsia="en-US"/>
        </w:rPr>
      </w:pPr>
      <w:r w:rsidRPr="008302E5">
        <w:rPr>
          <w:rFonts w:ascii="Times New Roman" w:eastAsiaTheme="minorHAnsi" w:hAnsi="Times New Roman" w:cs="Times New Roman"/>
          <w:sz w:val="24"/>
          <w:szCs w:val="24"/>
          <w:lang w:eastAsia="en-US"/>
        </w:rPr>
        <w:t xml:space="preserve">     Для осуществления </w:t>
      </w:r>
      <w:r>
        <w:rPr>
          <w:rFonts w:ascii="Times New Roman" w:eastAsiaTheme="minorHAnsi" w:hAnsi="Times New Roman" w:cs="Times New Roman"/>
          <w:sz w:val="24"/>
          <w:szCs w:val="24"/>
          <w:lang w:eastAsia="en-US"/>
        </w:rPr>
        <w:t>углубленной</w:t>
      </w:r>
      <w:r w:rsidRPr="008302E5">
        <w:rPr>
          <w:rFonts w:ascii="Times New Roman" w:eastAsiaTheme="minorHAnsi" w:hAnsi="Times New Roman" w:cs="Times New Roman"/>
          <w:sz w:val="24"/>
          <w:szCs w:val="24"/>
          <w:lang w:eastAsia="en-US"/>
        </w:rPr>
        <w:t xml:space="preserve"> подготовки</w:t>
      </w:r>
      <w:r w:rsidRPr="008302E5">
        <w:rPr>
          <w:rFonts w:ascii="Times New Roman" w:eastAsiaTheme="minorHAnsi" w:hAnsi="Times New Roman" w:cs="Times New Roman"/>
          <w:b/>
          <w:bCs/>
          <w:sz w:val="24"/>
          <w:szCs w:val="24"/>
          <w:lang w:eastAsia="en-US"/>
        </w:rPr>
        <w:t xml:space="preserve"> </w:t>
      </w:r>
      <w:r w:rsidRPr="008302E5">
        <w:rPr>
          <w:rFonts w:ascii="Times New Roman" w:eastAsiaTheme="minorHAnsi" w:hAnsi="Times New Roman" w:cs="Times New Roman"/>
          <w:sz w:val="24"/>
          <w:szCs w:val="24"/>
          <w:lang w:eastAsia="en-US"/>
        </w:rPr>
        <w:t>обучающихся 10,11 классов определены следующие профильные учебные предметы</w:t>
      </w:r>
      <w:r w:rsidRPr="008302E5">
        <w:rPr>
          <w:rFonts w:ascii="Times New Roman" w:eastAsiaTheme="minorHAnsi" w:hAnsi="Times New Roman" w:cs="Times New Roman"/>
          <w:bCs/>
          <w:sz w:val="24"/>
          <w:szCs w:val="24"/>
          <w:lang w:eastAsia="en-US"/>
        </w:rPr>
        <w:t xml:space="preserve">: </w:t>
      </w:r>
    </w:p>
    <w:p w:rsidR="008302E5" w:rsidRPr="008302E5" w:rsidRDefault="008302E5" w:rsidP="008302E5">
      <w:pPr>
        <w:autoSpaceDE w:val="0"/>
        <w:autoSpaceDN w:val="0"/>
        <w:adjustRightInd w:val="0"/>
        <w:spacing w:after="0" w:line="240" w:lineRule="auto"/>
        <w:ind w:firstLine="142"/>
        <w:jc w:val="both"/>
        <w:rPr>
          <w:rFonts w:ascii="Times New Roman" w:eastAsiaTheme="minorHAnsi" w:hAnsi="Times New Roman" w:cs="Times New Roman"/>
          <w:bCs/>
          <w:sz w:val="24"/>
          <w:szCs w:val="24"/>
          <w:lang w:eastAsia="en-US"/>
        </w:rPr>
      </w:pPr>
      <w:r w:rsidRPr="008302E5">
        <w:rPr>
          <w:rFonts w:ascii="Times New Roman" w:eastAsiaTheme="minorHAnsi" w:hAnsi="Times New Roman" w:cs="Times New Roman"/>
          <w:bCs/>
          <w:sz w:val="24"/>
          <w:szCs w:val="24"/>
          <w:lang w:eastAsia="en-US"/>
        </w:rPr>
        <w:t xml:space="preserve">- технологический профиль  - математика, информатика, физика; </w:t>
      </w:r>
    </w:p>
    <w:p w:rsidR="008302E5" w:rsidRPr="008302E5" w:rsidRDefault="008302E5" w:rsidP="008302E5">
      <w:pPr>
        <w:autoSpaceDE w:val="0"/>
        <w:autoSpaceDN w:val="0"/>
        <w:adjustRightInd w:val="0"/>
        <w:spacing w:after="0" w:line="240" w:lineRule="auto"/>
        <w:ind w:firstLine="142"/>
        <w:jc w:val="both"/>
        <w:rPr>
          <w:rFonts w:ascii="Times New Roman" w:eastAsiaTheme="minorHAnsi" w:hAnsi="Times New Roman" w:cs="Times New Roman"/>
          <w:bCs/>
          <w:sz w:val="24"/>
          <w:szCs w:val="24"/>
          <w:lang w:eastAsia="en-US"/>
        </w:rPr>
      </w:pPr>
      <w:r w:rsidRPr="008302E5">
        <w:rPr>
          <w:rFonts w:ascii="Times New Roman" w:eastAsiaTheme="minorHAnsi" w:hAnsi="Times New Roman" w:cs="Times New Roman"/>
          <w:bCs/>
          <w:sz w:val="24"/>
          <w:szCs w:val="24"/>
          <w:lang w:eastAsia="en-US"/>
        </w:rPr>
        <w:t>- социально-</w:t>
      </w:r>
      <w:r w:rsidR="00CA7EC8">
        <w:rPr>
          <w:rFonts w:ascii="Times New Roman" w:eastAsiaTheme="minorHAnsi" w:hAnsi="Times New Roman" w:cs="Times New Roman"/>
          <w:bCs/>
          <w:sz w:val="24"/>
          <w:szCs w:val="24"/>
          <w:lang w:eastAsia="en-US"/>
        </w:rPr>
        <w:t xml:space="preserve"> гуманитарный </w:t>
      </w:r>
      <w:r w:rsidRPr="008302E5">
        <w:rPr>
          <w:rFonts w:ascii="Times New Roman" w:eastAsiaTheme="minorHAnsi" w:hAnsi="Times New Roman" w:cs="Times New Roman"/>
          <w:bCs/>
          <w:sz w:val="24"/>
          <w:szCs w:val="24"/>
          <w:lang w:eastAsia="en-US"/>
        </w:rPr>
        <w:t xml:space="preserve"> профиль </w:t>
      </w:r>
      <w:r w:rsidR="00CA7EC8">
        <w:rPr>
          <w:rFonts w:ascii="Times New Roman" w:eastAsiaTheme="minorHAnsi" w:hAnsi="Times New Roman" w:cs="Times New Roman"/>
          <w:bCs/>
          <w:sz w:val="24"/>
          <w:szCs w:val="24"/>
          <w:lang w:eastAsia="en-US"/>
        </w:rPr>
        <w:t>–</w:t>
      </w:r>
      <w:r w:rsidRPr="008302E5">
        <w:rPr>
          <w:rFonts w:ascii="Times New Roman" w:eastAsiaTheme="minorHAnsi" w:hAnsi="Times New Roman" w:cs="Times New Roman"/>
          <w:bCs/>
          <w:sz w:val="24"/>
          <w:szCs w:val="24"/>
          <w:lang w:eastAsia="en-US"/>
        </w:rPr>
        <w:t xml:space="preserve"> </w:t>
      </w:r>
      <w:r w:rsidR="00CA7EC8">
        <w:rPr>
          <w:rFonts w:ascii="Times New Roman" w:eastAsiaTheme="minorHAnsi" w:hAnsi="Times New Roman" w:cs="Times New Roman"/>
          <w:bCs/>
          <w:sz w:val="24"/>
          <w:szCs w:val="24"/>
          <w:lang w:eastAsia="en-US"/>
        </w:rPr>
        <w:t>русский язык, история, право.</w:t>
      </w:r>
    </w:p>
    <w:p w:rsidR="008302E5" w:rsidRPr="00CA7EC8" w:rsidRDefault="008302E5" w:rsidP="008302E5">
      <w:pPr>
        <w:autoSpaceDE w:val="0"/>
        <w:autoSpaceDN w:val="0"/>
        <w:adjustRightInd w:val="0"/>
        <w:spacing w:after="0" w:line="240" w:lineRule="auto"/>
        <w:ind w:firstLine="142"/>
        <w:jc w:val="both"/>
        <w:rPr>
          <w:rFonts w:ascii="Times New Roman" w:eastAsiaTheme="minorHAnsi" w:hAnsi="Times New Roman" w:cs="Times New Roman"/>
          <w:bCs/>
          <w:sz w:val="24"/>
          <w:szCs w:val="24"/>
          <w:lang w:eastAsia="en-US"/>
        </w:rPr>
      </w:pPr>
    </w:p>
    <w:p w:rsidR="008302E5" w:rsidRPr="008302E5" w:rsidRDefault="008302E5" w:rsidP="008302E5">
      <w:pPr>
        <w:shd w:val="clear" w:color="auto" w:fill="FFFFFF"/>
        <w:spacing w:after="0" w:line="240" w:lineRule="auto"/>
        <w:ind w:firstLine="142"/>
        <w:jc w:val="both"/>
        <w:rPr>
          <w:rFonts w:ascii="Times New Roman" w:eastAsiaTheme="minorHAnsi" w:hAnsi="Times New Roman" w:cs="Times New Roman"/>
          <w:sz w:val="24"/>
          <w:szCs w:val="24"/>
          <w:lang w:eastAsia="en-US"/>
        </w:rPr>
      </w:pPr>
    </w:p>
    <w:p w:rsidR="008302E5" w:rsidRPr="008302E5" w:rsidRDefault="008302E5" w:rsidP="008302E5">
      <w:pPr>
        <w:spacing w:after="0" w:line="240" w:lineRule="auto"/>
        <w:ind w:firstLine="142"/>
        <w:jc w:val="both"/>
        <w:rPr>
          <w:rFonts w:ascii="Times New Roman" w:hAnsi="Times New Roman" w:cs="Times New Roman"/>
          <w:sz w:val="24"/>
          <w:szCs w:val="24"/>
        </w:rPr>
      </w:pPr>
      <w:r w:rsidRPr="008302E5">
        <w:rPr>
          <w:rFonts w:ascii="Times New Roman" w:hAnsi="Times New Roman" w:cs="Times New Roman"/>
          <w:sz w:val="24"/>
          <w:szCs w:val="24"/>
        </w:rPr>
        <w:t xml:space="preserve">   Наполняемость обязательной части учебного плана 10-11 классов определена составом учебных предметов обязательных предметных областей:</w:t>
      </w:r>
    </w:p>
    <w:p w:rsidR="008302E5" w:rsidRPr="008302E5" w:rsidRDefault="008302E5" w:rsidP="008302E5">
      <w:pPr>
        <w:spacing w:after="0" w:line="240" w:lineRule="auto"/>
        <w:ind w:firstLine="142"/>
        <w:jc w:val="both"/>
        <w:rPr>
          <w:rFonts w:ascii="Times New Roman" w:hAnsi="Times New Roman" w:cs="Times New Roman"/>
          <w:sz w:val="24"/>
          <w:szCs w:val="24"/>
        </w:rPr>
      </w:pPr>
      <w:r w:rsidRPr="008302E5">
        <w:rPr>
          <w:rFonts w:ascii="Times New Roman" w:hAnsi="Times New Roman" w:cs="Times New Roman"/>
          <w:sz w:val="24"/>
          <w:szCs w:val="24"/>
        </w:rPr>
        <w:t xml:space="preserve">- </w:t>
      </w:r>
      <w:r w:rsidRPr="008302E5">
        <w:rPr>
          <w:rFonts w:ascii="Times New Roman" w:hAnsi="Times New Roman" w:cs="Times New Roman"/>
          <w:b/>
          <w:sz w:val="24"/>
          <w:szCs w:val="24"/>
        </w:rPr>
        <w:t xml:space="preserve">«Русский язык и литература» </w:t>
      </w:r>
      <w:r w:rsidRPr="008302E5">
        <w:rPr>
          <w:rFonts w:ascii="Times New Roman" w:hAnsi="Times New Roman" w:cs="Times New Roman"/>
          <w:sz w:val="24"/>
          <w:szCs w:val="24"/>
        </w:rPr>
        <w:t>- «Русский язык» (2</w:t>
      </w:r>
      <w:r w:rsidR="00CA7EC8">
        <w:rPr>
          <w:rFonts w:ascii="Times New Roman" w:hAnsi="Times New Roman" w:cs="Times New Roman"/>
          <w:sz w:val="24"/>
          <w:szCs w:val="24"/>
        </w:rPr>
        <w:t>/3</w:t>
      </w:r>
      <w:r w:rsidRPr="008302E5">
        <w:rPr>
          <w:rFonts w:ascii="Times New Roman" w:hAnsi="Times New Roman" w:cs="Times New Roman"/>
          <w:sz w:val="24"/>
          <w:szCs w:val="24"/>
        </w:rPr>
        <w:t xml:space="preserve"> часа), «Литература» (3 часа);</w:t>
      </w:r>
    </w:p>
    <w:p w:rsidR="008302E5" w:rsidRPr="008302E5" w:rsidRDefault="008302E5" w:rsidP="008302E5">
      <w:pPr>
        <w:spacing w:after="0" w:line="240" w:lineRule="auto"/>
        <w:ind w:firstLine="142"/>
        <w:jc w:val="both"/>
        <w:rPr>
          <w:rFonts w:ascii="Times New Roman" w:hAnsi="Times New Roman" w:cs="Times New Roman"/>
          <w:sz w:val="24"/>
          <w:szCs w:val="24"/>
        </w:rPr>
      </w:pPr>
      <w:r w:rsidRPr="008302E5">
        <w:rPr>
          <w:rFonts w:ascii="Times New Roman" w:hAnsi="Times New Roman" w:cs="Times New Roman"/>
          <w:sz w:val="24"/>
          <w:szCs w:val="24"/>
        </w:rPr>
        <w:t xml:space="preserve">- </w:t>
      </w:r>
      <w:r w:rsidRPr="008302E5">
        <w:rPr>
          <w:rFonts w:ascii="Times New Roman" w:hAnsi="Times New Roman" w:cs="Times New Roman"/>
          <w:b/>
          <w:sz w:val="24"/>
          <w:szCs w:val="24"/>
        </w:rPr>
        <w:t>«Родной язык и родная литература»</w:t>
      </w:r>
      <w:r w:rsidRPr="008302E5">
        <w:rPr>
          <w:rFonts w:ascii="Times New Roman" w:hAnsi="Times New Roman" w:cs="Times New Roman"/>
          <w:sz w:val="24"/>
          <w:szCs w:val="24"/>
        </w:rPr>
        <w:t xml:space="preserve"> - «Родной язык (русский)» (1 час), «Родная литература (русская)» (1 час); </w:t>
      </w:r>
    </w:p>
    <w:p w:rsidR="008302E5" w:rsidRPr="008302E5" w:rsidRDefault="008302E5" w:rsidP="008302E5">
      <w:pPr>
        <w:spacing w:after="0" w:line="240" w:lineRule="auto"/>
        <w:ind w:firstLine="142"/>
        <w:jc w:val="both"/>
        <w:rPr>
          <w:rFonts w:ascii="Times New Roman" w:hAnsi="Times New Roman" w:cs="Times New Roman"/>
          <w:sz w:val="24"/>
          <w:szCs w:val="24"/>
        </w:rPr>
      </w:pPr>
      <w:r w:rsidRPr="008302E5">
        <w:rPr>
          <w:rFonts w:ascii="Times New Roman" w:hAnsi="Times New Roman" w:cs="Times New Roman"/>
          <w:sz w:val="24"/>
          <w:szCs w:val="24"/>
        </w:rPr>
        <w:t xml:space="preserve">- </w:t>
      </w:r>
      <w:r w:rsidRPr="008302E5">
        <w:rPr>
          <w:rFonts w:ascii="Times New Roman" w:hAnsi="Times New Roman" w:cs="Times New Roman"/>
          <w:b/>
          <w:sz w:val="24"/>
          <w:szCs w:val="24"/>
        </w:rPr>
        <w:t xml:space="preserve">«Иностранные языки» </w:t>
      </w:r>
      <w:r w:rsidRPr="008302E5">
        <w:rPr>
          <w:rFonts w:ascii="Times New Roman" w:hAnsi="Times New Roman" w:cs="Times New Roman"/>
          <w:sz w:val="24"/>
          <w:szCs w:val="24"/>
        </w:rPr>
        <w:t xml:space="preserve">- «Иностранный (английский) язык» (3 часа); </w:t>
      </w:r>
    </w:p>
    <w:p w:rsidR="008302E5" w:rsidRPr="008302E5" w:rsidRDefault="008302E5" w:rsidP="008302E5">
      <w:pPr>
        <w:spacing w:after="0" w:line="240" w:lineRule="auto"/>
        <w:ind w:firstLine="142"/>
        <w:jc w:val="both"/>
        <w:rPr>
          <w:rFonts w:ascii="Times New Roman" w:hAnsi="Times New Roman" w:cs="Times New Roman"/>
          <w:sz w:val="24"/>
          <w:szCs w:val="24"/>
        </w:rPr>
      </w:pPr>
      <w:r w:rsidRPr="008302E5">
        <w:rPr>
          <w:rFonts w:ascii="Times New Roman" w:hAnsi="Times New Roman" w:cs="Times New Roman"/>
          <w:sz w:val="24"/>
          <w:szCs w:val="24"/>
        </w:rPr>
        <w:t xml:space="preserve">- </w:t>
      </w:r>
      <w:r w:rsidRPr="008302E5">
        <w:rPr>
          <w:rFonts w:ascii="Times New Roman" w:hAnsi="Times New Roman" w:cs="Times New Roman"/>
          <w:b/>
          <w:sz w:val="24"/>
          <w:szCs w:val="24"/>
        </w:rPr>
        <w:t>«Математика и информатика»</w:t>
      </w:r>
      <w:r w:rsidR="00CA7EC8">
        <w:rPr>
          <w:rFonts w:ascii="Times New Roman" w:hAnsi="Times New Roman" w:cs="Times New Roman"/>
          <w:sz w:val="24"/>
          <w:szCs w:val="24"/>
        </w:rPr>
        <w:t xml:space="preserve"> - «Математика (5/6</w:t>
      </w:r>
      <w:r w:rsidRPr="008302E5">
        <w:rPr>
          <w:rFonts w:ascii="Times New Roman" w:hAnsi="Times New Roman" w:cs="Times New Roman"/>
          <w:sz w:val="24"/>
          <w:szCs w:val="24"/>
        </w:rPr>
        <w:t xml:space="preserve"> часов), «Информатика» (1</w:t>
      </w:r>
      <w:r w:rsidR="00CA7EC8">
        <w:rPr>
          <w:rFonts w:ascii="Times New Roman" w:hAnsi="Times New Roman" w:cs="Times New Roman"/>
          <w:sz w:val="24"/>
          <w:szCs w:val="24"/>
        </w:rPr>
        <w:t>/</w:t>
      </w:r>
      <w:r w:rsidRPr="008302E5">
        <w:rPr>
          <w:rFonts w:ascii="Times New Roman" w:hAnsi="Times New Roman" w:cs="Times New Roman"/>
          <w:sz w:val="24"/>
          <w:szCs w:val="24"/>
        </w:rPr>
        <w:t xml:space="preserve"> </w:t>
      </w:r>
      <w:r w:rsidR="00CA7EC8">
        <w:rPr>
          <w:rFonts w:ascii="Times New Roman" w:hAnsi="Times New Roman" w:cs="Times New Roman"/>
          <w:sz w:val="24"/>
          <w:szCs w:val="24"/>
        </w:rPr>
        <w:t>4</w:t>
      </w:r>
      <w:r w:rsidRPr="008302E5">
        <w:rPr>
          <w:rFonts w:ascii="Times New Roman" w:hAnsi="Times New Roman" w:cs="Times New Roman"/>
          <w:sz w:val="24"/>
          <w:szCs w:val="24"/>
        </w:rPr>
        <w:t xml:space="preserve"> часа);</w:t>
      </w:r>
    </w:p>
    <w:p w:rsidR="008302E5" w:rsidRPr="008302E5" w:rsidRDefault="008302E5" w:rsidP="008302E5">
      <w:pPr>
        <w:spacing w:after="0" w:line="240" w:lineRule="auto"/>
        <w:ind w:firstLine="142"/>
        <w:jc w:val="both"/>
        <w:rPr>
          <w:rFonts w:ascii="Times New Roman" w:hAnsi="Times New Roman" w:cs="Times New Roman"/>
          <w:sz w:val="24"/>
          <w:szCs w:val="24"/>
        </w:rPr>
      </w:pPr>
      <w:r w:rsidRPr="008302E5">
        <w:rPr>
          <w:rFonts w:ascii="Times New Roman" w:hAnsi="Times New Roman" w:cs="Times New Roman"/>
          <w:sz w:val="24"/>
          <w:szCs w:val="24"/>
        </w:rPr>
        <w:t xml:space="preserve">- </w:t>
      </w:r>
      <w:r w:rsidRPr="008302E5">
        <w:rPr>
          <w:rFonts w:ascii="Times New Roman" w:hAnsi="Times New Roman" w:cs="Times New Roman"/>
          <w:b/>
          <w:sz w:val="24"/>
          <w:szCs w:val="24"/>
        </w:rPr>
        <w:t>«Общественные науки»</w:t>
      </w:r>
      <w:r w:rsidRPr="008302E5">
        <w:rPr>
          <w:rFonts w:ascii="Times New Roman" w:hAnsi="Times New Roman" w:cs="Times New Roman"/>
          <w:sz w:val="24"/>
          <w:szCs w:val="24"/>
        </w:rPr>
        <w:t xml:space="preserve"> - «История» (2</w:t>
      </w:r>
      <w:r w:rsidR="00CA7EC8">
        <w:rPr>
          <w:rFonts w:ascii="Times New Roman" w:hAnsi="Times New Roman" w:cs="Times New Roman"/>
          <w:sz w:val="24"/>
          <w:szCs w:val="24"/>
        </w:rPr>
        <w:t>/3</w:t>
      </w:r>
      <w:r w:rsidRPr="008302E5">
        <w:rPr>
          <w:rFonts w:ascii="Times New Roman" w:hAnsi="Times New Roman" w:cs="Times New Roman"/>
          <w:sz w:val="24"/>
          <w:szCs w:val="24"/>
        </w:rPr>
        <w:t xml:space="preserve"> часа), «Обществознание» (2 час), «Право» (2 часа), «Экономика (2 часа), «География» (1час);</w:t>
      </w:r>
    </w:p>
    <w:p w:rsidR="008302E5" w:rsidRPr="008302E5" w:rsidRDefault="008302E5" w:rsidP="008302E5">
      <w:pPr>
        <w:spacing w:after="0" w:line="240" w:lineRule="auto"/>
        <w:ind w:firstLine="142"/>
        <w:jc w:val="both"/>
        <w:rPr>
          <w:rFonts w:ascii="Times New Roman" w:hAnsi="Times New Roman" w:cs="Times New Roman"/>
          <w:sz w:val="24"/>
          <w:szCs w:val="24"/>
        </w:rPr>
      </w:pPr>
      <w:r w:rsidRPr="008302E5">
        <w:rPr>
          <w:rFonts w:ascii="Times New Roman" w:hAnsi="Times New Roman" w:cs="Times New Roman"/>
          <w:sz w:val="24"/>
          <w:szCs w:val="24"/>
        </w:rPr>
        <w:t>-</w:t>
      </w:r>
      <w:r w:rsidRPr="008302E5">
        <w:rPr>
          <w:rFonts w:ascii="Times New Roman" w:hAnsi="Times New Roman" w:cs="Times New Roman"/>
          <w:b/>
          <w:sz w:val="24"/>
          <w:szCs w:val="24"/>
        </w:rPr>
        <w:t>«Естественные науки»</w:t>
      </w:r>
      <w:r w:rsidR="00CA7EC8">
        <w:rPr>
          <w:rFonts w:ascii="Times New Roman" w:hAnsi="Times New Roman" w:cs="Times New Roman"/>
          <w:sz w:val="24"/>
          <w:szCs w:val="24"/>
        </w:rPr>
        <w:t xml:space="preserve"> - «Биология» (1 час), «Физика» (2/</w:t>
      </w:r>
      <w:r w:rsidRPr="008302E5">
        <w:rPr>
          <w:rFonts w:ascii="Times New Roman" w:hAnsi="Times New Roman" w:cs="Times New Roman"/>
          <w:sz w:val="24"/>
          <w:szCs w:val="24"/>
        </w:rPr>
        <w:t xml:space="preserve"> 5 часов), «Химия» (1</w:t>
      </w:r>
      <w:r w:rsidR="00CA7EC8">
        <w:rPr>
          <w:rFonts w:ascii="Times New Roman" w:hAnsi="Times New Roman" w:cs="Times New Roman"/>
          <w:sz w:val="24"/>
          <w:szCs w:val="24"/>
        </w:rPr>
        <w:t xml:space="preserve"> час</w:t>
      </w:r>
      <w:r w:rsidRPr="008302E5">
        <w:rPr>
          <w:rFonts w:ascii="Times New Roman" w:hAnsi="Times New Roman" w:cs="Times New Roman"/>
          <w:sz w:val="24"/>
          <w:szCs w:val="24"/>
        </w:rPr>
        <w:t>);</w:t>
      </w:r>
    </w:p>
    <w:p w:rsidR="008302E5" w:rsidRPr="008302E5" w:rsidRDefault="008302E5" w:rsidP="008302E5">
      <w:pPr>
        <w:spacing w:after="0" w:line="240" w:lineRule="auto"/>
        <w:ind w:firstLine="142"/>
        <w:jc w:val="both"/>
        <w:rPr>
          <w:rFonts w:ascii="Times New Roman" w:hAnsi="Times New Roman" w:cs="Times New Roman"/>
          <w:sz w:val="24"/>
          <w:szCs w:val="24"/>
        </w:rPr>
      </w:pPr>
      <w:r w:rsidRPr="008302E5">
        <w:rPr>
          <w:rFonts w:ascii="Times New Roman" w:hAnsi="Times New Roman" w:cs="Times New Roman"/>
          <w:sz w:val="24"/>
          <w:szCs w:val="24"/>
        </w:rPr>
        <w:t xml:space="preserve">- </w:t>
      </w:r>
      <w:r w:rsidRPr="008302E5">
        <w:rPr>
          <w:rFonts w:ascii="Times New Roman" w:hAnsi="Times New Roman" w:cs="Times New Roman"/>
          <w:b/>
          <w:sz w:val="24"/>
          <w:szCs w:val="24"/>
        </w:rPr>
        <w:t>«Физическая культура, экология и основы безопасности жизнедеятельности»</w:t>
      </w:r>
      <w:r w:rsidRPr="008302E5">
        <w:rPr>
          <w:rFonts w:ascii="Times New Roman" w:hAnsi="Times New Roman" w:cs="Times New Roman"/>
          <w:sz w:val="24"/>
          <w:szCs w:val="24"/>
        </w:rPr>
        <w:t xml:space="preserve"> - «Физическая культура» (3 часа), ОБЖ (1 час). </w:t>
      </w:r>
    </w:p>
    <w:p w:rsidR="008302E5" w:rsidRDefault="008302E5" w:rsidP="004B271C">
      <w:pPr>
        <w:spacing w:after="0" w:line="240" w:lineRule="auto"/>
        <w:ind w:firstLine="142"/>
        <w:jc w:val="both"/>
        <w:rPr>
          <w:rFonts w:ascii="Times New Roman" w:hAnsi="Times New Roman" w:cs="Times New Roman"/>
          <w:bCs/>
          <w:color w:val="000000"/>
          <w:sz w:val="24"/>
          <w:szCs w:val="24"/>
        </w:rPr>
      </w:pPr>
      <w:r w:rsidRPr="008302E5">
        <w:rPr>
          <w:rFonts w:ascii="Times New Roman" w:hAnsi="Times New Roman" w:cs="Times New Roman"/>
          <w:sz w:val="24"/>
          <w:szCs w:val="24"/>
        </w:rPr>
        <w:t xml:space="preserve">     Кроме того, обучающиеся 10 класса изучают учебный предмет «Индивидуальный проект» (1 час)., обучающиеся 11 класса - «Астрономия» (1 час), </w:t>
      </w:r>
    </w:p>
    <w:p w:rsidR="004B271C" w:rsidRPr="005244F9" w:rsidRDefault="004B271C" w:rsidP="005244F9">
      <w:pPr>
        <w:widowControl w:val="0"/>
        <w:tabs>
          <w:tab w:val="left" w:pos="0"/>
        </w:tabs>
        <w:autoSpaceDE w:val="0"/>
        <w:autoSpaceDN w:val="0"/>
        <w:adjustRightInd w:val="0"/>
        <w:spacing w:after="0" w:line="240" w:lineRule="auto"/>
        <w:ind w:firstLine="284"/>
        <w:jc w:val="both"/>
        <w:rPr>
          <w:rFonts w:ascii="Times New Roman" w:eastAsia="Times New Roman" w:hAnsi="Times New Roman" w:cs="Times New Roman"/>
          <w:sz w:val="24"/>
          <w:szCs w:val="28"/>
        </w:rPr>
      </w:pPr>
      <w:r w:rsidRPr="005244F9">
        <w:rPr>
          <w:rFonts w:ascii="Times New Roman" w:eastAsia="Times New Roman" w:hAnsi="Times New Roman" w:cs="Times New Roman"/>
          <w:sz w:val="24"/>
          <w:szCs w:val="28"/>
        </w:rPr>
        <w:t xml:space="preserve">В учебном плане 10 класса предусмотрено выполнение обучающимися индивидуального проекта в рамках курса «Индивидуальный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инженерной.  Индивидуальный проект выполняется обучающимся в течение </w:t>
      </w:r>
      <w:r w:rsidR="005244F9">
        <w:rPr>
          <w:rFonts w:ascii="Times New Roman" w:eastAsia="Times New Roman" w:hAnsi="Times New Roman" w:cs="Times New Roman"/>
          <w:sz w:val="24"/>
          <w:szCs w:val="28"/>
        </w:rPr>
        <w:t>двух лет.</w:t>
      </w:r>
    </w:p>
    <w:p w:rsidR="004B271C" w:rsidRPr="004B271C" w:rsidRDefault="004B271C" w:rsidP="004B271C">
      <w:pPr>
        <w:spacing w:after="0" w:line="240" w:lineRule="auto"/>
        <w:ind w:firstLine="142"/>
        <w:jc w:val="both"/>
        <w:rPr>
          <w:rFonts w:ascii="Times New Roman" w:hAnsi="Times New Roman" w:cs="Times New Roman"/>
          <w:sz w:val="24"/>
          <w:szCs w:val="24"/>
        </w:rPr>
      </w:pPr>
    </w:p>
    <w:p w:rsidR="008302E5" w:rsidRDefault="008302E5" w:rsidP="008302E5">
      <w:pPr>
        <w:suppressAutoHyphens/>
        <w:spacing w:after="0" w:line="240" w:lineRule="auto"/>
        <w:ind w:firstLine="142"/>
        <w:jc w:val="both"/>
        <w:rPr>
          <w:rFonts w:ascii="Times New Roman" w:eastAsia="Calibri" w:hAnsi="Times New Roman" w:cs="Times New Roman"/>
          <w:sz w:val="24"/>
          <w:szCs w:val="24"/>
        </w:rPr>
      </w:pPr>
      <w:r w:rsidRPr="008302E5">
        <w:rPr>
          <w:rFonts w:ascii="Times New Roman" w:eastAsia="Calibri" w:hAnsi="Times New Roman" w:cs="Times New Roman"/>
          <w:sz w:val="24"/>
          <w:szCs w:val="24"/>
        </w:rPr>
        <w:t>Общекультурное, духовно-нравственное, спортивно-оздоровительное и социальное направления внеурочной деятельности реализуются классными руководителями в рамках Программы воспитания</w:t>
      </w:r>
      <w:r>
        <w:rPr>
          <w:rFonts w:ascii="Times New Roman" w:eastAsia="Calibri" w:hAnsi="Times New Roman" w:cs="Times New Roman"/>
          <w:sz w:val="24"/>
          <w:szCs w:val="24"/>
        </w:rPr>
        <w:t xml:space="preserve"> класса и школы, а также в рамках дополнительного образования и центра образования «Точка роста».</w:t>
      </w:r>
    </w:p>
    <w:p w:rsidR="005244F9" w:rsidRDefault="005244F9" w:rsidP="008302E5">
      <w:pPr>
        <w:suppressAutoHyphens/>
        <w:spacing w:after="0" w:line="240" w:lineRule="auto"/>
        <w:ind w:firstLine="142"/>
        <w:jc w:val="both"/>
        <w:rPr>
          <w:rFonts w:ascii="Times New Roman" w:eastAsia="Calibri" w:hAnsi="Times New Roman" w:cs="Times New Roman"/>
          <w:sz w:val="24"/>
          <w:szCs w:val="24"/>
        </w:rPr>
      </w:pPr>
    </w:p>
    <w:p w:rsidR="005244F9" w:rsidRPr="008302E5" w:rsidRDefault="005244F9" w:rsidP="008302E5">
      <w:pPr>
        <w:suppressAutoHyphens/>
        <w:spacing w:after="0" w:line="240" w:lineRule="auto"/>
        <w:ind w:firstLine="142"/>
        <w:jc w:val="both"/>
        <w:rPr>
          <w:rFonts w:ascii="Times New Roman" w:eastAsia="Calibri" w:hAnsi="Times New Roman" w:cs="Times New Roman"/>
          <w:sz w:val="24"/>
          <w:szCs w:val="24"/>
        </w:rPr>
      </w:pPr>
    </w:p>
    <w:p w:rsidR="008302E5" w:rsidRDefault="008302E5" w:rsidP="008302E5">
      <w:pPr>
        <w:spacing w:after="0" w:line="240" w:lineRule="auto"/>
        <w:jc w:val="center"/>
        <w:rPr>
          <w:rFonts w:ascii="Times New Roman" w:hAnsi="Times New Roman" w:cs="Times New Roman"/>
          <w:b/>
          <w:sz w:val="24"/>
          <w:szCs w:val="26"/>
        </w:rPr>
      </w:pPr>
    </w:p>
    <w:p w:rsidR="005244F9" w:rsidRDefault="005244F9" w:rsidP="008302E5">
      <w:pPr>
        <w:spacing w:after="0" w:line="240" w:lineRule="auto"/>
        <w:jc w:val="center"/>
        <w:rPr>
          <w:rFonts w:ascii="Times New Roman" w:hAnsi="Times New Roman" w:cs="Times New Roman"/>
          <w:b/>
          <w:sz w:val="24"/>
          <w:szCs w:val="26"/>
        </w:rPr>
      </w:pPr>
    </w:p>
    <w:p w:rsidR="005244F9" w:rsidRDefault="005244F9" w:rsidP="008302E5">
      <w:pPr>
        <w:spacing w:after="0" w:line="240" w:lineRule="auto"/>
        <w:jc w:val="center"/>
        <w:rPr>
          <w:rFonts w:ascii="Times New Roman" w:hAnsi="Times New Roman" w:cs="Times New Roman"/>
          <w:b/>
          <w:sz w:val="24"/>
          <w:szCs w:val="26"/>
        </w:rPr>
      </w:pPr>
    </w:p>
    <w:p w:rsidR="005244F9" w:rsidRDefault="005244F9" w:rsidP="008302E5">
      <w:pPr>
        <w:spacing w:after="0" w:line="240" w:lineRule="auto"/>
        <w:jc w:val="center"/>
        <w:rPr>
          <w:rFonts w:ascii="Times New Roman" w:hAnsi="Times New Roman" w:cs="Times New Roman"/>
          <w:b/>
          <w:sz w:val="24"/>
          <w:szCs w:val="26"/>
        </w:rPr>
      </w:pPr>
    </w:p>
    <w:p w:rsidR="005244F9" w:rsidRDefault="005244F9" w:rsidP="008302E5">
      <w:pPr>
        <w:spacing w:after="0" w:line="240" w:lineRule="auto"/>
        <w:jc w:val="center"/>
        <w:rPr>
          <w:rFonts w:ascii="Times New Roman" w:hAnsi="Times New Roman" w:cs="Times New Roman"/>
          <w:b/>
          <w:sz w:val="24"/>
          <w:szCs w:val="26"/>
        </w:rPr>
      </w:pPr>
    </w:p>
    <w:p w:rsidR="0073296B" w:rsidRPr="0073296B" w:rsidRDefault="0073296B" w:rsidP="0073296B">
      <w:pPr>
        <w:jc w:val="center"/>
        <w:rPr>
          <w:rFonts w:ascii="Times New Roman" w:hAnsi="Times New Roman" w:cs="Times New Roman"/>
          <w:b/>
          <w:sz w:val="24"/>
          <w:szCs w:val="24"/>
        </w:rPr>
      </w:pPr>
      <w:r w:rsidRPr="0073296B">
        <w:rPr>
          <w:rFonts w:ascii="Times New Roman" w:hAnsi="Times New Roman" w:cs="Times New Roman"/>
          <w:b/>
          <w:sz w:val="24"/>
          <w:szCs w:val="24"/>
        </w:rPr>
        <w:t>УЧЕБНЫЙ ПЛАН СРЕДНЕГО ОБЩЕГО ОБРАЗОВАНИЯ</w:t>
      </w:r>
    </w:p>
    <w:p w:rsidR="0073296B" w:rsidRPr="0073296B" w:rsidRDefault="0073296B" w:rsidP="0073296B">
      <w:pPr>
        <w:jc w:val="center"/>
        <w:rPr>
          <w:rFonts w:ascii="Times New Roman" w:hAnsi="Times New Roman" w:cs="Times New Roman"/>
          <w:b/>
          <w:sz w:val="24"/>
          <w:szCs w:val="24"/>
        </w:rPr>
      </w:pPr>
      <w:r w:rsidRPr="0073296B">
        <w:rPr>
          <w:rFonts w:ascii="Times New Roman" w:hAnsi="Times New Roman" w:cs="Times New Roman"/>
          <w:b/>
          <w:sz w:val="24"/>
          <w:szCs w:val="24"/>
        </w:rPr>
        <w:t>ФГОС СОО</w:t>
      </w:r>
    </w:p>
    <w:p w:rsidR="0073296B" w:rsidRPr="0073296B" w:rsidRDefault="0073296B" w:rsidP="0073296B">
      <w:pPr>
        <w:jc w:val="center"/>
        <w:rPr>
          <w:rFonts w:ascii="Times New Roman" w:hAnsi="Times New Roman" w:cs="Times New Roman"/>
          <w:sz w:val="24"/>
          <w:szCs w:val="24"/>
        </w:rPr>
      </w:pPr>
      <w:r w:rsidRPr="0073296B">
        <w:rPr>
          <w:rFonts w:ascii="Times New Roman" w:hAnsi="Times New Roman" w:cs="Times New Roman"/>
          <w:sz w:val="24"/>
          <w:szCs w:val="24"/>
        </w:rPr>
        <w:t xml:space="preserve">МОАУ СОШ № 15 г. Райчихинска </w:t>
      </w:r>
    </w:p>
    <w:p w:rsidR="0073296B" w:rsidRPr="0073296B" w:rsidRDefault="0073296B" w:rsidP="0073296B">
      <w:pPr>
        <w:jc w:val="center"/>
        <w:rPr>
          <w:rFonts w:ascii="Times New Roman" w:hAnsi="Times New Roman" w:cs="Times New Roman"/>
          <w:sz w:val="24"/>
          <w:szCs w:val="24"/>
        </w:rPr>
      </w:pPr>
      <w:r w:rsidRPr="0073296B">
        <w:rPr>
          <w:rFonts w:ascii="Times New Roman" w:hAnsi="Times New Roman" w:cs="Times New Roman"/>
          <w:sz w:val="24"/>
          <w:szCs w:val="24"/>
        </w:rPr>
        <w:t xml:space="preserve"> 2021/2022 учебный год</w:t>
      </w:r>
    </w:p>
    <w:p w:rsidR="0073296B" w:rsidRPr="0073296B" w:rsidRDefault="0073296B" w:rsidP="0073296B">
      <w:pPr>
        <w:jc w:val="center"/>
        <w:rPr>
          <w:rFonts w:ascii="Times New Roman" w:hAnsi="Times New Roman" w:cs="Times New Roman"/>
          <w:sz w:val="24"/>
          <w:szCs w:val="24"/>
        </w:rPr>
      </w:pPr>
    </w:p>
    <w:p w:rsidR="0073296B" w:rsidRPr="0073296B" w:rsidRDefault="0073296B" w:rsidP="0073296B">
      <w:pPr>
        <w:jc w:val="center"/>
        <w:rPr>
          <w:rFonts w:ascii="Times New Roman" w:hAnsi="Times New Roman" w:cs="Times New Roman"/>
          <w:b/>
          <w:sz w:val="24"/>
          <w:szCs w:val="24"/>
        </w:rPr>
      </w:pPr>
      <w:r w:rsidRPr="0073296B">
        <w:rPr>
          <w:rFonts w:ascii="Times New Roman" w:hAnsi="Times New Roman" w:cs="Times New Roman"/>
          <w:b/>
          <w:sz w:val="24"/>
          <w:szCs w:val="24"/>
        </w:rPr>
        <w:t>10А –технологический профиль</w:t>
      </w:r>
    </w:p>
    <w:p w:rsidR="0073296B" w:rsidRPr="0073296B" w:rsidRDefault="0073296B" w:rsidP="0073296B">
      <w:pPr>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2"/>
        <w:gridCol w:w="2813"/>
        <w:gridCol w:w="6"/>
        <w:gridCol w:w="1276"/>
        <w:gridCol w:w="2273"/>
      </w:tblGrid>
      <w:tr w:rsidR="0073296B" w:rsidRPr="0073296B" w:rsidTr="00D56054">
        <w:trPr>
          <w:jc w:val="center"/>
        </w:trPr>
        <w:tc>
          <w:tcPr>
            <w:tcW w:w="3172" w:type="dxa"/>
            <w:vAlign w:val="center"/>
          </w:tcPr>
          <w:p w:rsidR="0073296B" w:rsidRPr="0073296B" w:rsidRDefault="0073296B" w:rsidP="00D56054">
            <w:pPr>
              <w:jc w:val="center"/>
              <w:rPr>
                <w:rFonts w:ascii="Times New Roman" w:hAnsi="Times New Roman" w:cs="Times New Roman"/>
                <w:b/>
                <w:sz w:val="24"/>
                <w:szCs w:val="24"/>
              </w:rPr>
            </w:pPr>
            <w:r w:rsidRPr="0073296B">
              <w:rPr>
                <w:rFonts w:ascii="Times New Roman" w:hAnsi="Times New Roman" w:cs="Times New Roman"/>
                <w:b/>
                <w:sz w:val="24"/>
                <w:szCs w:val="24"/>
              </w:rPr>
              <w:t>Предметные области</w:t>
            </w:r>
          </w:p>
        </w:tc>
        <w:tc>
          <w:tcPr>
            <w:tcW w:w="2819" w:type="dxa"/>
            <w:gridSpan w:val="2"/>
            <w:tcBorders>
              <w:tr2bl w:val="single" w:sz="4" w:space="0" w:color="auto"/>
            </w:tcBorders>
            <w:vAlign w:val="center"/>
          </w:tcPr>
          <w:p w:rsidR="0073296B" w:rsidRPr="0073296B" w:rsidRDefault="0073296B" w:rsidP="00D56054">
            <w:pPr>
              <w:rPr>
                <w:rFonts w:ascii="Times New Roman" w:hAnsi="Times New Roman" w:cs="Times New Roman"/>
                <w:b/>
                <w:sz w:val="24"/>
                <w:szCs w:val="24"/>
              </w:rPr>
            </w:pPr>
            <w:r w:rsidRPr="0073296B">
              <w:rPr>
                <w:rFonts w:ascii="Times New Roman" w:hAnsi="Times New Roman" w:cs="Times New Roman"/>
                <w:b/>
                <w:sz w:val="24"/>
                <w:szCs w:val="24"/>
              </w:rPr>
              <w:t>Учебные пред-</w:t>
            </w:r>
          </w:p>
          <w:p w:rsidR="0073296B" w:rsidRPr="0073296B" w:rsidRDefault="0073296B" w:rsidP="00D56054">
            <w:pPr>
              <w:rPr>
                <w:rFonts w:ascii="Times New Roman" w:hAnsi="Times New Roman" w:cs="Times New Roman"/>
                <w:b/>
                <w:sz w:val="24"/>
                <w:szCs w:val="24"/>
              </w:rPr>
            </w:pPr>
            <w:r w:rsidRPr="0073296B">
              <w:rPr>
                <w:rFonts w:ascii="Times New Roman" w:hAnsi="Times New Roman" w:cs="Times New Roman"/>
                <w:b/>
                <w:sz w:val="24"/>
                <w:szCs w:val="24"/>
              </w:rPr>
              <w:t>меты</w:t>
            </w:r>
          </w:p>
          <w:p w:rsidR="0073296B" w:rsidRPr="0073296B" w:rsidRDefault="0073296B" w:rsidP="00D56054">
            <w:pPr>
              <w:spacing w:line="360" w:lineRule="auto"/>
              <w:jc w:val="right"/>
              <w:rPr>
                <w:rFonts w:ascii="Times New Roman" w:hAnsi="Times New Roman" w:cs="Times New Roman"/>
                <w:b/>
                <w:sz w:val="24"/>
                <w:szCs w:val="24"/>
              </w:rPr>
            </w:pPr>
            <w:r w:rsidRPr="0073296B">
              <w:rPr>
                <w:rFonts w:ascii="Times New Roman" w:hAnsi="Times New Roman" w:cs="Times New Roman"/>
                <w:b/>
                <w:sz w:val="24"/>
                <w:szCs w:val="24"/>
              </w:rPr>
              <w:t>Классы</w:t>
            </w:r>
          </w:p>
        </w:tc>
        <w:tc>
          <w:tcPr>
            <w:tcW w:w="1276" w:type="dxa"/>
            <w:vAlign w:val="center"/>
          </w:tcPr>
          <w:p w:rsidR="0073296B" w:rsidRPr="0073296B" w:rsidRDefault="0073296B" w:rsidP="00D56054">
            <w:pPr>
              <w:jc w:val="center"/>
              <w:rPr>
                <w:rFonts w:ascii="Times New Roman" w:hAnsi="Times New Roman" w:cs="Times New Roman"/>
                <w:b/>
                <w:sz w:val="24"/>
                <w:szCs w:val="24"/>
              </w:rPr>
            </w:pPr>
          </w:p>
          <w:p w:rsidR="0073296B" w:rsidRPr="0073296B" w:rsidRDefault="0073296B" w:rsidP="00D56054">
            <w:pPr>
              <w:jc w:val="center"/>
              <w:rPr>
                <w:rFonts w:ascii="Times New Roman" w:hAnsi="Times New Roman" w:cs="Times New Roman"/>
                <w:b/>
                <w:sz w:val="24"/>
                <w:szCs w:val="24"/>
              </w:rPr>
            </w:pPr>
          </w:p>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Уровень</w:t>
            </w:r>
          </w:p>
        </w:tc>
        <w:tc>
          <w:tcPr>
            <w:tcW w:w="2273" w:type="dxa"/>
            <w:vAlign w:val="center"/>
          </w:tcPr>
          <w:p w:rsidR="0073296B" w:rsidRPr="0073296B" w:rsidRDefault="0073296B" w:rsidP="00D56054">
            <w:pPr>
              <w:jc w:val="center"/>
              <w:rPr>
                <w:rFonts w:ascii="Times New Roman" w:hAnsi="Times New Roman" w:cs="Times New Roman"/>
                <w:b/>
                <w:sz w:val="24"/>
                <w:szCs w:val="24"/>
              </w:rPr>
            </w:pPr>
          </w:p>
          <w:p w:rsidR="0073296B" w:rsidRPr="0073296B" w:rsidRDefault="0073296B" w:rsidP="00D56054">
            <w:pPr>
              <w:jc w:val="center"/>
              <w:rPr>
                <w:rFonts w:ascii="Times New Roman" w:hAnsi="Times New Roman" w:cs="Times New Roman"/>
                <w:b/>
                <w:sz w:val="24"/>
                <w:szCs w:val="24"/>
              </w:rPr>
            </w:pPr>
            <w:r w:rsidRPr="0073296B">
              <w:rPr>
                <w:rFonts w:ascii="Times New Roman" w:hAnsi="Times New Roman" w:cs="Times New Roman"/>
                <w:b/>
                <w:sz w:val="24"/>
                <w:szCs w:val="24"/>
              </w:rPr>
              <w:t>Количество часов в неделю</w:t>
            </w:r>
          </w:p>
          <w:p w:rsidR="0073296B" w:rsidRPr="0073296B" w:rsidRDefault="0073296B" w:rsidP="00D56054">
            <w:pPr>
              <w:jc w:val="center"/>
              <w:rPr>
                <w:rFonts w:ascii="Times New Roman" w:hAnsi="Times New Roman" w:cs="Times New Roman"/>
                <w:b/>
                <w:sz w:val="24"/>
                <w:szCs w:val="24"/>
              </w:rPr>
            </w:pPr>
          </w:p>
        </w:tc>
      </w:tr>
      <w:tr w:rsidR="0073296B" w:rsidRPr="0073296B" w:rsidTr="00D56054">
        <w:trPr>
          <w:trHeight w:val="397"/>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Style w:val="1256"/>
                <w:sz w:val="24"/>
                <w:szCs w:val="24"/>
              </w:rPr>
              <w:t>Русский язык и литература</w:t>
            </w:r>
          </w:p>
        </w:tc>
        <w:tc>
          <w:tcPr>
            <w:tcW w:w="2819" w:type="dxa"/>
            <w:gridSpan w:val="2"/>
          </w:tcPr>
          <w:p w:rsidR="0073296B" w:rsidRPr="0073296B" w:rsidRDefault="0073296B" w:rsidP="00D56054">
            <w:pPr>
              <w:spacing w:line="360" w:lineRule="auto"/>
              <w:rPr>
                <w:rFonts w:ascii="Times New Roman" w:hAnsi="Times New Roman" w:cs="Times New Roman"/>
                <w:sz w:val="24"/>
                <w:szCs w:val="24"/>
              </w:rPr>
            </w:pPr>
            <w:r w:rsidRPr="0073296B">
              <w:rPr>
                <w:rStyle w:val="1256"/>
                <w:sz w:val="24"/>
                <w:szCs w:val="24"/>
              </w:rPr>
              <w:t>Русский язык</w:t>
            </w:r>
          </w:p>
        </w:tc>
        <w:tc>
          <w:tcPr>
            <w:tcW w:w="1276" w:type="dxa"/>
            <w:tcBorders>
              <w:bottom w:val="single" w:sz="4" w:space="0" w:color="auto"/>
            </w:tcBorders>
          </w:tcPr>
          <w:p w:rsidR="0073296B" w:rsidRPr="0073296B" w:rsidRDefault="0073296B" w:rsidP="00D56054">
            <w:pPr>
              <w:tabs>
                <w:tab w:val="left" w:pos="1866"/>
              </w:tabs>
              <w:spacing w:line="360" w:lineRule="auto"/>
              <w:ind w:right="33"/>
              <w:jc w:val="center"/>
              <w:rPr>
                <w:rFonts w:ascii="Times New Roman" w:hAnsi="Times New Roman" w:cs="Times New Roman"/>
                <w:sz w:val="24"/>
                <w:szCs w:val="24"/>
                <w:lang w:val="en-US"/>
              </w:rPr>
            </w:pPr>
            <w:r w:rsidRPr="0073296B">
              <w:rPr>
                <w:rFonts w:ascii="Times New Roman" w:hAnsi="Times New Roman" w:cs="Times New Roman"/>
                <w:sz w:val="24"/>
                <w:szCs w:val="24"/>
              </w:rPr>
              <w:t>Б</w:t>
            </w:r>
          </w:p>
        </w:tc>
        <w:tc>
          <w:tcPr>
            <w:tcW w:w="2273" w:type="dxa"/>
            <w:tcBorders>
              <w:bottom w:val="single" w:sz="4" w:space="0" w:color="auto"/>
            </w:tcBorders>
          </w:tcPr>
          <w:p w:rsidR="0073296B" w:rsidRPr="0073296B" w:rsidRDefault="0073296B" w:rsidP="00D56054">
            <w:pPr>
              <w:tabs>
                <w:tab w:val="left" w:pos="1866"/>
              </w:tabs>
              <w:spacing w:line="360" w:lineRule="auto"/>
              <w:ind w:right="33"/>
              <w:jc w:val="center"/>
              <w:rPr>
                <w:rFonts w:ascii="Times New Roman" w:hAnsi="Times New Roman" w:cs="Times New Roman"/>
                <w:b/>
                <w:sz w:val="24"/>
                <w:szCs w:val="24"/>
              </w:rPr>
            </w:pPr>
            <w:r w:rsidRPr="0073296B">
              <w:rPr>
                <w:rFonts w:ascii="Times New Roman" w:hAnsi="Times New Roman" w:cs="Times New Roman"/>
                <w:b/>
                <w:sz w:val="24"/>
                <w:szCs w:val="24"/>
              </w:rPr>
              <w:t>2</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gridSpan w:val="2"/>
          </w:tcPr>
          <w:p w:rsidR="0073296B" w:rsidRPr="0073296B" w:rsidRDefault="0073296B" w:rsidP="00D56054">
            <w:pPr>
              <w:spacing w:line="360" w:lineRule="auto"/>
              <w:rPr>
                <w:rFonts w:ascii="Times New Roman" w:hAnsi="Times New Roman" w:cs="Times New Roman"/>
                <w:sz w:val="24"/>
                <w:szCs w:val="24"/>
              </w:rPr>
            </w:pPr>
            <w:r w:rsidRPr="0073296B">
              <w:rPr>
                <w:rStyle w:val="1256"/>
                <w:sz w:val="24"/>
                <w:szCs w:val="24"/>
              </w:rPr>
              <w:t>Литература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397"/>
          <w:jc w:val="center"/>
        </w:trPr>
        <w:tc>
          <w:tcPr>
            <w:tcW w:w="3172" w:type="dxa"/>
            <w:vMerge w:val="restart"/>
          </w:tcPr>
          <w:p w:rsidR="0073296B" w:rsidRPr="0073296B" w:rsidRDefault="0073296B" w:rsidP="00D56054">
            <w:pPr>
              <w:jc w:val="center"/>
              <w:rPr>
                <w:rFonts w:ascii="Times New Roman" w:hAnsi="Times New Roman" w:cs="Times New Roman"/>
                <w:sz w:val="24"/>
                <w:szCs w:val="24"/>
              </w:rPr>
            </w:pPr>
            <w:r w:rsidRPr="0073296B">
              <w:rPr>
                <w:rFonts w:ascii="Times New Roman" w:hAnsi="Times New Roman" w:cs="Times New Roman"/>
                <w:sz w:val="24"/>
                <w:szCs w:val="24"/>
              </w:rPr>
              <w:t>Родной язык и родная лит</w:t>
            </w:r>
            <w:r w:rsidRPr="0073296B">
              <w:rPr>
                <w:rFonts w:ascii="Times New Roman" w:hAnsi="Times New Roman" w:cs="Times New Roman"/>
                <w:sz w:val="24"/>
                <w:szCs w:val="24"/>
              </w:rPr>
              <w:t>е</w:t>
            </w:r>
            <w:r w:rsidRPr="0073296B">
              <w:rPr>
                <w:rFonts w:ascii="Times New Roman" w:hAnsi="Times New Roman" w:cs="Times New Roman"/>
                <w:sz w:val="24"/>
                <w:szCs w:val="24"/>
              </w:rPr>
              <w:t>ратура</w:t>
            </w:r>
          </w:p>
        </w:tc>
        <w:tc>
          <w:tcPr>
            <w:tcW w:w="2819" w:type="dxa"/>
            <w:gridSpan w:val="2"/>
          </w:tcPr>
          <w:p w:rsidR="0073296B" w:rsidRPr="0073296B" w:rsidRDefault="0073296B" w:rsidP="00D56054">
            <w:pPr>
              <w:spacing w:line="360" w:lineRule="auto"/>
              <w:rPr>
                <w:rStyle w:val="1256"/>
                <w:sz w:val="24"/>
                <w:szCs w:val="24"/>
              </w:rPr>
            </w:pPr>
            <w:r w:rsidRPr="0073296B">
              <w:rPr>
                <w:rStyle w:val="1256"/>
                <w:sz w:val="24"/>
                <w:szCs w:val="24"/>
              </w:rPr>
              <w:t>Родной язык</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gridSpan w:val="2"/>
          </w:tcPr>
          <w:p w:rsidR="0073296B" w:rsidRPr="0073296B" w:rsidRDefault="0073296B" w:rsidP="00D56054">
            <w:pPr>
              <w:spacing w:line="360" w:lineRule="auto"/>
              <w:rPr>
                <w:rStyle w:val="1256"/>
                <w:sz w:val="24"/>
                <w:szCs w:val="24"/>
              </w:rPr>
            </w:pPr>
            <w:r w:rsidRPr="0073296B">
              <w:rPr>
                <w:rStyle w:val="1256"/>
                <w:sz w:val="24"/>
                <w:szCs w:val="24"/>
              </w:rPr>
              <w:t>Родная литература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r>
      <w:tr w:rsidR="0073296B" w:rsidRPr="0073296B" w:rsidTr="00D56054">
        <w:trPr>
          <w:trHeight w:val="397"/>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Математика и информатика</w:t>
            </w:r>
          </w:p>
        </w:tc>
        <w:tc>
          <w:tcPr>
            <w:tcW w:w="2819" w:type="dxa"/>
            <w:gridSpan w:val="2"/>
          </w:tcPr>
          <w:p w:rsidR="0073296B" w:rsidRPr="0073296B" w:rsidRDefault="0073296B" w:rsidP="00D56054">
            <w:pPr>
              <w:rPr>
                <w:rStyle w:val="1256"/>
                <w:sz w:val="24"/>
                <w:szCs w:val="24"/>
              </w:rPr>
            </w:pPr>
            <w:r w:rsidRPr="0073296B">
              <w:rPr>
                <w:rStyle w:val="1256"/>
                <w:sz w:val="24"/>
                <w:szCs w:val="24"/>
              </w:rPr>
              <w:t xml:space="preserve">Математика </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У</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6</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gridSpan w:val="2"/>
          </w:tcPr>
          <w:p w:rsidR="0073296B" w:rsidRPr="0073296B" w:rsidRDefault="0073296B" w:rsidP="00D56054">
            <w:pPr>
              <w:rPr>
                <w:rStyle w:val="1256"/>
                <w:sz w:val="24"/>
                <w:szCs w:val="24"/>
              </w:rPr>
            </w:pPr>
            <w:r w:rsidRPr="0073296B">
              <w:rPr>
                <w:rStyle w:val="1256"/>
                <w:sz w:val="24"/>
                <w:szCs w:val="24"/>
              </w:rPr>
              <w:t>Информатика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У</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4</w:t>
            </w:r>
          </w:p>
        </w:tc>
      </w:tr>
      <w:tr w:rsidR="0073296B" w:rsidRPr="0073296B" w:rsidTr="00D56054">
        <w:trPr>
          <w:trHeight w:val="397"/>
          <w:jc w:val="center"/>
        </w:trPr>
        <w:tc>
          <w:tcPr>
            <w:tcW w:w="3172" w:type="dxa"/>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 xml:space="preserve">Иностранные языки </w:t>
            </w:r>
          </w:p>
        </w:tc>
        <w:tc>
          <w:tcPr>
            <w:tcW w:w="2819" w:type="dxa"/>
            <w:gridSpan w:val="2"/>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Иностранный язык</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3</w:t>
            </w:r>
          </w:p>
        </w:tc>
      </w:tr>
      <w:tr w:rsidR="0073296B" w:rsidRPr="0073296B" w:rsidTr="00D56054">
        <w:trPr>
          <w:trHeight w:val="397"/>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Естественные науки</w:t>
            </w:r>
          </w:p>
        </w:tc>
        <w:tc>
          <w:tcPr>
            <w:tcW w:w="2819" w:type="dxa"/>
            <w:gridSpan w:val="2"/>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Физика</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У</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5</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gridSpan w:val="2"/>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Химия</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gridSpan w:val="2"/>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Биология</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vMerge w:val="restart"/>
          </w:tcPr>
          <w:p w:rsidR="0073296B" w:rsidRPr="0073296B" w:rsidRDefault="0073296B" w:rsidP="00D56054">
            <w:pPr>
              <w:jc w:val="center"/>
              <w:rPr>
                <w:rFonts w:ascii="Times New Roman" w:hAnsi="Times New Roman" w:cs="Times New Roman"/>
                <w:sz w:val="24"/>
                <w:szCs w:val="24"/>
              </w:rPr>
            </w:pPr>
            <w:r w:rsidRPr="0073296B">
              <w:rPr>
                <w:rStyle w:val="1255"/>
                <w:sz w:val="24"/>
                <w:szCs w:val="24"/>
              </w:rPr>
              <w:t>Общественные науки</w:t>
            </w:r>
          </w:p>
        </w:tc>
        <w:tc>
          <w:tcPr>
            <w:tcW w:w="2819" w:type="dxa"/>
            <w:gridSpan w:val="2"/>
          </w:tcPr>
          <w:p w:rsidR="0073296B" w:rsidRPr="0073296B" w:rsidRDefault="0073296B" w:rsidP="00D56054">
            <w:pPr>
              <w:rPr>
                <w:rFonts w:ascii="Times New Roman" w:hAnsi="Times New Roman" w:cs="Times New Roman"/>
                <w:sz w:val="24"/>
                <w:szCs w:val="24"/>
              </w:rPr>
            </w:pPr>
            <w:r w:rsidRPr="0073296B">
              <w:rPr>
                <w:rFonts w:ascii="Times New Roman" w:hAnsi="Times New Roman" w:cs="Times New Roman"/>
                <w:bCs/>
                <w:sz w:val="24"/>
                <w:szCs w:val="24"/>
              </w:rPr>
              <w:t xml:space="preserve">История </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2</w:t>
            </w:r>
          </w:p>
        </w:tc>
      </w:tr>
      <w:tr w:rsidR="0073296B" w:rsidRPr="0073296B" w:rsidTr="00D56054">
        <w:trPr>
          <w:trHeight w:val="397"/>
          <w:jc w:val="center"/>
        </w:trPr>
        <w:tc>
          <w:tcPr>
            <w:tcW w:w="3172" w:type="dxa"/>
            <w:vMerge/>
          </w:tcPr>
          <w:p w:rsidR="0073296B" w:rsidRPr="0073296B" w:rsidRDefault="0073296B" w:rsidP="00D56054">
            <w:pPr>
              <w:jc w:val="center"/>
              <w:rPr>
                <w:rStyle w:val="1255"/>
                <w:sz w:val="24"/>
                <w:szCs w:val="24"/>
              </w:rPr>
            </w:pPr>
          </w:p>
        </w:tc>
        <w:tc>
          <w:tcPr>
            <w:tcW w:w="2819" w:type="dxa"/>
            <w:gridSpan w:val="2"/>
          </w:tcPr>
          <w:p w:rsidR="0073296B" w:rsidRPr="0073296B" w:rsidRDefault="0073296B" w:rsidP="00D56054">
            <w:pPr>
              <w:spacing w:line="360" w:lineRule="auto"/>
              <w:rPr>
                <w:rStyle w:val="1255"/>
                <w:sz w:val="24"/>
                <w:szCs w:val="24"/>
              </w:rPr>
            </w:pPr>
            <w:r w:rsidRPr="0073296B">
              <w:rPr>
                <w:rStyle w:val="1255"/>
                <w:sz w:val="24"/>
                <w:szCs w:val="24"/>
              </w:rPr>
              <w:t>Обществознание</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2</w:t>
            </w:r>
          </w:p>
        </w:tc>
      </w:tr>
      <w:tr w:rsidR="0073296B" w:rsidRPr="0073296B" w:rsidTr="00D56054">
        <w:trPr>
          <w:trHeight w:val="397"/>
          <w:jc w:val="center"/>
        </w:trPr>
        <w:tc>
          <w:tcPr>
            <w:tcW w:w="3172" w:type="dxa"/>
            <w:vMerge/>
          </w:tcPr>
          <w:p w:rsidR="0073296B" w:rsidRPr="0073296B" w:rsidRDefault="0073296B" w:rsidP="00D56054">
            <w:pPr>
              <w:jc w:val="center"/>
              <w:rPr>
                <w:rStyle w:val="1255"/>
                <w:sz w:val="24"/>
                <w:szCs w:val="24"/>
              </w:rPr>
            </w:pPr>
          </w:p>
        </w:tc>
        <w:tc>
          <w:tcPr>
            <w:tcW w:w="2819" w:type="dxa"/>
            <w:gridSpan w:val="2"/>
          </w:tcPr>
          <w:p w:rsidR="0073296B" w:rsidRPr="0073296B" w:rsidRDefault="0073296B" w:rsidP="00D56054">
            <w:pPr>
              <w:spacing w:line="360" w:lineRule="auto"/>
              <w:rPr>
                <w:rStyle w:val="1255"/>
                <w:sz w:val="24"/>
                <w:szCs w:val="24"/>
              </w:rPr>
            </w:pPr>
            <w:r w:rsidRPr="0073296B">
              <w:rPr>
                <w:rStyle w:val="1255"/>
                <w:sz w:val="24"/>
                <w:szCs w:val="24"/>
              </w:rPr>
              <w:t>География</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67"/>
          <w:jc w:val="center"/>
        </w:trPr>
        <w:tc>
          <w:tcPr>
            <w:tcW w:w="3172" w:type="dxa"/>
            <w:vMerge w:val="restart"/>
          </w:tcPr>
          <w:p w:rsidR="0073296B" w:rsidRPr="0073296B" w:rsidRDefault="0073296B" w:rsidP="00D56054">
            <w:pPr>
              <w:jc w:val="center"/>
              <w:rPr>
                <w:rStyle w:val="1255"/>
                <w:sz w:val="24"/>
                <w:szCs w:val="24"/>
              </w:rPr>
            </w:pPr>
            <w:r w:rsidRPr="0073296B">
              <w:rPr>
                <w:rStyle w:val="1255"/>
                <w:sz w:val="24"/>
                <w:szCs w:val="24"/>
              </w:rPr>
              <w:t>Физическая культура, экология и основы безопасн</w:t>
            </w:r>
            <w:r w:rsidRPr="0073296B">
              <w:rPr>
                <w:rStyle w:val="1255"/>
                <w:sz w:val="24"/>
                <w:szCs w:val="24"/>
              </w:rPr>
              <w:t>о</w:t>
            </w:r>
            <w:r w:rsidRPr="0073296B">
              <w:rPr>
                <w:rStyle w:val="1255"/>
                <w:sz w:val="24"/>
                <w:szCs w:val="24"/>
              </w:rPr>
              <w:t>сти жизнедеятельности</w:t>
            </w:r>
          </w:p>
        </w:tc>
        <w:tc>
          <w:tcPr>
            <w:tcW w:w="2819" w:type="dxa"/>
            <w:gridSpan w:val="2"/>
          </w:tcPr>
          <w:p w:rsidR="0073296B" w:rsidRPr="0073296B" w:rsidRDefault="0073296B" w:rsidP="00D56054">
            <w:pPr>
              <w:spacing w:line="360" w:lineRule="auto"/>
              <w:rPr>
                <w:rStyle w:val="1255"/>
                <w:sz w:val="24"/>
                <w:szCs w:val="24"/>
              </w:rPr>
            </w:pPr>
            <w:r w:rsidRPr="0073296B">
              <w:rPr>
                <w:rStyle w:val="1255"/>
                <w:sz w:val="24"/>
                <w:szCs w:val="24"/>
              </w:rPr>
              <w:t>Физическая культура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720"/>
          <w:jc w:val="center"/>
        </w:trPr>
        <w:tc>
          <w:tcPr>
            <w:tcW w:w="3172" w:type="dxa"/>
            <w:vMerge/>
          </w:tcPr>
          <w:p w:rsidR="0073296B" w:rsidRPr="0073296B" w:rsidRDefault="0073296B" w:rsidP="00D56054">
            <w:pPr>
              <w:jc w:val="center"/>
              <w:rPr>
                <w:rStyle w:val="1255"/>
                <w:sz w:val="24"/>
                <w:szCs w:val="24"/>
              </w:rPr>
            </w:pPr>
          </w:p>
        </w:tc>
        <w:tc>
          <w:tcPr>
            <w:tcW w:w="2819" w:type="dxa"/>
            <w:gridSpan w:val="2"/>
          </w:tcPr>
          <w:p w:rsidR="0073296B" w:rsidRPr="0073296B" w:rsidRDefault="0073296B" w:rsidP="00D56054">
            <w:pPr>
              <w:rPr>
                <w:rStyle w:val="1255"/>
                <w:sz w:val="24"/>
                <w:szCs w:val="24"/>
              </w:rPr>
            </w:pPr>
            <w:r w:rsidRPr="0073296B">
              <w:rPr>
                <w:rStyle w:val="1255"/>
                <w:sz w:val="24"/>
                <w:szCs w:val="24"/>
              </w:rPr>
              <w:t>Основы безопасности жизнедеятельности</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419"/>
          <w:jc w:val="center"/>
        </w:trPr>
        <w:tc>
          <w:tcPr>
            <w:tcW w:w="3172" w:type="dxa"/>
          </w:tcPr>
          <w:p w:rsidR="0073296B" w:rsidRPr="0073296B" w:rsidRDefault="0073296B" w:rsidP="00D56054">
            <w:pPr>
              <w:spacing w:line="360" w:lineRule="auto"/>
              <w:jc w:val="center"/>
              <w:rPr>
                <w:rFonts w:ascii="Times New Roman" w:hAnsi="Times New Roman" w:cs="Times New Roman"/>
                <w:sz w:val="24"/>
                <w:szCs w:val="24"/>
              </w:rPr>
            </w:pPr>
          </w:p>
        </w:tc>
        <w:tc>
          <w:tcPr>
            <w:tcW w:w="2813" w:type="dxa"/>
            <w:tcBorders>
              <w:right w:val="single" w:sz="4" w:space="0" w:color="auto"/>
            </w:tcBorders>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Индивидуальный проект</w:t>
            </w:r>
          </w:p>
        </w:tc>
        <w:tc>
          <w:tcPr>
            <w:tcW w:w="1282" w:type="dxa"/>
            <w:gridSpan w:val="2"/>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ЭК</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2</w:t>
            </w:r>
          </w:p>
        </w:tc>
      </w:tr>
      <w:tr w:rsidR="0073296B" w:rsidRPr="0073296B" w:rsidTr="00D56054">
        <w:trPr>
          <w:trHeight w:val="397"/>
          <w:jc w:val="center"/>
        </w:trPr>
        <w:tc>
          <w:tcPr>
            <w:tcW w:w="5991" w:type="dxa"/>
            <w:gridSpan w:val="3"/>
          </w:tcPr>
          <w:p w:rsidR="0073296B" w:rsidRPr="0073296B" w:rsidRDefault="0073296B" w:rsidP="00D56054">
            <w:pPr>
              <w:spacing w:line="360" w:lineRule="auto"/>
              <w:rPr>
                <w:rFonts w:ascii="Times New Roman" w:hAnsi="Times New Roman" w:cs="Times New Roman"/>
                <w:sz w:val="24"/>
                <w:szCs w:val="24"/>
              </w:rPr>
            </w:pPr>
            <w:r w:rsidRPr="0073296B">
              <w:rPr>
                <w:rStyle w:val="1255"/>
                <w:sz w:val="24"/>
                <w:szCs w:val="24"/>
              </w:rPr>
              <w:t>Предметы и курсы по выбору</w:t>
            </w:r>
          </w:p>
        </w:tc>
        <w:tc>
          <w:tcPr>
            <w:tcW w:w="1276" w:type="dxa"/>
            <w:tcBorders>
              <w:top w:val="single" w:sz="4" w:space="0" w:color="auto"/>
              <w:bottom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ФК,ЭК</w:t>
            </w:r>
          </w:p>
        </w:tc>
        <w:tc>
          <w:tcPr>
            <w:tcW w:w="2273" w:type="dxa"/>
            <w:tcBorders>
              <w:top w:val="single" w:sz="4" w:space="0" w:color="auto"/>
              <w:bottom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1</w:t>
            </w:r>
          </w:p>
        </w:tc>
      </w:tr>
      <w:tr w:rsidR="0073296B" w:rsidRPr="0073296B" w:rsidTr="00D56054">
        <w:trPr>
          <w:trHeight w:val="397"/>
          <w:jc w:val="center"/>
        </w:trPr>
        <w:tc>
          <w:tcPr>
            <w:tcW w:w="5991" w:type="dxa"/>
            <w:gridSpan w:val="3"/>
          </w:tcPr>
          <w:p w:rsidR="0073296B" w:rsidRPr="0073296B" w:rsidRDefault="0073296B" w:rsidP="00D56054">
            <w:pPr>
              <w:spacing w:line="360" w:lineRule="auto"/>
              <w:rPr>
                <w:rStyle w:val="1255"/>
                <w:sz w:val="24"/>
                <w:szCs w:val="24"/>
              </w:rPr>
            </w:pPr>
            <w:r w:rsidRPr="0073296B">
              <w:rPr>
                <w:rStyle w:val="1255"/>
                <w:sz w:val="24"/>
                <w:szCs w:val="24"/>
              </w:rPr>
              <w:t>ИТОГО</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37</w:t>
            </w:r>
          </w:p>
        </w:tc>
      </w:tr>
    </w:tbl>
    <w:p w:rsidR="0073296B" w:rsidRPr="0073296B" w:rsidRDefault="0073296B" w:rsidP="0073296B">
      <w:pPr>
        <w:jc w:val="center"/>
        <w:rPr>
          <w:rFonts w:ascii="Times New Roman" w:hAnsi="Times New Roman" w:cs="Times New Roman"/>
          <w:b/>
          <w:sz w:val="24"/>
          <w:szCs w:val="24"/>
        </w:rPr>
      </w:pPr>
    </w:p>
    <w:p w:rsidR="0073296B" w:rsidRPr="0073296B" w:rsidRDefault="0073296B" w:rsidP="0073296B">
      <w:pPr>
        <w:jc w:val="center"/>
        <w:rPr>
          <w:rFonts w:ascii="Times New Roman" w:hAnsi="Times New Roman" w:cs="Times New Roman"/>
          <w:b/>
          <w:sz w:val="24"/>
          <w:szCs w:val="24"/>
        </w:rPr>
      </w:pPr>
      <w:r w:rsidRPr="0073296B">
        <w:rPr>
          <w:rFonts w:ascii="Times New Roman" w:hAnsi="Times New Roman" w:cs="Times New Roman"/>
          <w:b/>
          <w:sz w:val="24"/>
          <w:szCs w:val="24"/>
        </w:rPr>
        <w:t xml:space="preserve">10Б – социально-гуманитарный профиль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2"/>
        <w:gridCol w:w="2813"/>
        <w:gridCol w:w="6"/>
        <w:gridCol w:w="1276"/>
        <w:gridCol w:w="2273"/>
      </w:tblGrid>
      <w:tr w:rsidR="0073296B" w:rsidRPr="0073296B" w:rsidTr="00D56054">
        <w:trPr>
          <w:jc w:val="center"/>
        </w:trPr>
        <w:tc>
          <w:tcPr>
            <w:tcW w:w="3172" w:type="dxa"/>
            <w:vAlign w:val="center"/>
          </w:tcPr>
          <w:p w:rsidR="0073296B" w:rsidRPr="0073296B" w:rsidRDefault="0073296B" w:rsidP="00D56054">
            <w:pPr>
              <w:jc w:val="center"/>
              <w:rPr>
                <w:rFonts w:ascii="Times New Roman" w:hAnsi="Times New Roman" w:cs="Times New Roman"/>
                <w:b/>
                <w:sz w:val="24"/>
                <w:szCs w:val="24"/>
              </w:rPr>
            </w:pPr>
            <w:r w:rsidRPr="0073296B">
              <w:rPr>
                <w:rFonts w:ascii="Times New Roman" w:hAnsi="Times New Roman" w:cs="Times New Roman"/>
                <w:b/>
                <w:sz w:val="24"/>
                <w:szCs w:val="24"/>
              </w:rPr>
              <w:t>редметные области</w:t>
            </w:r>
          </w:p>
        </w:tc>
        <w:tc>
          <w:tcPr>
            <w:tcW w:w="2819" w:type="dxa"/>
            <w:gridSpan w:val="2"/>
            <w:tcBorders>
              <w:tr2bl w:val="single" w:sz="4" w:space="0" w:color="auto"/>
            </w:tcBorders>
            <w:vAlign w:val="center"/>
          </w:tcPr>
          <w:p w:rsidR="0073296B" w:rsidRPr="0073296B" w:rsidRDefault="0073296B" w:rsidP="00D56054">
            <w:pPr>
              <w:rPr>
                <w:rFonts w:ascii="Times New Roman" w:hAnsi="Times New Roman" w:cs="Times New Roman"/>
                <w:b/>
                <w:sz w:val="24"/>
                <w:szCs w:val="24"/>
              </w:rPr>
            </w:pPr>
            <w:r w:rsidRPr="0073296B">
              <w:rPr>
                <w:rFonts w:ascii="Times New Roman" w:hAnsi="Times New Roman" w:cs="Times New Roman"/>
                <w:b/>
                <w:sz w:val="24"/>
                <w:szCs w:val="24"/>
              </w:rPr>
              <w:t>Учебные пред-</w:t>
            </w:r>
          </w:p>
          <w:p w:rsidR="0073296B" w:rsidRPr="0073296B" w:rsidRDefault="0073296B" w:rsidP="00D56054">
            <w:pPr>
              <w:rPr>
                <w:rFonts w:ascii="Times New Roman" w:hAnsi="Times New Roman" w:cs="Times New Roman"/>
                <w:b/>
                <w:sz w:val="24"/>
                <w:szCs w:val="24"/>
              </w:rPr>
            </w:pPr>
            <w:r w:rsidRPr="0073296B">
              <w:rPr>
                <w:rFonts w:ascii="Times New Roman" w:hAnsi="Times New Roman" w:cs="Times New Roman"/>
                <w:b/>
                <w:sz w:val="24"/>
                <w:szCs w:val="24"/>
              </w:rPr>
              <w:t>меты</w:t>
            </w:r>
          </w:p>
          <w:p w:rsidR="0073296B" w:rsidRPr="0073296B" w:rsidRDefault="0073296B" w:rsidP="00D56054">
            <w:pPr>
              <w:spacing w:line="360" w:lineRule="auto"/>
              <w:jc w:val="right"/>
              <w:rPr>
                <w:rFonts w:ascii="Times New Roman" w:hAnsi="Times New Roman" w:cs="Times New Roman"/>
                <w:b/>
                <w:sz w:val="24"/>
                <w:szCs w:val="24"/>
              </w:rPr>
            </w:pPr>
            <w:r w:rsidRPr="0073296B">
              <w:rPr>
                <w:rFonts w:ascii="Times New Roman" w:hAnsi="Times New Roman" w:cs="Times New Roman"/>
                <w:b/>
                <w:sz w:val="24"/>
                <w:szCs w:val="24"/>
              </w:rPr>
              <w:t>Классы</w:t>
            </w:r>
          </w:p>
        </w:tc>
        <w:tc>
          <w:tcPr>
            <w:tcW w:w="1276" w:type="dxa"/>
            <w:vAlign w:val="center"/>
          </w:tcPr>
          <w:p w:rsidR="0073296B" w:rsidRPr="0073296B" w:rsidRDefault="0073296B" w:rsidP="00D56054">
            <w:pPr>
              <w:jc w:val="center"/>
              <w:rPr>
                <w:rFonts w:ascii="Times New Roman" w:hAnsi="Times New Roman" w:cs="Times New Roman"/>
                <w:b/>
                <w:sz w:val="24"/>
                <w:szCs w:val="24"/>
              </w:rPr>
            </w:pPr>
          </w:p>
          <w:p w:rsidR="0073296B" w:rsidRPr="0073296B" w:rsidRDefault="0073296B" w:rsidP="00D56054">
            <w:pPr>
              <w:jc w:val="center"/>
              <w:rPr>
                <w:rFonts w:ascii="Times New Roman" w:hAnsi="Times New Roman" w:cs="Times New Roman"/>
                <w:b/>
                <w:sz w:val="24"/>
                <w:szCs w:val="24"/>
              </w:rPr>
            </w:pPr>
          </w:p>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Уровень</w:t>
            </w:r>
          </w:p>
        </w:tc>
        <w:tc>
          <w:tcPr>
            <w:tcW w:w="2273" w:type="dxa"/>
            <w:vAlign w:val="center"/>
          </w:tcPr>
          <w:p w:rsidR="0073296B" w:rsidRPr="0073296B" w:rsidRDefault="0073296B" w:rsidP="00D56054">
            <w:pPr>
              <w:jc w:val="center"/>
              <w:rPr>
                <w:rFonts w:ascii="Times New Roman" w:hAnsi="Times New Roman" w:cs="Times New Roman"/>
                <w:b/>
                <w:sz w:val="24"/>
                <w:szCs w:val="24"/>
              </w:rPr>
            </w:pPr>
          </w:p>
          <w:p w:rsidR="0073296B" w:rsidRPr="0073296B" w:rsidRDefault="0073296B" w:rsidP="00D56054">
            <w:pPr>
              <w:jc w:val="center"/>
              <w:rPr>
                <w:rFonts w:ascii="Times New Roman" w:hAnsi="Times New Roman" w:cs="Times New Roman"/>
                <w:b/>
                <w:sz w:val="24"/>
                <w:szCs w:val="24"/>
              </w:rPr>
            </w:pPr>
            <w:r w:rsidRPr="0073296B">
              <w:rPr>
                <w:rFonts w:ascii="Times New Roman" w:hAnsi="Times New Roman" w:cs="Times New Roman"/>
                <w:b/>
                <w:sz w:val="24"/>
                <w:szCs w:val="24"/>
              </w:rPr>
              <w:t>Количество часов в неделю</w:t>
            </w:r>
          </w:p>
          <w:p w:rsidR="0073296B" w:rsidRPr="0073296B" w:rsidRDefault="0073296B" w:rsidP="00D56054">
            <w:pPr>
              <w:jc w:val="center"/>
              <w:rPr>
                <w:rFonts w:ascii="Times New Roman" w:hAnsi="Times New Roman" w:cs="Times New Roman"/>
                <w:b/>
                <w:sz w:val="24"/>
                <w:szCs w:val="24"/>
              </w:rPr>
            </w:pPr>
          </w:p>
        </w:tc>
      </w:tr>
      <w:tr w:rsidR="0073296B" w:rsidRPr="0073296B" w:rsidTr="00D56054">
        <w:trPr>
          <w:trHeight w:val="397"/>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Style w:val="1256"/>
                <w:sz w:val="24"/>
                <w:szCs w:val="24"/>
              </w:rPr>
              <w:t>Русский язык и литература</w:t>
            </w:r>
          </w:p>
        </w:tc>
        <w:tc>
          <w:tcPr>
            <w:tcW w:w="2819" w:type="dxa"/>
            <w:gridSpan w:val="2"/>
          </w:tcPr>
          <w:p w:rsidR="0073296B" w:rsidRPr="0073296B" w:rsidRDefault="0073296B" w:rsidP="00D56054">
            <w:pPr>
              <w:spacing w:line="360" w:lineRule="auto"/>
              <w:rPr>
                <w:rFonts w:ascii="Times New Roman" w:hAnsi="Times New Roman" w:cs="Times New Roman"/>
                <w:sz w:val="24"/>
                <w:szCs w:val="24"/>
              </w:rPr>
            </w:pPr>
            <w:r w:rsidRPr="0073296B">
              <w:rPr>
                <w:rStyle w:val="1256"/>
                <w:sz w:val="24"/>
                <w:szCs w:val="24"/>
              </w:rPr>
              <w:t>Русский язык</w:t>
            </w:r>
          </w:p>
        </w:tc>
        <w:tc>
          <w:tcPr>
            <w:tcW w:w="1276" w:type="dxa"/>
            <w:tcBorders>
              <w:bottom w:val="single" w:sz="4" w:space="0" w:color="auto"/>
            </w:tcBorders>
          </w:tcPr>
          <w:p w:rsidR="0073296B" w:rsidRPr="0073296B" w:rsidRDefault="0073296B" w:rsidP="00D56054">
            <w:pPr>
              <w:tabs>
                <w:tab w:val="left" w:pos="1866"/>
              </w:tabs>
              <w:spacing w:line="360" w:lineRule="auto"/>
              <w:ind w:right="33"/>
              <w:jc w:val="center"/>
              <w:rPr>
                <w:rFonts w:ascii="Times New Roman" w:hAnsi="Times New Roman" w:cs="Times New Roman"/>
                <w:sz w:val="24"/>
                <w:szCs w:val="24"/>
                <w:lang w:val="en-US"/>
              </w:rPr>
            </w:pPr>
            <w:r w:rsidRPr="0073296B">
              <w:rPr>
                <w:rFonts w:ascii="Times New Roman" w:hAnsi="Times New Roman" w:cs="Times New Roman"/>
                <w:sz w:val="24"/>
                <w:szCs w:val="24"/>
              </w:rPr>
              <w:t>У</w:t>
            </w:r>
          </w:p>
        </w:tc>
        <w:tc>
          <w:tcPr>
            <w:tcW w:w="2273" w:type="dxa"/>
            <w:tcBorders>
              <w:bottom w:val="single" w:sz="4" w:space="0" w:color="auto"/>
            </w:tcBorders>
          </w:tcPr>
          <w:p w:rsidR="0073296B" w:rsidRPr="0073296B" w:rsidRDefault="0073296B" w:rsidP="00D56054">
            <w:pPr>
              <w:tabs>
                <w:tab w:val="left" w:pos="1866"/>
              </w:tabs>
              <w:spacing w:line="360" w:lineRule="auto"/>
              <w:ind w:right="33"/>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gridSpan w:val="2"/>
          </w:tcPr>
          <w:p w:rsidR="0073296B" w:rsidRPr="0073296B" w:rsidRDefault="0073296B" w:rsidP="00D56054">
            <w:pPr>
              <w:spacing w:line="360" w:lineRule="auto"/>
              <w:rPr>
                <w:rFonts w:ascii="Times New Roman" w:hAnsi="Times New Roman" w:cs="Times New Roman"/>
                <w:sz w:val="24"/>
                <w:szCs w:val="24"/>
              </w:rPr>
            </w:pPr>
            <w:r w:rsidRPr="0073296B">
              <w:rPr>
                <w:rStyle w:val="1256"/>
                <w:sz w:val="24"/>
                <w:szCs w:val="24"/>
              </w:rPr>
              <w:t>Литература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392"/>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Родной язык и родная лит</w:t>
            </w:r>
            <w:r w:rsidRPr="0073296B">
              <w:rPr>
                <w:rFonts w:ascii="Times New Roman" w:hAnsi="Times New Roman" w:cs="Times New Roman"/>
                <w:sz w:val="24"/>
                <w:szCs w:val="24"/>
              </w:rPr>
              <w:t>е</w:t>
            </w:r>
            <w:r w:rsidRPr="0073296B">
              <w:rPr>
                <w:rFonts w:ascii="Times New Roman" w:hAnsi="Times New Roman" w:cs="Times New Roman"/>
                <w:sz w:val="24"/>
                <w:szCs w:val="24"/>
              </w:rPr>
              <w:t>ратура</w:t>
            </w:r>
          </w:p>
        </w:tc>
        <w:tc>
          <w:tcPr>
            <w:tcW w:w="2819" w:type="dxa"/>
            <w:gridSpan w:val="2"/>
          </w:tcPr>
          <w:p w:rsidR="0073296B" w:rsidRPr="0073296B" w:rsidRDefault="0073296B" w:rsidP="00D56054">
            <w:pPr>
              <w:spacing w:line="360" w:lineRule="auto"/>
              <w:rPr>
                <w:rStyle w:val="1256"/>
                <w:sz w:val="24"/>
                <w:szCs w:val="24"/>
              </w:rPr>
            </w:pPr>
            <w:r w:rsidRPr="0073296B">
              <w:rPr>
                <w:rStyle w:val="1256"/>
                <w:sz w:val="24"/>
                <w:szCs w:val="24"/>
              </w:rPr>
              <w:t>Родной язык</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r>
      <w:tr w:rsidR="0073296B" w:rsidRPr="0073296B" w:rsidTr="00D56054">
        <w:trPr>
          <w:trHeight w:val="419"/>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gridSpan w:val="2"/>
          </w:tcPr>
          <w:p w:rsidR="0073296B" w:rsidRPr="0073296B" w:rsidRDefault="0073296B" w:rsidP="00D56054">
            <w:pPr>
              <w:spacing w:line="360" w:lineRule="auto"/>
              <w:rPr>
                <w:rStyle w:val="1256"/>
                <w:sz w:val="24"/>
                <w:szCs w:val="24"/>
              </w:rPr>
            </w:pPr>
            <w:r w:rsidRPr="0073296B">
              <w:rPr>
                <w:rStyle w:val="1256"/>
                <w:sz w:val="24"/>
                <w:szCs w:val="24"/>
              </w:rPr>
              <w:t>Родная литература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r>
      <w:tr w:rsidR="0073296B" w:rsidRPr="0073296B" w:rsidTr="00D56054">
        <w:trPr>
          <w:trHeight w:val="397"/>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Математика и информатика</w:t>
            </w:r>
          </w:p>
        </w:tc>
        <w:tc>
          <w:tcPr>
            <w:tcW w:w="2819" w:type="dxa"/>
            <w:gridSpan w:val="2"/>
          </w:tcPr>
          <w:p w:rsidR="0073296B" w:rsidRPr="0073296B" w:rsidRDefault="0073296B" w:rsidP="00D56054">
            <w:pPr>
              <w:rPr>
                <w:rStyle w:val="1256"/>
                <w:sz w:val="24"/>
                <w:szCs w:val="24"/>
              </w:rPr>
            </w:pPr>
            <w:r w:rsidRPr="0073296B">
              <w:rPr>
                <w:rStyle w:val="1256"/>
                <w:sz w:val="24"/>
                <w:szCs w:val="24"/>
              </w:rPr>
              <w:t xml:space="preserve">Математика </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4</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gridSpan w:val="2"/>
          </w:tcPr>
          <w:p w:rsidR="0073296B" w:rsidRPr="0073296B" w:rsidRDefault="0073296B" w:rsidP="00D56054">
            <w:pPr>
              <w:rPr>
                <w:rStyle w:val="1256"/>
                <w:sz w:val="24"/>
                <w:szCs w:val="24"/>
              </w:rPr>
            </w:pPr>
            <w:r w:rsidRPr="0073296B">
              <w:rPr>
                <w:rStyle w:val="1256"/>
                <w:sz w:val="24"/>
                <w:szCs w:val="24"/>
              </w:rPr>
              <w:t>Информатика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 xml:space="preserve">Иностранные языки </w:t>
            </w:r>
          </w:p>
        </w:tc>
        <w:tc>
          <w:tcPr>
            <w:tcW w:w="2819" w:type="dxa"/>
            <w:gridSpan w:val="2"/>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Иностранный язык</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397"/>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Естественные науки</w:t>
            </w:r>
          </w:p>
        </w:tc>
        <w:tc>
          <w:tcPr>
            <w:tcW w:w="2819" w:type="dxa"/>
            <w:gridSpan w:val="2"/>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Физика</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2</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gridSpan w:val="2"/>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Химия</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gridSpan w:val="2"/>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Биология</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vMerge w:val="restart"/>
          </w:tcPr>
          <w:p w:rsidR="0073296B" w:rsidRPr="0073296B" w:rsidRDefault="0073296B" w:rsidP="00D56054">
            <w:pPr>
              <w:jc w:val="center"/>
              <w:rPr>
                <w:rFonts w:ascii="Times New Roman" w:hAnsi="Times New Roman" w:cs="Times New Roman"/>
                <w:sz w:val="24"/>
                <w:szCs w:val="24"/>
              </w:rPr>
            </w:pPr>
            <w:r w:rsidRPr="0073296B">
              <w:rPr>
                <w:rStyle w:val="1255"/>
                <w:sz w:val="24"/>
                <w:szCs w:val="24"/>
              </w:rPr>
              <w:t>Общественные науки</w:t>
            </w:r>
          </w:p>
        </w:tc>
        <w:tc>
          <w:tcPr>
            <w:tcW w:w="2819" w:type="dxa"/>
            <w:gridSpan w:val="2"/>
          </w:tcPr>
          <w:p w:rsidR="0073296B" w:rsidRPr="0073296B" w:rsidRDefault="0073296B" w:rsidP="00D56054">
            <w:pPr>
              <w:rPr>
                <w:rFonts w:ascii="Times New Roman" w:hAnsi="Times New Roman" w:cs="Times New Roman"/>
                <w:sz w:val="24"/>
                <w:szCs w:val="24"/>
              </w:rPr>
            </w:pPr>
            <w:r w:rsidRPr="0073296B">
              <w:rPr>
                <w:rFonts w:ascii="Times New Roman" w:hAnsi="Times New Roman" w:cs="Times New Roman"/>
                <w:bCs/>
                <w:sz w:val="24"/>
                <w:szCs w:val="24"/>
              </w:rPr>
              <w:t xml:space="preserve">История </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У</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4</w:t>
            </w:r>
          </w:p>
        </w:tc>
      </w:tr>
      <w:tr w:rsidR="0073296B" w:rsidRPr="0073296B" w:rsidTr="00D56054">
        <w:trPr>
          <w:trHeight w:val="397"/>
          <w:jc w:val="center"/>
        </w:trPr>
        <w:tc>
          <w:tcPr>
            <w:tcW w:w="3172" w:type="dxa"/>
            <w:vMerge/>
          </w:tcPr>
          <w:p w:rsidR="0073296B" w:rsidRPr="0073296B" w:rsidRDefault="0073296B" w:rsidP="00D56054">
            <w:pPr>
              <w:jc w:val="center"/>
              <w:rPr>
                <w:rStyle w:val="1255"/>
                <w:sz w:val="24"/>
                <w:szCs w:val="24"/>
              </w:rPr>
            </w:pPr>
          </w:p>
        </w:tc>
        <w:tc>
          <w:tcPr>
            <w:tcW w:w="2819" w:type="dxa"/>
            <w:gridSpan w:val="2"/>
          </w:tcPr>
          <w:p w:rsidR="0073296B" w:rsidRPr="0073296B" w:rsidRDefault="0073296B" w:rsidP="00D56054">
            <w:pPr>
              <w:spacing w:line="360" w:lineRule="auto"/>
              <w:rPr>
                <w:rStyle w:val="1255"/>
                <w:sz w:val="24"/>
                <w:szCs w:val="24"/>
              </w:rPr>
            </w:pPr>
            <w:r w:rsidRPr="0073296B">
              <w:rPr>
                <w:rStyle w:val="1255"/>
                <w:sz w:val="24"/>
                <w:szCs w:val="24"/>
              </w:rPr>
              <w:t>Обществознание</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У</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397"/>
          <w:jc w:val="center"/>
        </w:trPr>
        <w:tc>
          <w:tcPr>
            <w:tcW w:w="3172" w:type="dxa"/>
            <w:vMerge/>
          </w:tcPr>
          <w:p w:rsidR="0073296B" w:rsidRPr="0073296B" w:rsidRDefault="0073296B" w:rsidP="00D56054">
            <w:pPr>
              <w:jc w:val="center"/>
              <w:rPr>
                <w:rStyle w:val="1255"/>
                <w:sz w:val="24"/>
                <w:szCs w:val="24"/>
              </w:rPr>
            </w:pPr>
          </w:p>
        </w:tc>
        <w:tc>
          <w:tcPr>
            <w:tcW w:w="2819" w:type="dxa"/>
            <w:gridSpan w:val="2"/>
          </w:tcPr>
          <w:p w:rsidR="0073296B" w:rsidRPr="0073296B" w:rsidRDefault="0073296B" w:rsidP="00D56054">
            <w:pPr>
              <w:spacing w:line="360" w:lineRule="auto"/>
              <w:rPr>
                <w:rStyle w:val="1255"/>
                <w:sz w:val="24"/>
                <w:szCs w:val="24"/>
              </w:rPr>
            </w:pPr>
            <w:r w:rsidRPr="0073296B">
              <w:rPr>
                <w:rStyle w:val="1255"/>
                <w:sz w:val="24"/>
                <w:szCs w:val="24"/>
              </w:rPr>
              <w:t>Право</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У</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2</w:t>
            </w:r>
          </w:p>
        </w:tc>
      </w:tr>
      <w:tr w:rsidR="0073296B" w:rsidRPr="0073296B" w:rsidTr="00D56054">
        <w:trPr>
          <w:trHeight w:val="397"/>
          <w:jc w:val="center"/>
        </w:trPr>
        <w:tc>
          <w:tcPr>
            <w:tcW w:w="3172" w:type="dxa"/>
            <w:vMerge/>
          </w:tcPr>
          <w:p w:rsidR="0073296B" w:rsidRPr="0073296B" w:rsidRDefault="0073296B" w:rsidP="00D56054">
            <w:pPr>
              <w:jc w:val="center"/>
              <w:rPr>
                <w:rStyle w:val="1255"/>
                <w:sz w:val="24"/>
                <w:szCs w:val="24"/>
              </w:rPr>
            </w:pPr>
          </w:p>
        </w:tc>
        <w:tc>
          <w:tcPr>
            <w:tcW w:w="2819" w:type="dxa"/>
            <w:gridSpan w:val="2"/>
          </w:tcPr>
          <w:p w:rsidR="0073296B" w:rsidRPr="0073296B" w:rsidRDefault="0073296B" w:rsidP="00D56054">
            <w:pPr>
              <w:spacing w:line="360" w:lineRule="auto"/>
              <w:rPr>
                <w:rStyle w:val="1255"/>
                <w:sz w:val="24"/>
                <w:szCs w:val="24"/>
              </w:rPr>
            </w:pPr>
            <w:r w:rsidRPr="0073296B">
              <w:rPr>
                <w:rStyle w:val="1255"/>
                <w:sz w:val="24"/>
                <w:szCs w:val="24"/>
              </w:rPr>
              <w:t>География</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vMerge/>
          </w:tcPr>
          <w:p w:rsidR="0073296B" w:rsidRPr="0073296B" w:rsidRDefault="0073296B" w:rsidP="00D56054">
            <w:pPr>
              <w:jc w:val="center"/>
              <w:rPr>
                <w:rStyle w:val="1255"/>
                <w:sz w:val="24"/>
                <w:szCs w:val="24"/>
              </w:rPr>
            </w:pPr>
          </w:p>
        </w:tc>
        <w:tc>
          <w:tcPr>
            <w:tcW w:w="2819" w:type="dxa"/>
            <w:gridSpan w:val="2"/>
          </w:tcPr>
          <w:p w:rsidR="0073296B" w:rsidRPr="0073296B" w:rsidRDefault="0073296B" w:rsidP="00D56054">
            <w:pPr>
              <w:spacing w:line="360" w:lineRule="auto"/>
              <w:rPr>
                <w:rStyle w:val="1255"/>
                <w:sz w:val="24"/>
                <w:szCs w:val="24"/>
              </w:rPr>
            </w:pPr>
            <w:r w:rsidRPr="0073296B">
              <w:rPr>
                <w:rStyle w:val="1255"/>
                <w:sz w:val="24"/>
                <w:szCs w:val="24"/>
              </w:rPr>
              <w:t>Экономика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67"/>
          <w:jc w:val="center"/>
        </w:trPr>
        <w:tc>
          <w:tcPr>
            <w:tcW w:w="3172" w:type="dxa"/>
            <w:vMerge w:val="restart"/>
          </w:tcPr>
          <w:p w:rsidR="0073296B" w:rsidRPr="0073296B" w:rsidRDefault="0073296B" w:rsidP="00D56054">
            <w:pPr>
              <w:jc w:val="center"/>
              <w:rPr>
                <w:rStyle w:val="1255"/>
                <w:sz w:val="24"/>
                <w:szCs w:val="24"/>
              </w:rPr>
            </w:pPr>
            <w:r w:rsidRPr="0073296B">
              <w:rPr>
                <w:rStyle w:val="1255"/>
                <w:sz w:val="24"/>
                <w:szCs w:val="24"/>
              </w:rPr>
              <w:t>Физическая культура, экология и основы безопасн</w:t>
            </w:r>
            <w:r w:rsidRPr="0073296B">
              <w:rPr>
                <w:rStyle w:val="1255"/>
                <w:sz w:val="24"/>
                <w:szCs w:val="24"/>
              </w:rPr>
              <w:t>о</w:t>
            </w:r>
            <w:r w:rsidRPr="0073296B">
              <w:rPr>
                <w:rStyle w:val="1255"/>
                <w:sz w:val="24"/>
                <w:szCs w:val="24"/>
              </w:rPr>
              <w:t>сти жизнедеятельности</w:t>
            </w:r>
          </w:p>
        </w:tc>
        <w:tc>
          <w:tcPr>
            <w:tcW w:w="2819" w:type="dxa"/>
            <w:gridSpan w:val="2"/>
          </w:tcPr>
          <w:p w:rsidR="0073296B" w:rsidRPr="0073296B" w:rsidRDefault="0073296B" w:rsidP="00D56054">
            <w:pPr>
              <w:spacing w:line="360" w:lineRule="auto"/>
              <w:rPr>
                <w:rStyle w:val="1255"/>
                <w:sz w:val="24"/>
                <w:szCs w:val="24"/>
              </w:rPr>
            </w:pPr>
            <w:r w:rsidRPr="0073296B">
              <w:rPr>
                <w:rStyle w:val="1255"/>
                <w:sz w:val="24"/>
                <w:szCs w:val="24"/>
              </w:rPr>
              <w:t>Физическая культура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720"/>
          <w:jc w:val="center"/>
        </w:trPr>
        <w:tc>
          <w:tcPr>
            <w:tcW w:w="3172" w:type="dxa"/>
            <w:vMerge/>
          </w:tcPr>
          <w:p w:rsidR="0073296B" w:rsidRPr="0073296B" w:rsidRDefault="0073296B" w:rsidP="00D56054">
            <w:pPr>
              <w:jc w:val="center"/>
              <w:rPr>
                <w:rStyle w:val="1255"/>
                <w:sz w:val="24"/>
                <w:szCs w:val="24"/>
              </w:rPr>
            </w:pPr>
          </w:p>
        </w:tc>
        <w:tc>
          <w:tcPr>
            <w:tcW w:w="2819" w:type="dxa"/>
            <w:gridSpan w:val="2"/>
          </w:tcPr>
          <w:p w:rsidR="0073296B" w:rsidRPr="0073296B" w:rsidRDefault="0073296B" w:rsidP="00D56054">
            <w:pPr>
              <w:rPr>
                <w:rStyle w:val="1255"/>
                <w:sz w:val="24"/>
                <w:szCs w:val="24"/>
              </w:rPr>
            </w:pPr>
            <w:r w:rsidRPr="0073296B">
              <w:rPr>
                <w:rStyle w:val="1255"/>
                <w:sz w:val="24"/>
                <w:szCs w:val="24"/>
              </w:rPr>
              <w:t>Основы безопасности жизнедеятельности</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419"/>
          <w:jc w:val="center"/>
        </w:trPr>
        <w:tc>
          <w:tcPr>
            <w:tcW w:w="3172" w:type="dxa"/>
          </w:tcPr>
          <w:p w:rsidR="0073296B" w:rsidRPr="0073296B" w:rsidRDefault="0073296B" w:rsidP="00D56054">
            <w:pPr>
              <w:spacing w:line="360" w:lineRule="auto"/>
              <w:jc w:val="center"/>
              <w:rPr>
                <w:rFonts w:ascii="Times New Roman" w:hAnsi="Times New Roman" w:cs="Times New Roman"/>
                <w:sz w:val="24"/>
                <w:szCs w:val="24"/>
              </w:rPr>
            </w:pPr>
          </w:p>
        </w:tc>
        <w:tc>
          <w:tcPr>
            <w:tcW w:w="2813" w:type="dxa"/>
            <w:tcBorders>
              <w:right w:val="single" w:sz="4" w:space="0" w:color="auto"/>
            </w:tcBorders>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Индивидуальный проект</w:t>
            </w:r>
          </w:p>
        </w:tc>
        <w:tc>
          <w:tcPr>
            <w:tcW w:w="1282" w:type="dxa"/>
            <w:gridSpan w:val="2"/>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ЭК</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2</w:t>
            </w:r>
          </w:p>
        </w:tc>
      </w:tr>
      <w:tr w:rsidR="0073296B" w:rsidRPr="0073296B" w:rsidTr="00D56054">
        <w:trPr>
          <w:trHeight w:val="397"/>
          <w:jc w:val="center"/>
        </w:trPr>
        <w:tc>
          <w:tcPr>
            <w:tcW w:w="5991" w:type="dxa"/>
            <w:gridSpan w:val="3"/>
          </w:tcPr>
          <w:p w:rsidR="0073296B" w:rsidRPr="0073296B" w:rsidRDefault="0073296B" w:rsidP="00D56054">
            <w:pPr>
              <w:spacing w:line="360" w:lineRule="auto"/>
              <w:rPr>
                <w:rFonts w:ascii="Times New Roman" w:hAnsi="Times New Roman" w:cs="Times New Roman"/>
                <w:sz w:val="24"/>
                <w:szCs w:val="24"/>
              </w:rPr>
            </w:pPr>
            <w:r w:rsidRPr="0073296B">
              <w:rPr>
                <w:rStyle w:val="1255"/>
                <w:sz w:val="24"/>
                <w:szCs w:val="24"/>
              </w:rPr>
              <w:t>Предметы и курсы по выбору</w:t>
            </w:r>
          </w:p>
        </w:tc>
        <w:tc>
          <w:tcPr>
            <w:tcW w:w="1276" w:type="dxa"/>
            <w:tcBorders>
              <w:top w:val="single" w:sz="4" w:space="0" w:color="auto"/>
              <w:bottom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ФК,ЭК</w:t>
            </w:r>
          </w:p>
        </w:tc>
        <w:tc>
          <w:tcPr>
            <w:tcW w:w="2273" w:type="dxa"/>
            <w:tcBorders>
              <w:top w:val="single" w:sz="4" w:space="0" w:color="auto"/>
              <w:bottom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2</w:t>
            </w:r>
          </w:p>
        </w:tc>
      </w:tr>
      <w:tr w:rsidR="0073296B" w:rsidRPr="0073296B" w:rsidTr="00D56054">
        <w:trPr>
          <w:trHeight w:val="397"/>
          <w:jc w:val="center"/>
        </w:trPr>
        <w:tc>
          <w:tcPr>
            <w:tcW w:w="5991" w:type="dxa"/>
            <w:gridSpan w:val="3"/>
          </w:tcPr>
          <w:p w:rsidR="0073296B" w:rsidRPr="0073296B" w:rsidRDefault="0073296B" w:rsidP="00D56054">
            <w:pPr>
              <w:spacing w:line="360" w:lineRule="auto"/>
              <w:rPr>
                <w:rStyle w:val="1255"/>
                <w:sz w:val="24"/>
                <w:szCs w:val="24"/>
              </w:rPr>
            </w:pPr>
            <w:r w:rsidRPr="0073296B">
              <w:rPr>
                <w:rStyle w:val="1255"/>
                <w:sz w:val="24"/>
                <w:szCs w:val="24"/>
              </w:rPr>
              <w:t>ИТОГО</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37</w:t>
            </w:r>
          </w:p>
        </w:tc>
      </w:tr>
    </w:tbl>
    <w:p w:rsidR="0073296B" w:rsidRPr="0073296B" w:rsidRDefault="0073296B" w:rsidP="0073296B">
      <w:pPr>
        <w:jc w:val="center"/>
        <w:rPr>
          <w:rFonts w:ascii="Times New Roman" w:hAnsi="Times New Roman" w:cs="Times New Roman"/>
          <w:sz w:val="24"/>
          <w:szCs w:val="24"/>
        </w:rPr>
      </w:pPr>
    </w:p>
    <w:p w:rsidR="0073296B" w:rsidRPr="0073296B" w:rsidRDefault="0073296B" w:rsidP="0073296B">
      <w:pPr>
        <w:jc w:val="center"/>
        <w:rPr>
          <w:rFonts w:ascii="Times New Roman" w:hAnsi="Times New Roman" w:cs="Times New Roman"/>
          <w:b/>
          <w:sz w:val="24"/>
          <w:szCs w:val="24"/>
        </w:rPr>
      </w:pPr>
      <w:r w:rsidRPr="0073296B">
        <w:rPr>
          <w:rFonts w:ascii="Times New Roman" w:hAnsi="Times New Roman" w:cs="Times New Roman"/>
          <w:b/>
          <w:sz w:val="24"/>
          <w:szCs w:val="24"/>
        </w:rPr>
        <w:t>11Б класс - социально-гуманитарный профиль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2"/>
        <w:gridCol w:w="2819"/>
        <w:gridCol w:w="1276"/>
        <w:gridCol w:w="2273"/>
      </w:tblGrid>
      <w:tr w:rsidR="0073296B" w:rsidRPr="0073296B" w:rsidTr="00D56054">
        <w:trPr>
          <w:jc w:val="center"/>
        </w:trPr>
        <w:tc>
          <w:tcPr>
            <w:tcW w:w="3172" w:type="dxa"/>
            <w:vAlign w:val="center"/>
          </w:tcPr>
          <w:p w:rsidR="0073296B" w:rsidRPr="0073296B" w:rsidRDefault="0073296B" w:rsidP="00D56054">
            <w:pPr>
              <w:jc w:val="center"/>
              <w:rPr>
                <w:rFonts w:ascii="Times New Roman" w:hAnsi="Times New Roman" w:cs="Times New Roman"/>
                <w:b/>
                <w:sz w:val="24"/>
                <w:szCs w:val="24"/>
              </w:rPr>
            </w:pPr>
            <w:r w:rsidRPr="0073296B">
              <w:rPr>
                <w:rFonts w:ascii="Times New Roman" w:hAnsi="Times New Roman" w:cs="Times New Roman"/>
                <w:b/>
                <w:sz w:val="24"/>
                <w:szCs w:val="24"/>
              </w:rPr>
              <w:t>Предметные области</w:t>
            </w:r>
          </w:p>
        </w:tc>
        <w:tc>
          <w:tcPr>
            <w:tcW w:w="2819" w:type="dxa"/>
            <w:tcBorders>
              <w:tr2bl w:val="single" w:sz="4" w:space="0" w:color="auto"/>
            </w:tcBorders>
            <w:vAlign w:val="center"/>
          </w:tcPr>
          <w:p w:rsidR="0073296B" w:rsidRPr="0073296B" w:rsidRDefault="0073296B" w:rsidP="00D56054">
            <w:pPr>
              <w:rPr>
                <w:rFonts w:ascii="Times New Roman" w:hAnsi="Times New Roman" w:cs="Times New Roman"/>
                <w:b/>
                <w:sz w:val="24"/>
                <w:szCs w:val="24"/>
              </w:rPr>
            </w:pPr>
            <w:r w:rsidRPr="0073296B">
              <w:rPr>
                <w:rFonts w:ascii="Times New Roman" w:hAnsi="Times New Roman" w:cs="Times New Roman"/>
                <w:b/>
                <w:sz w:val="24"/>
                <w:szCs w:val="24"/>
              </w:rPr>
              <w:t>Учебные пред-</w:t>
            </w:r>
          </w:p>
          <w:p w:rsidR="0073296B" w:rsidRPr="0073296B" w:rsidRDefault="0073296B" w:rsidP="00D56054">
            <w:pPr>
              <w:rPr>
                <w:rFonts w:ascii="Times New Roman" w:hAnsi="Times New Roman" w:cs="Times New Roman"/>
                <w:b/>
                <w:sz w:val="24"/>
                <w:szCs w:val="24"/>
              </w:rPr>
            </w:pPr>
            <w:r w:rsidRPr="0073296B">
              <w:rPr>
                <w:rFonts w:ascii="Times New Roman" w:hAnsi="Times New Roman" w:cs="Times New Roman"/>
                <w:b/>
                <w:sz w:val="24"/>
                <w:szCs w:val="24"/>
              </w:rPr>
              <w:t>меты</w:t>
            </w:r>
          </w:p>
          <w:p w:rsidR="0073296B" w:rsidRPr="0073296B" w:rsidRDefault="0073296B" w:rsidP="00D56054">
            <w:pPr>
              <w:spacing w:line="360" w:lineRule="auto"/>
              <w:jc w:val="right"/>
              <w:rPr>
                <w:rFonts w:ascii="Times New Roman" w:hAnsi="Times New Roman" w:cs="Times New Roman"/>
                <w:b/>
                <w:sz w:val="24"/>
                <w:szCs w:val="24"/>
              </w:rPr>
            </w:pPr>
            <w:r w:rsidRPr="0073296B">
              <w:rPr>
                <w:rFonts w:ascii="Times New Roman" w:hAnsi="Times New Roman" w:cs="Times New Roman"/>
                <w:b/>
                <w:sz w:val="24"/>
                <w:szCs w:val="24"/>
              </w:rPr>
              <w:t>Классы</w:t>
            </w:r>
          </w:p>
        </w:tc>
        <w:tc>
          <w:tcPr>
            <w:tcW w:w="1276" w:type="dxa"/>
            <w:vAlign w:val="center"/>
          </w:tcPr>
          <w:p w:rsidR="0073296B" w:rsidRPr="0073296B" w:rsidRDefault="0073296B" w:rsidP="00D56054">
            <w:pPr>
              <w:jc w:val="center"/>
              <w:rPr>
                <w:rFonts w:ascii="Times New Roman" w:hAnsi="Times New Roman" w:cs="Times New Roman"/>
                <w:b/>
                <w:sz w:val="24"/>
                <w:szCs w:val="24"/>
              </w:rPr>
            </w:pPr>
          </w:p>
          <w:p w:rsidR="0073296B" w:rsidRPr="0073296B" w:rsidRDefault="0073296B" w:rsidP="00D56054">
            <w:pPr>
              <w:jc w:val="center"/>
              <w:rPr>
                <w:rFonts w:ascii="Times New Roman" w:hAnsi="Times New Roman" w:cs="Times New Roman"/>
                <w:b/>
                <w:sz w:val="24"/>
                <w:szCs w:val="24"/>
              </w:rPr>
            </w:pPr>
          </w:p>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Уровень</w:t>
            </w:r>
          </w:p>
        </w:tc>
        <w:tc>
          <w:tcPr>
            <w:tcW w:w="2273" w:type="dxa"/>
            <w:vAlign w:val="center"/>
          </w:tcPr>
          <w:p w:rsidR="0073296B" w:rsidRPr="0073296B" w:rsidRDefault="0073296B" w:rsidP="00D56054">
            <w:pPr>
              <w:jc w:val="center"/>
              <w:rPr>
                <w:rFonts w:ascii="Times New Roman" w:hAnsi="Times New Roman" w:cs="Times New Roman"/>
                <w:b/>
                <w:sz w:val="24"/>
                <w:szCs w:val="24"/>
              </w:rPr>
            </w:pPr>
          </w:p>
          <w:p w:rsidR="0073296B" w:rsidRPr="0073296B" w:rsidRDefault="0073296B" w:rsidP="00D56054">
            <w:pPr>
              <w:jc w:val="center"/>
              <w:rPr>
                <w:rFonts w:ascii="Times New Roman" w:hAnsi="Times New Roman" w:cs="Times New Roman"/>
                <w:b/>
                <w:sz w:val="24"/>
                <w:szCs w:val="24"/>
              </w:rPr>
            </w:pPr>
            <w:r w:rsidRPr="0073296B">
              <w:rPr>
                <w:rFonts w:ascii="Times New Roman" w:hAnsi="Times New Roman" w:cs="Times New Roman"/>
                <w:b/>
                <w:sz w:val="24"/>
                <w:szCs w:val="24"/>
              </w:rPr>
              <w:t>Количество часов в неделю</w:t>
            </w:r>
          </w:p>
          <w:p w:rsidR="0073296B" w:rsidRPr="0073296B" w:rsidRDefault="0073296B" w:rsidP="00D56054">
            <w:pPr>
              <w:jc w:val="center"/>
              <w:rPr>
                <w:rFonts w:ascii="Times New Roman" w:hAnsi="Times New Roman" w:cs="Times New Roman"/>
                <w:b/>
                <w:sz w:val="24"/>
                <w:szCs w:val="24"/>
              </w:rPr>
            </w:pPr>
          </w:p>
        </w:tc>
      </w:tr>
      <w:tr w:rsidR="0073296B" w:rsidRPr="0073296B" w:rsidTr="00D56054">
        <w:trPr>
          <w:trHeight w:val="397"/>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Style w:val="1256"/>
                <w:sz w:val="24"/>
                <w:szCs w:val="24"/>
              </w:rPr>
              <w:t>Русский язык и литература</w:t>
            </w: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Style w:val="1256"/>
                <w:sz w:val="24"/>
                <w:szCs w:val="24"/>
              </w:rPr>
              <w:t>Русский язык</w:t>
            </w:r>
          </w:p>
        </w:tc>
        <w:tc>
          <w:tcPr>
            <w:tcW w:w="1276" w:type="dxa"/>
            <w:tcBorders>
              <w:bottom w:val="single" w:sz="4" w:space="0" w:color="auto"/>
            </w:tcBorders>
          </w:tcPr>
          <w:p w:rsidR="0073296B" w:rsidRPr="0073296B" w:rsidRDefault="0073296B" w:rsidP="00D56054">
            <w:pPr>
              <w:tabs>
                <w:tab w:val="left" w:pos="1866"/>
              </w:tabs>
              <w:spacing w:line="360" w:lineRule="auto"/>
              <w:ind w:right="33"/>
              <w:jc w:val="center"/>
              <w:rPr>
                <w:rFonts w:ascii="Times New Roman" w:hAnsi="Times New Roman" w:cs="Times New Roman"/>
                <w:sz w:val="24"/>
                <w:szCs w:val="24"/>
                <w:lang w:val="en-US"/>
              </w:rPr>
            </w:pPr>
            <w:r w:rsidRPr="0073296B">
              <w:rPr>
                <w:rFonts w:ascii="Times New Roman" w:hAnsi="Times New Roman" w:cs="Times New Roman"/>
                <w:sz w:val="24"/>
                <w:szCs w:val="24"/>
              </w:rPr>
              <w:t>У</w:t>
            </w:r>
          </w:p>
        </w:tc>
        <w:tc>
          <w:tcPr>
            <w:tcW w:w="2273" w:type="dxa"/>
            <w:tcBorders>
              <w:bottom w:val="single" w:sz="4" w:space="0" w:color="auto"/>
            </w:tcBorders>
          </w:tcPr>
          <w:p w:rsidR="0073296B" w:rsidRPr="0073296B" w:rsidRDefault="0073296B" w:rsidP="00D56054">
            <w:pPr>
              <w:tabs>
                <w:tab w:val="left" w:pos="1866"/>
              </w:tabs>
              <w:spacing w:line="360" w:lineRule="auto"/>
              <w:ind w:right="33"/>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Style w:val="1256"/>
                <w:sz w:val="24"/>
                <w:szCs w:val="24"/>
              </w:rPr>
              <w:t>Литература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392"/>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Родной язык и родная литература</w:t>
            </w:r>
          </w:p>
        </w:tc>
        <w:tc>
          <w:tcPr>
            <w:tcW w:w="2819" w:type="dxa"/>
          </w:tcPr>
          <w:p w:rsidR="0073296B" w:rsidRPr="0073296B" w:rsidRDefault="0073296B" w:rsidP="00D56054">
            <w:pPr>
              <w:spacing w:line="360" w:lineRule="auto"/>
              <w:rPr>
                <w:rStyle w:val="1256"/>
                <w:sz w:val="24"/>
                <w:szCs w:val="24"/>
              </w:rPr>
            </w:pPr>
            <w:r w:rsidRPr="0073296B">
              <w:rPr>
                <w:rStyle w:val="1256"/>
                <w:sz w:val="24"/>
                <w:szCs w:val="24"/>
              </w:rPr>
              <w:t>Родной язык</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r>
      <w:tr w:rsidR="0073296B" w:rsidRPr="0073296B" w:rsidTr="00D56054">
        <w:trPr>
          <w:trHeight w:val="419"/>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tcPr>
          <w:p w:rsidR="0073296B" w:rsidRPr="0073296B" w:rsidRDefault="0073296B" w:rsidP="00D56054">
            <w:pPr>
              <w:spacing w:line="360" w:lineRule="auto"/>
              <w:rPr>
                <w:rStyle w:val="1256"/>
                <w:sz w:val="24"/>
                <w:szCs w:val="24"/>
              </w:rPr>
            </w:pPr>
            <w:r w:rsidRPr="0073296B">
              <w:rPr>
                <w:rStyle w:val="1256"/>
                <w:sz w:val="24"/>
                <w:szCs w:val="24"/>
              </w:rPr>
              <w:t>Родная литература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r>
      <w:tr w:rsidR="0073296B" w:rsidRPr="0073296B" w:rsidTr="00D56054">
        <w:trPr>
          <w:trHeight w:val="397"/>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Математика и информатика</w:t>
            </w:r>
          </w:p>
        </w:tc>
        <w:tc>
          <w:tcPr>
            <w:tcW w:w="2819" w:type="dxa"/>
          </w:tcPr>
          <w:p w:rsidR="0073296B" w:rsidRPr="0073296B" w:rsidRDefault="0073296B" w:rsidP="00D56054">
            <w:pPr>
              <w:rPr>
                <w:rStyle w:val="1256"/>
                <w:sz w:val="24"/>
                <w:szCs w:val="24"/>
              </w:rPr>
            </w:pPr>
            <w:r w:rsidRPr="0073296B">
              <w:rPr>
                <w:rStyle w:val="1256"/>
                <w:sz w:val="24"/>
                <w:szCs w:val="24"/>
              </w:rPr>
              <w:t xml:space="preserve">Математика </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4</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tcPr>
          <w:p w:rsidR="0073296B" w:rsidRPr="0073296B" w:rsidRDefault="0073296B" w:rsidP="00D56054">
            <w:pPr>
              <w:rPr>
                <w:rStyle w:val="1256"/>
                <w:sz w:val="24"/>
                <w:szCs w:val="24"/>
              </w:rPr>
            </w:pPr>
            <w:r w:rsidRPr="0073296B">
              <w:rPr>
                <w:rStyle w:val="1256"/>
                <w:sz w:val="24"/>
                <w:szCs w:val="24"/>
              </w:rPr>
              <w:t>Информатика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 xml:space="preserve">Иностранные языки </w:t>
            </w: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Иностранный язык</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Второй иностранный язык</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r>
      <w:tr w:rsidR="0073296B" w:rsidRPr="0073296B" w:rsidTr="00D56054">
        <w:trPr>
          <w:trHeight w:val="397"/>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Естественные науки</w:t>
            </w: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Физика</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2</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Химия</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Биология</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Астрономия</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vMerge w:val="restart"/>
          </w:tcPr>
          <w:p w:rsidR="0073296B" w:rsidRPr="0073296B" w:rsidRDefault="0073296B" w:rsidP="00D56054">
            <w:pPr>
              <w:jc w:val="center"/>
              <w:rPr>
                <w:rFonts w:ascii="Times New Roman" w:hAnsi="Times New Roman" w:cs="Times New Roman"/>
                <w:sz w:val="24"/>
                <w:szCs w:val="24"/>
              </w:rPr>
            </w:pPr>
            <w:r w:rsidRPr="0073296B">
              <w:rPr>
                <w:rStyle w:val="1255"/>
                <w:sz w:val="24"/>
                <w:szCs w:val="24"/>
              </w:rPr>
              <w:t>Общественные науки</w:t>
            </w:r>
          </w:p>
        </w:tc>
        <w:tc>
          <w:tcPr>
            <w:tcW w:w="2819" w:type="dxa"/>
          </w:tcPr>
          <w:p w:rsidR="0073296B" w:rsidRPr="0073296B" w:rsidRDefault="0073296B" w:rsidP="00D56054">
            <w:pPr>
              <w:rPr>
                <w:rFonts w:ascii="Times New Roman" w:hAnsi="Times New Roman" w:cs="Times New Roman"/>
                <w:sz w:val="24"/>
                <w:szCs w:val="24"/>
              </w:rPr>
            </w:pPr>
            <w:r w:rsidRPr="0073296B">
              <w:rPr>
                <w:rFonts w:ascii="Times New Roman" w:hAnsi="Times New Roman" w:cs="Times New Roman"/>
                <w:bCs/>
                <w:sz w:val="24"/>
                <w:szCs w:val="24"/>
              </w:rPr>
              <w:t xml:space="preserve">История </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У</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4</w:t>
            </w:r>
          </w:p>
        </w:tc>
      </w:tr>
      <w:tr w:rsidR="0073296B" w:rsidRPr="0073296B" w:rsidTr="00D56054">
        <w:trPr>
          <w:trHeight w:val="397"/>
          <w:jc w:val="center"/>
        </w:trPr>
        <w:tc>
          <w:tcPr>
            <w:tcW w:w="3172" w:type="dxa"/>
            <w:vMerge/>
          </w:tcPr>
          <w:p w:rsidR="0073296B" w:rsidRPr="0073296B" w:rsidRDefault="0073296B" w:rsidP="00D56054">
            <w:pPr>
              <w:jc w:val="center"/>
              <w:rPr>
                <w:rStyle w:val="1255"/>
                <w:sz w:val="24"/>
                <w:szCs w:val="24"/>
              </w:rPr>
            </w:pPr>
          </w:p>
        </w:tc>
        <w:tc>
          <w:tcPr>
            <w:tcW w:w="2819" w:type="dxa"/>
          </w:tcPr>
          <w:p w:rsidR="0073296B" w:rsidRPr="0073296B" w:rsidRDefault="0073296B" w:rsidP="00D56054">
            <w:pPr>
              <w:spacing w:line="360" w:lineRule="auto"/>
              <w:rPr>
                <w:rStyle w:val="1255"/>
                <w:sz w:val="24"/>
                <w:szCs w:val="24"/>
              </w:rPr>
            </w:pPr>
            <w:r w:rsidRPr="0073296B">
              <w:rPr>
                <w:rStyle w:val="1255"/>
                <w:sz w:val="24"/>
                <w:szCs w:val="24"/>
              </w:rPr>
              <w:t>Обществознание</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У</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397"/>
          <w:jc w:val="center"/>
        </w:trPr>
        <w:tc>
          <w:tcPr>
            <w:tcW w:w="3172" w:type="dxa"/>
            <w:vMerge/>
          </w:tcPr>
          <w:p w:rsidR="0073296B" w:rsidRPr="0073296B" w:rsidRDefault="0073296B" w:rsidP="00D56054">
            <w:pPr>
              <w:jc w:val="center"/>
              <w:rPr>
                <w:rStyle w:val="1255"/>
                <w:sz w:val="24"/>
                <w:szCs w:val="24"/>
              </w:rPr>
            </w:pPr>
          </w:p>
        </w:tc>
        <w:tc>
          <w:tcPr>
            <w:tcW w:w="2819" w:type="dxa"/>
          </w:tcPr>
          <w:p w:rsidR="0073296B" w:rsidRPr="0073296B" w:rsidRDefault="0073296B" w:rsidP="00D56054">
            <w:pPr>
              <w:spacing w:line="360" w:lineRule="auto"/>
              <w:rPr>
                <w:rStyle w:val="1255"/>
                <w:sz w:val="24"/>
                <w:szCs w:val="24"/>
              </w:rPr>
            </w:pPr>
            <w:r w:rsidRPr="0073296B">
              <w:rPr>
                <w:rStyle w:val="1255"/>
                <w:sz w:val="24"/>
                <w:szCs w:val="24"/>
              </w:rPr>
              <w:t>Право</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У</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2</w:t>
            </w:r>
          </w:p>
        </w:tc>
      </w:tr>
      <w:tr w:rsidR="0073296B" w:rsidRPr="0073296B" w:rsidTr="00D56054">
        <w:trPr>
          <w:trHeight w:val="397"/>
          <w:jc w:val="center"/>
        </w:trPr>
        <w:tc>
          <w:tcPr>
            <w:tcW w:w="3172" w:type="dxa"/>
            <w:vMerge/>
          </w:tcPr>
          <w:p w:rsidR="0073296B" w:rsidRPr="0073296B" w:rsidRDefault="0073296B" w:rsidP="00D56054">
            <w:pPr>
              <w:jc w:val="center"/>
              <w:rPr>
                <w:rStyle w:val="1255"/>
                <w:sz w:val="24"/>
                <w:szCs w:val="24"/>
              </w:rPr>
            </w:pPr>
          </w:p>
        </w:tc>
        <w:tc>
          <w:tcPr>
            <w:tcW w:w="2819" w:type="dxa"/>
          </w:tcPr>
          <w:p w:rsidR="0073296B" w:rsidRPr="0073296B" w:rsidRDefault="0073296B" w:rsidP="00D56054">
            <w:pPr>
              <w:spacing w:line="360" w:lineRule="auto"/>
              <w:rPr>
                <w:rStyle w:val="1255"/>
                <w:sz w:val="24"/>
                <w:szCs w:val="24"/>
              </w:rPr>
            </w:pPr>
            <w:r w:rsidRPr="0073296B">
              <w:rPr>
                <w:rStyle w:val="1255"/>
                <w:sz w:val="24"/>
                <w:szCs w:val="24"/>
              </w:rPr>
              <w:t>География</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vMerge/>
          </w:tcPr>
          <w:p w:rsidR="0073296B" w:rsidRPr="0073296B" w:rsidRDefault="0073296B" w:rsidP="00D56054">
            <w:pPr>
              <w:jc w:val="center"/>
              <w:rPr>
                <w:rStyle w:val="1255"/>
                <w:sz w:val="24"/>
                <w:szCs w:val="24"/>
              </w:rPr>
            </w:pPr>
          </w:p>
        </w:tc>
        <w:tc>
          <w:tcPr>
            <w:tcW w:w="2819" w:type="dxa"/>
          </w:tcPr>
          <w:p w:rsidR="0073296B" w:rsidRPr="0073296B" w:rsidRDefault="0073296B" w:rsidP="00D56054">
            <w:pPr>
              <w:spacing w:line="360" w:lineRule="auto"/>
              <w:rPr>
                <w:rStyle w:val="1255"/>
                <w:sz w:val="24"/>
                <w:szCs w:val="24"/>
              </w:rPr>
            </w:pPr>
            <w:r w:rsidRPr="0073296B">
              <w:rPr>
                <w:rStyle w:val="1255"/>
                <w:sz w:val="24"/>
                <w:szCs w:val="24"/>
              </w:rPr>
              <w:t>Экономика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67"/>
          <w:jc w:val="center"/>
        </w:trPr>
        <w:tc>
          <w:tcPr>
            <w:tcW w:w="3172" w:type="dxa"/>
            <w:vMerge w:val="restart"/>
          </w:tcPr>
          <w:p w:rsidR="0073296B" w:rsidRPr="0073296B" w:rsidRDefault="0073296B" w:rsidP="00D56054">
            <w:pPr>
              <w:jc w:val="center"/>
              <w:rPr>
                <w:rStyle w:val="1255"/>
                <w:sz w:val="24"/>
                <w:szCs w:val="24"/>
              </w:rPr>
            </w:pPr>
            <w:r w:rsidRPr="0073296B">
              <w:rPr>
                <w:rStyle w:val="1255"/>
                <w:sz w:val="24"/>
                <w:szCs w:val="24"/>
              </w:rPr>
              <w:t>Физическая культура, экология и основы безопасн</w:t>
            </w:r>
            <w:r w:rsidRPr="0073296B">
              <w:rPr>
                <w:rStyle w:val="1255"/>
                <w:sz w:val="24"/>
                <w:szCs w:val="24"/>
              </w:rPr>
              <w:t>о</w:t>
            </w:r>
            <w:r w:rsidRPr="0073296B">
              <w:rPr>
                <w:rStyle w:val="1255"/>
                <w:sz w:val="24"/>
                <w:szCs w:val="24"/>
              </w:rPr>
              <w:t>сти жизнедеятельности</w:t>
            </w:r>
          </w:p>
        </w:tc>
        <w:tc>
          <w:tcPr>
            <w:tcW w:w="2819" w:type="dxa"/>
          </w:tcPr>
          <w:p w:rsidR="0073296B" w:rsidRPr="0073296B" w:rsidRDefault="0073296B" w:rsidP="00D56054">
            <w:pPr>
              <w:spacing w:line="360" w:lineRule="auto"/>
              <w:rPr>
                <w:rStyle w:val="1255"/>
                <w:sz w:val="24"/>
                <w:szCs w:val="24"/>
              </w:rPr>
            </w:pPr>
            <w:r w:rsidRPr="0073296B">
              <w:rPr>
                <w:rStyle w:val="1255"/>
                <w:sz w:val="24"/>
                <w:szCs w:val="24"/>
              </w:rPr>
              <w:t>Физическая культура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720"/>
          <w:jc w:val="center"/>
        </w:trPr>
        <w:tc>
          <w:tcPr>
            <w:tcW w:w="3172" w:type="dxa"/>
            <w:vMerge/>
          </w:tcPr>
          <w:p w:rsidR="0073296B" w:rsidRPr="0073296B" w:rsidRDefault="0073296B" w:rsidP="00D56054">
            <w:pPr>
              <w:jc w:val="center"/>
              <w:rPr>
                <w:rStyle w:val="1255"/>
                <w:sz w:val="24"/>
                <w:szCs w:val="24"/>
              </w:rPr>
            </w:pPr>
          </w:p>
        </w:tc>
        <w:tc>
          <w:tcPr>
            <w:tcW w:w="2819" w:type="dxa"/>
          </w:tcPr>
          <w:p w:rsidR="0073296B" w:rsidRPr="0073296B" w:rsidRDefault="0073296B" w:rsidP="00D56054">
            <w:pPr>
              <w:rPr>
                <w:rStyle w:val="1255"/>
                <w:sz w:val="24"/>
                <w:szCs w:val="24"/>
              </w:rPr>
            </w:pPr>
            <w:r w:rsidRPr="0073296B">
              <w:rPr>
                <w:rStyle w:val="1255"/>
                <w:sz w:val="24"/>
                <w:szCs w:val="24"/>
              </w:rPr>
              <w:t>Основы безопасности жизнедеятельности</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5991" w:type="dxa"/>
            <w:gridSpan w:val="2"/>
          </w:tcPr>
          <w:p w:rsidR="0073296B" w:rsidRPr="0073296B" w:rsidRDefault="0073296B" w:rsidP="00D56054">
            <w:pPr>
              <w:spacing w:line="360" w:lineRule="auto"/>
              <w:rPr>
                <w:rFonts w:ascii="Times New Roman" w:hAnsi="Times New Roman" w:cs="Times New Roman"/>
                <w:sz w:val="24"/>
                <w:szCs w:val="24"/>
              </w:rPr>
            </w:pPr>
            <w:r w:rsidRPr="0073296B">
              <w:rPr>
                <w:rStyle w:val="1255"/>
                <w:sz w:val="24"/>
                <w:szCs w:val="24"/>
              </w:rPr>
              <w:t>Предметы и курсы по выбору</w:t>
            </w:r>
          </w:p>
        </w:tc>
        <w:tc>
          <w:tcPr>
            <w:tcW w:w="1276" w:type="dxa"/>
            <w:tcBorders>
              <w:top w:val="single" w:sz="4" w:space="0" w:color="auto"/>
              <w:bottom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ФК,ЭК</w:t>
            </w:r>
          </w:p>
        </w:tc>
        <w:tc>
          <w:tcPr>
            <w:tcW w:w="2273" w:type="dxa"/>
            <w:tcBorders>
              <w:top w:val="single" w:sz="4" w:space="0" w:color="auto"/>
              <w:bottom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397"/>
          <w:jc w:val="center"/>
        </w:trPr>
        <w:tc>
          <w:tcPr>
            <w:tcW w:w="5991" w:type="dxa"/>
            <w:gridSpan w:val="2"/>
          </w:tcPr>
          <w:p w:rsidR="0073296B" w:rsidRPr="0073296B" w:rsidRDefault="0073296B" w:rsidP="00D56054">
            <w:pPr>
              <w:spacing w:line="360" w:lineRule="auto"/>
              <w:rPr>
                <w:rStyle w:val="1255"/>
                <w:sz w:val="24"/>
                <w:szCs w:val="24"/>
              </w:rPr>
            </w:pPr>
            <w:r w:rsidRPr="0073296B">
              <w:rPr>
                <w:rStyle w:val="1255"/>
                <w:sz w:val="24"/>
                <w:szCs w:val="24"/>
              </w:rPr>
              <w:t>ИТОГО</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37</w:t>
            </w:r>
          </w:p>
        </w:tc>
      </w:tr>
    </w:tbl>
    <w:p w:rsidR="0073296B" w:rsidRPr="0073296B" w:rsidRDefault="0073296B" w:rsidP="0073296B">
      <w:pPr>
        <w:jc w:val="center"/>
        <w:rPr>
          <w:rFonts w:ascii="Times New Roman" w:hAnsi="Times New Roman" w:cs="Times New Roman"/>
          <w:sz w:val="24"/>
          <w:szCs w:val="24"/>
        </w:rPr>
      </w:pPr>
    </w:p>
    <w:p w:rsidR="0073296B" w:rsidRPr="0073296B" w:rsidRDefault="0073296B" w:rsidP="0073296B">
      <w:pPr>
        <w:jc w:val="center"/>
        <w:rPr>
          <w:rFonts w:ascii="Times New Roman" w:hAnsi="Times New Roman" w:cs="Times New Roman"/>
          <w:b/>
          <w:sz w:val="24"/>
          <w:szCs w:val="24"/>
        </w:rPr>
      </w:pPr>
      <w:r w:rsidRPr="0073296B">
        <w:rPr>
          <w:rFonts w:ascii="Times New Roman" w:hAnsi="Times New Roman" w:cs="Times New Roman"/>
          <w:b/>
          <w:sz w:val="24"/>
          <w:szCs w:val="24"/>
        </w:rPr>
        <w:t>11А класс - технологический профиль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2"/>
        <w:gridCol w:w="2819"/>
        <w:gridCol w:w="1276"/>
        <w:gridCol w:w="2273"/>
      </w:tblGrid>
      <w:tr w:rsidR="0073296B" w:rsidRPr="0073296B" w:rsidTr="00D56054">
        <w:trPr>
          <w:jc w:val="center"/>
        </w:trPr>
        <w:tc>
          <w:tcPr>
            <w:tcW w:w="3172" w:type="dxa"/>
            <w:vAlign w:val="center"/>
          </w:tcPr>
          <w:p w:rsidR="0073296B" w:rsidRPr="0073296B" w:rsidRDefault="0073296B" w:rsidP="00D56054">
            <w:pPr>
              <w:jc w:val="center"/>
              <w:rPr>
                <w:rFonts w:ascii="Times New Roman" w:hAnsi="Times New Roman" w:cs="Times New Roman"/>
                <w:b/>
                <w:sz w:val="24"/>
                <w:szCs w:val="24"/>
              </w:rPr>
            </w:pPr>
            <w:r w:rsidRPr="0073296B">
              <w:rPr>
                <w:rFonts w:ascii="Times New Roman" w:hAnsi="Times New Roman" w:cs="Times New Roman"/>
                <w:b/>
                <w:sz w:val="24"/>
                <w:szCs w:val="24"/>
              </w:rPr>
              <w:t>Предметные области</w:t>
            </w:r>
          </w:p>
        </w:tc>
        <w:tc>
          <w:tcPr>
            <w:tcW w:w="2819" w:type="dxa"/>
            <w:tcBorders>
              <w:tr2bl w:val="single" w:sz="4" w:space="0" w:color="auto"/>
            </w:tcBorders>
            <w:vAlign w:val="center"/>
          </w:tcPr>
          <w:p w:rsidR="0073296B" w:rsidRPr="0073296B" w:rsidRDefault="0073296B" w:rsidP="00D56054">
            <w:pPr>
              <w:rPr>
                <w:rFonts w:ascii="Times New Roman" w:hAnsi="Times New Roman" w:cs="Times New Roman"/>
                <w:b/>
                <w:sz w:val="24"/>
                <w:szCs w:val="24"/>
              </w:rPr>
            </w:pPr>
            <w:r w:rsidRPr="0073296B">
              <w:rPr>
                <w:rFonts w:ascii="Times New Roman" w:hAnsi="Times New Roman" w:cs="Times New Roman"/>
                <w:b/>
                <w:sz w:val="24"/>
                <w:szCs w:val="24"/>
              </w:rPr>
              <w:t>Учебные пред-</w:t>
            </w:r>
          </w:p>
          <w:p w:rsidR="0073296B" w:rsidRPr="0073296B" w:rsidRDefault="0073296B" w:rsidP="00D56054">
            <w:pPr>
              <w:rPr>
                <w:rFonts w:ascii="Times New Roman" w:hAnsi="Times New Roman" w:cs="Times New Roman"/>
                <w:b/>
                <w:sz w:val="24"/>
                <w:szCs w:val="24"/>
              </w:rPr>
            </w:pPr>
            <w:r w:rsidRPr="0073296B">
              <w:rPr>
                <w:rFonts w:ascii="Times New Roman" w:hAnsi="Times New Roman" w:cs="Times New Roman"/>
                <w:b/>
                <w:sz w:val="24"/>
                <w:szCs w:val="24"/>
              </w:rPr>
              <w:t>меты</w:t>
            </w:r>
          </w:p>
          <w:p w:rsidR="0073296B" w:rsidRPr="0073296B" w:rsidRDefault="0073296B" w:rsidP="00D56054">
            <w:pPr>
              <w:spacing w:line="360" w:lineRule="auto"/>
              <w:jc w:val="right"/>
              <w:rPr>
                <w:rFonts w:ascii="Times New Roman" w:hAnsi="Times New Roman" w:cs="Times New Roman"/>
                <w:b/>
                <w:sz w:val="24"/>
                <w:szCs w:val="24"/>
              </w:rPr>
            </w:pPr>
            <w:r w:rsidRPr="0073296B">
              <w:rPr>
                <w:rFonts w:ascii="Times New Roman" w:hAnsi="Times New Roman" w:cs="Times New Roman"/>
                <w:b/>
                <w:sz w:val="24"/>
                <w:szCs w:val="24"/>
              </w:rPr>
              <w:t>Классы</w:t>
            </w:r>
          </w:p>
        </w:tc>
        <w:tc>
          <w:tcPr>
            <w:tcW w:w="1276" w:type="dxa"/>
            <w:vAlign w:val="center"/>
          </w:tcPr>
          <w:p w:rsidR="0073296B" w:rsidRPr="0073296B" w:rsidRDefault="0073296B" w:rsidP="00D56054">
            <w:pPr>
              <w:jc w:val="center"/>
              <w:rPr>
                <w:rFonts w:ascii="Times New Roman" w:hAnsi="Times New Roman" w:cs="Times New Roman"/>
                <w:b/>
                <w:sz w:val="24"/>
                <w:szCs w:val="24"/>
              </w:rPr>
            </w:pPr>
          </w:p>
          <w:p w:rsidR="0073296B" w:rsidRPr="0073296B" w:rsidRDefault="0073296B" w:rsidP="00D56054">
            <w:pPr>
              <w:jc w:val="center"/>
              <w:rPr>
                <w:rFonts w:ascii="Times New Roman" w:hAnsi="Times New Roman" w:cs="Times New Roman"/>
                <w:b/>
                <w:sz w:val="24"/>
                <w:szCs w:val="24"/>
              </w:rPr>
            </w:pPr>
          </w:p>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Уровень</w:t>
            </w:r>
          </w:p>
        </w:tc>
        <w:tc>
          <w:tcPr>
            <w:tcW w:w="2273" w:type="dxa"/>
            <w:vAlign w:val="center"/>
          </w:tcPr>
          <w:p w:rsidR="0073296B" w:rsidRPr="0073296B" w:rsidRDefault="0073296B" w:rsidP="00D56054">
            <w:pPr>
              <w:jc w:val="center"/>
              <w:rPr>
                <w:rFonts w:ascii="Times New Roman" w:hAnsi="Times New Roman" w:cs="Times New Roman"/>
                <w:b/>
                <w:sz w:val="24"/>
                <w:szCs w:val="24"/>
              </w:rPr>
            </w:pPr>
          </w:p>
          <w:p w:rsidR="0073296B" w:rsidRPr="0073296B" w:rsidRDefault="0073296B" w:rsidP="00D56054">
            <w:pPr>
              <w:jc w:val="center"/>
              <w:rPr>
                <w:rFonts w:ascii="Times New Roman" w:hAnsi="Times New Roman" w:cs="Times New Roman"/>
                <w:b/>
                <w:sz w:val="24"/>
                <w:szCs w:val="24"/>
              </w:rPr>
            </w:pPr>
            <w:r w:rsidRPr="0073296B">
              <w:rPr>
                <w:rFonts w:ascii="Times New Roman" w:hAnsi="Times New Roman" w:cs="Times New Roman"/>
                <w:b/>
                <w:sz w:val="24"/>
                <w:szCs w:val="24"/>
              </w:rPr>
              <w:t>Количество часов в неделю</w:t>
            </w:r>
          </w:p>
          <w:p w:rsidR="0073296B" w:rsidRPr="0073296B" w:rsidRDefault="0073296B" w:rsidP="00D56054">
            <w:pPr>
              <w:jc w:val="center"/>
              <w:rPr>
                <w:rFonts w:ascii="Times New Roman" w:hAnsi="Times New Roman" w:cs="Times New Roman"/>
                <w:b/>
                <w:sz w:val="24"/>
                <w:szCs w:val="24"/>
              </w:rPr>
            </w:pPr>
          </w:p>
        </w:tc>
      </w:tr>
      <w:tr w:rsidR="0073296B" w:rsidRPr="0073296B" w:rsidTr="00D56054">
        <w:trPr>
          <w:trHeight w:val="397"/>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Style w:val="1256"/>
                <w:sz w:val="24"/>
                <w:szCs w:val="24"/>
              </w:rPr>
              <w:t>Русский язык и литература</w:t>
            </w: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Style w:val="1256"/>
                <w:sz w:val="24"/>
                <w:szCs w:val="24"/>
              </w:rPr>
              <w:t>Русский язык</w:t>
            </w:r>
          </w:p>
        </w:tc>
        <w:tc>
          <w:tcPr>
            <w:tcW w:w="1276" w:type="dxa"/>
            <w:tcBorders>
              <w:bottom w:val="single" w:sz="4" w:space="0" w:color="auto"/>
            </w:tcBorders>
          </w:tcPr>
          <w:p w:rsidR="0073296B" w:rsidRPr="0073296B" w:rsidRDefault="0073296B" w:rsidP="00D56054">
            <w:pPr>
              <w:tabs>
                <w:tab w:val="left" w:pos="1866"/>
              </w:tabs>
              <w:spacing w:line="360" w:lineRule="auto"/>
              <w:ind w:right="33"/>
              <w:jc w:val="center"/>
              <w:rPr>
                <w:rFonts w:ascii="Times New Roman" w:hAnsi="Times New Roman" w:cs="Times New Roman"/>
                <w:sz w:val="24"/>
                <w:szCs w:val="24"/>
                <w:lang w:val="en-US"/>
              </w:rPr>
            </w:pPr>
            <w:r w:rsidRPr="0073296B">
              <w:rPr>
                <w:rFonts w:ascii="Times New Roman" w:hAnsi="Times New Roman" w:cs="Times New Roman"/>
                <w:sz w:val="24"/>
                <w:szCs w:val="24"/>
              </w:rPr>
              <w:t>Б</w:t>
            </w:r>
          </w:p>
        </w:tc>
        <w:tc>
          <w:tcPr>
            <w:tcW w:w="2273" w:type="dxa"/>
            <w:tcBorders>
              <w:bottom w:val="single" w:sz="4" w:space="0" w:color="auto"/>
            </w:tcBorders>
          </w:tcPr>
          <w:p w:rsidR="0073296B" w:rsidRPr="0073296B" w:rsidRDefault="0073296B" w:rsidP="00D56054">
            <w:pPr>
              <w:tabs>
                <w:tab w:val="left" w:pos="1866"/>
              </w:tabs>
              <w:spacing w:line="360" w:lineRule="auto"/>
              <w:ind w:right="33"/>
              <w:jc w:val="center"/>
              <w:rPr>
                <w:rFonts w:ascii="Times New Roman" w:hAnsi="Times New Roman" w:cs="Times New Roman"/>
                <w:b/>
                <w:sz w:val="24"/>
                <w:szCs w:val="24"/>
              </w:rPr>
            </w:pPr>
            <w:r w:rsidRPr="0073296B">
              <w:rPr>
                <w:rFonts w:ascii="Times New Roman" w:hAnsi="Times New Roman" w:cs="Times New Roman"/>
                <w:b/>
                <w:sz w:val="24"/>
                <w:szCs w:val="24"/>
              </w:rPr>
              <w:t>2</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Style w:val="1256"/>
                <w:sz w:val="24"/>
                <w:szCs w:val="24"/>
              </w:rPr>
              <w:t>Литература*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397"/>
          <w:jc w:val="center"/>
        </w:trPr>
        <w:tc>
          <w:tcPr>
            <w:tcW w:w="3172" w:type="dxa"/>
            <w:vMerge w:val="restart"/>
          </w:tcPr>
          <w:p w:rsidR="0073296B" w:rsidRPr="0073296B" w:rsidRDefault="0073296B" w:rsidP="00D56054">
            <w:pPr>
              <w:jc w:val="center"/>
              <w:rPr>
                <w:rFonts w:ascii="Times New Roman" w:hAnsi="Times New Roman" w:cs="Times New Roman"/>
                <w:sz w:val="24"/>
                <w:szCs w:val="24"/>
              </w:rPr>
            </w:pPr>
            <w:r w:rsidRPr="0073296B">
              <w:rPr>
                <w:rFonts w:ascii="Times New Roman" w:hAnsi="Times New Roman" w:cs="Times New Roman"/>
                <w:sz w:val="24"/>
                <w:szCs w:val="24"/>
              </w:rPr>
              <w:t>Родной язык и родная литература</w:t>
            </w:r>
          </w:p>
        </w:tc>
        <w:tc>
          <w:tcPr>
            <w:tcW w:w="2819" w:type="dxa"/>
          </w:tcPr>
          <w:p w:rsidR="0073296B" w:rsidRPr="0073296B" w:rsidRDefault="0073296B" w:rsidP="00D56054">
            <w:pPr>
              <w:spacing w:line="360" w:lineRule="auto"/>
              <w:rPr>
                <w:rStyle w:val="1256"/>
                <w:sz w:val="24"/>
                <w:szCs w:val="24"/>
              </w:rPr>
            </w:pPr>
            <w:r w:rsidRPr="0073296B">
              <w:rPr>
                <w:rStyle w:val="1256"/>
                <w:sz w:val="24"/>
                <w:szCs w:val="24"/>
              </w:rPr>
              <w:t>Родной язык</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tcPr>
          <w:p w:rsidR="0073296B" w:rsidRPr="0073296B" w:rsidRDefault="0073296B" w:rsidP="00D56054">
            <w:pPr>
              <w:spacing w:line="360" w:lineRule="auto"/>
              <w:rPr>
                <w:rStyle w:val="1256"/>
                <w:sz w:val="24"/>
                <w:szCs w:val="24"/>
              </w:rPr>
            </w:pPr>
            <w:r w:rsidRPr="0073296B">
              <w:rPr>
                <w:rStyle w:val="1256"/>
                <w:sz w:val="24"/>
                <w:szCs w:val="24"/>
              </w:rPr>
              <w:t>Родная литература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w:t>
            </w:r>
          </w:p>
        </w:tc>
      </w:tr>
      <w:tr w:rsidR="0073296B" w:rsidRPr="0073296B" w:rsidTr="00D56054">
        <w:trPr>
          <w:trHeight w:val="397"/>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Математика и информатика</w:t>
            </w:r>
          </w:p>
        </w:tc>
        <w:tc>
          <w:tcPr>
            <w:tcW w:w="2819" w:type="dxa"/>
          </w:tcPr>
          <w:p w:rsidR="0073296B" w:rsidRPr="0073296B" w:rsidRDefault="0073296B" w:rsidP="00D56054">
            <w:pPr>
              <w:rPr>
                <w:rStyle w:val="1256"/>
                <w:sz w:val="24"/>
                <w:szCs w:val="24"/>
              </w:rPr>
            </w:pPr>
            <w:r w:rsidRPr="0073296B">
              <w:rPr>
                <w:rStyle w:val="1256"/>
                <w:sz w:val="24"/>
                <w:szCs w:val="24"/>
              </w:rPr>
              <w:t xml:space="preserve">Математика </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У</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6</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tcPr>
          <w:p w:rsidR="0073296B" w:rsidRPr="0073296B" w:rsidRDefault="0073296B" w:rsidP="00D56054">
            <w:pPr>
              <w:rPr>
                <w:rStyle w:val="1256"/>
                <w:sz w:val="24"/>
                <w:szCs w:val="24"/>
              </w:rPr>
            </w:pPr>
            <w:r w:rsidRPr="0073296B">
              <w:rPr>
                <w:rStyle w:val="1256"/>
                <w:sz w:val="24"/>
                <w:szCs w:val="24"/>
              </w:rPr>
              <w:t>Информатика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У</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4</w:t>
            </w:r>
          </w:p>
        </w:tc>
      </w:tr>
      <w:tr w:rsidR="0073296B" w:rsidRPr="0073296B" w:rsidTr="00D56054">
        <w:trPr>
          <w:trHeight w:val="397"/>
          <w:jc w:val="center"/>
        </w:trPr>
        <w:tc>
          <w:tcPr>
            <w:tcW w:w="3172" w:type="dxa"/>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 xml:space="preserve">Иностранные языки </w:t>
            </w: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Иностранный язык</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3</w:t>
            </w:r>
          </w:p>
        </w:tc>
      </w:tr>
      <w:tr w:rsidR="0073296B" w:rsidRPr="0073296B" w:rsidTr="00D56054">
        <w:trPr>
          <w:trHeight w:val="397"/>
          <w:jc w:val="center"/>
        </w:trPr>
        <w:tc>
          <w:tcPr>
            <w:tcW w:w="3172" w:type="dxa"/>
            <w:vMerge w:val="restart"/>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Естественные науки</w:t>
            </w: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Физика</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У</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5</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Химия*</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Биология*</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vMerge/>
          </w:tcPr>
          <w:p w:rsidR="0073296B" w:rsidRPr="0073296B" w:rsidRDefault="0073296B" w:rsidP="00D56054">
            <w:pPr>
              <w:spacing w:line="360" w:lineRule="auto"/>
              <w:jc w:val="center"/>
              <w:rPr>
                <w:rFonts w:ascii="Times New Roman" w:hAnsi="Times New Roman" w:cs="Times New Roman"/>
                <w:sz w:val="24"/>
                <w:szCs w:val="24"/>
              </w:rPr>
            </w:pPr>
          </w:p>
        </w:tc>
        <w:tc>
          <w:tcPr>
            <w:tcW w:w="2819" w:type="dxa"/>
          </w:tcPr>
          <w:p w:rsidR="0073296B" w:rsidRPr="0073296B" w:rsidRDefault="0073296B" w:rsidP="00D56054">
            <w:pPr>
              <w:spacing w:line="360" w:lineRule="auto"/>
              <w:rPr>
                <w:rFonts w:ascii="Times New Roman" w:hAnsi="Times New Roman" w:cs="Times New Roman"/>
                <w:sz w:val="24"/>
                <w:szCs w:val="24"/>
              </w:rPr>
            </w:pPr>
            <w:r w:rsidRPr="0073296B">
              <w:rPr>
                <w:rFonts w:ascii="Times New Roman" w:hAnsi="Times New Roman" w:cs="Times New Roman"/>
                <w:sz w:val="24"/>
                <w:szCs w:val="24"/>
              </w:rPr>
              <w:t>Астрономия*</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3172" w:type="dxa"/>
            <w:vMerge w:val="restart"/>
          </w:tcPr>
          <w:p w:rsidR="0073296B" w:rsidRPr="0073296B" w:rsidRDefault="0073296B" w:rsidP="00D56054">
            <w:pPr>
              <w:jc w:val="center"/>
              <w:rPr>
                <w:rFonts w:ascii="Times New Roman" w:hAnsi="Times New Roman" w:cs="Times New Roman"/>
                <w:sz w:val="24"/>
                <w:szCs w:val="24"/>
              </w:rPr>
            </w:pPr>
            <w:r w:rsidRPr="0073296B">
              <w:rPr>
                <w:rStyle w:val="1255"/>
                <w:sz w:val="24"/>
                <w:szCs w:val="24"/>
              </w:rPr>
              <w:t>Общественные науки</w:t>
            </w:r>
          </w:p>
        </w:tc>
        <w:tc>
          <w:tcPr>
            <w:tcW w:w="2819" w:type="dxa"/>
          </w:tcPr>
          <w:p w:rsidR="0073296B" w:rsidRPr="0073296B" w:rsidRDefault="0073296B" w:rsidP="00D56054">
            <w:pPr>
              <w:rPr>
                <w:rFonts w:ascii="Times New Roman" w:hAnsi="Times New Roman" w:cs="Times New Roman"/>
                <w:sz w:val="24"/>
                <w:szCs w:val="24"/>
              </w:rPr>
            </w:pPr>
            <w:r w:rsidRPr="0073296B">
              <w:rPr>
                <w:rFonts w:ascii="Times New Roman" w:hAnsi="Times New Roman" w:cs="Times New Roman"/>
                <w:bCs/>
                <w:sz w:val="24"/>
                <w:szCs w:val="24"/>
              </w:rPr>
              <w:t xml:space="preserve">История </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2</w:t>
            </w:r>
          </w:p>
        </w:tc>
      </w:tr>
      <w:tr w:rsidR="0073296B" w:rsidRPr="0073296B" w:rsidTr="00D56054">
        <w:trPr>
          <w:trHeight w:val="397"/>
          <w:jc w:val="center"/>
        </w:trPr>
        <w:tc>
          <w:tcPr>
            <w:tcW w:w="3172" w:type="dxa"/>
            <w:vMerge/>
          </w:tcPr>
          <w:p w:rsidR="0073296B" w:rsidRPr="0073296B" w:rsidRDefault="0073296B" w:rsidP="00D56054">
            <w:pPr>
              <w:jc w:val="center"/>
              <w:rPr>
                <w:rStyle w:val="1255"/>
                <w:sz w:val="24"/>
                <w:szCs w:val="24"/>
              </w:rPr>
            </w:pPr>
          </w:p>
        </w:tc>
        <w:tc>
          <w:tcPr>
            <w:tcW w:w="2819" w:type="dxa"/>
          </w:tcPr>
          <w:p w:rsidR="0073296B" w:rsidRPr="0073296B" w:rsidRDefault="0073296B" w:rsidP="00D56054">
            <w:pPr>
              <w:spacing w:line="360" w:lineRule="auto"/>
              <w:rPr>
                <w:rStyle w:val="1255"/>
                <w:sz w:val="24"/>
                <w:szCs w:val="24"/>
              </w:rPr>
            </w:pPr>
            <w:r w:rsidRPr="0073296B">
              <w:rPr>
                <w:rStyle w:val="1255"/>
                <w:sz w:val="24"/>
                <w:szCs w:val="24"/>
              </w:rPr>
              <w:t>Обществознание</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2</w:t>
            </w:r>
          </w:p>
        </w:tc>
      </w:tr>
      <w:tr w:rsidR="0073296B" w:rsidRPr="0073296B" w:rsidTr="00D56054">
        <w:trPr>
          <w:trHeight w:val="397"/>
          <w:jc w:val="center"/>
        </w:trPr>
        <w:tc>
          <w:tcPr>
            <w:tcW w:w="3172" w:type="dxa"/>
            <w:vMerge/>
          </w:tcPr>
          <w:p w:rsidR="0073296B" w:rsidRPr="0073296B" w:rsidRDefault="0073296B" w:rsidP="00D56054">
            <w:pPr>
              <w:jc w:val="center"/>
              <w:rPr>
                <w:rStyle w:val="1255"/>
                <w:sz w:val="24"/>
                <w:szCs w:val="24"/>
              </w:rPr>
            </w:pPr>
          </w:p>
        </w:tc>
        <w:tc>
          <w:tcPr>
            <w:tcW w:w="2819" w:type="dxa"/>
          </w:tcPr>
          <w:p w:rsidR="0073296B" w:rsidRPr="0073296B" w:rsidRDefault="0073296B" w:rsidP="00D56054">
            <w:pPr>
              <w:spacing w:line="360" w:lineRule="auto"/>
              <w:rPr>
                <w:rStyle w:val="1255"/>
                <w:sz w:val="24"/>
                <w:szCs w:val="24"/>
              </w:rPr>
            </w:pPr>
            <w:r w:rsidRPr="0073296B">
              <w:rPr>
                <w:rStyle w:val="1255"/>
                <w:sz w:val="24"/>
                <w:szCs w:val="24"/>
              </w:rPr>
              <w:t>География*</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67"/>
          <w:jc w:val="center"/>
        </w:trPr>
        <w:tc>
          <w:tcPr>
            <w:tcW w:w="3172" w:type="dxa"/>
            <w:vMerge w:val="restart"/>
          </w:tcPr>
          <w:p w:rsidR="0073296B" w:rsidRPr="0073296B" w:rsidRDefault="0073296B" w:rsidP="00D56054">
            <w:pPr>
              <w:jc w:val="center"/>
              <w:rPr>
                <w:rStyle w:val="1255"/>
                <w:sz w:val="24"/>
                <w:szCs w:val="24"/>
              </w:rPr>
            </w:pPr>
            <w:r w:rsidRPr="0073296B">
              <w:rPr>
                <w:rStyle w:val="1255"/>
                <w:sz w:val="24"/>
                <w:szCs w:val="24"/>
              </w:rPr>
              <w:t>Физическая культура, экология и основы безопасн</w:t>
            </w:r>
            <w:r w:rsidRPr="0073296B">
              <w:rPr>
                <w:rStyle w:val="1255"/>
                <w:sz w:val="24"/>
                <w:szCs w:val="24"/>
              </w:rPr>
              <w:t>о</w:t>
            </w:r>
            <w:r w:rsidRPr="0073296B">
              <w:rPr>
                <w:rStyle w:val="1255"/>
                <w:sz w:val="24"/>
                <w:szCs w:val="24"/>
              </w:rPr>
              <w:t>сти жизнедеятельности</w:t>
            </w:r>
          </w:p>
        </w:tc>
        <w:tc>
          <w:tcPr>
            <w:tcW w:w="2819" w:type="dxa"/>
          </w:tcPr>
          <w:p w:rsidR="0073296B" w:rsidRPr="0073296B" w:rsidRDefault="0073296B" w:rsidP="00D56054">
            <w:pPr>
              <w:spacing w:line="360" w:lineRule="auto"/>
              <w:rPr>
                <w:rStyle w:val="1255"/>
                <w:sz w:val="24"/>
                <w:szCs w:val="24"/>
              </w:rPr>
            </w:pPr>
            <w:r w:rsidRPr="0073296B">
              <w:rPr>
                <w:rStyle w:val="1255"/>
                <w:sz w:val="24"/>
                <w:szCs w:val="24"/>
              </w:rPr>
              <w:t>Физическая культура*</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w:t>
            </w:r>
          </w:p>
        </w:tc>
      </w:tr>
      <w:tr w:rsidR="0073296B" w:rsidRPr="0073296B" w:rsidTr="00D56054">
        <w:trPr>
          <w:trHeight w:val="720"/>
          <w:jc w:val="center"/>
        </w:trPr>
        <w:tc>
          <w:tcPr>
            <w:tcW w:w="3172" w:type="dxa"/>
            <w:vMerge/>
          </w:tcPr>
          <w:p w:rsidR="0073296B" w:rsidRPr="0073296B" w:rsidRDefault="0073296B" w:rsidP="00D56054">
            <w:pPr>
              <w:jc w:val="center"/>
              <w:rPr>
                <w:rStyle w:val="1255"/>
                <w:sz w:val="24"/>
                <w:szCs w:val="24"/>
              </w:rPr>
            </w:pPr>
          </w:p>
        </w:tc>
        <w:tc>
          <w:tcPr>
            <w:tcW w:w="2819" w:type="dxa"/>
          </w:tcPr>
          <w:p w:rsidR="0073296B" w:rsidRPr="0073296B" w:rsidRDefault="0073296B" w:rsidP="00D56054">
            <w:pPr>
              <w:rPr>
                <w:rStyle w:val="1255"/>
                <w:sz w:val="24"/>
                <w:szCs w:val="24"/>
              </w:rPr>
            </w:pPr>
            <w:r w:rsidRPr="0073296B">
              <w:rPr>
                <w:rStyle w:val="1255"/>
                <w:sz w:val="24"/>
                <w:szCs w:val="24"/>
              </w:rPr>
              <w:t>Основы безопасности жизнедеятельности*</w:t>
            </w:r>
          </w:p>
        </w:tc>
        <w:tc>
          <w:tcPr>
            <w:tcW w:w="1276"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Б</w:t>
            </w:r>
          </w:p>
        </w:tc>
        <w:tc>
          <w:tcPr>
            <w:tcW w:w="2273" w:type="dxa"/>
            <w:tcBorders>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1</w:t>
            </w:r>
          </w:p>
        </w:tc>
      </w:tr>
      <w:tr w:rsidR="0073296B" w:rsidRPr="0073296B" w:rsidTr="00D56054">
        <w:trPr>
          <w:trHeight w:val="397"/>
          <w:jc w:val="center"/>
        </w:trPr>
        <w:tc>
          <w:tcPr>
            <w:tcW w:w="5991" w:type="dxa"/>
            <w:gridSpan w:val="2"/>
          </w:tcPr>
          <w:p w:rsidR="0073296B" w:rsidRPr="0073296B" w:rsidRDefault="0073296B" w:rsidP="00D56054">
            <w:pPr>
              <w:spacing w:line="360" w:lineRule="auto"/>
              <w:rPr>
                <w:rFonts w:ascii="Times New Roman" w:hAnsi="Times New Roman" w:cs="Times New Roman"/>
                <w:sz w:val="24"/>
                <w:szCs w:val="24"/>
              </w:rPr>
            </w:pPr>
            <w:r w:rsidRPr="0073296B">
              <w:rPr>
                <w:rStyle w:val="1255"/>
                <w:sz w:val="24"/>
                <w:szCs w:val="24"/>
              </w:rPr>
              <w:t>Предметы и курсы по выбору</w:t>
            </w:r>
          </w:p>
        </w:tc>
        <w:tc>
          <w:tcPr>
            <w:tcW w:w="1276" w:type="dxa"/>
            <w:tcBorders>
              <w:top w:val="single" w:sz="4" w:space="0" w:color="auto"/>
              <w:bottom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ФК,ЭК</w:t>
            </w:r>
          </w:p>
        </w:tc>
        <w:tc>
          <w:tcPr>
            <w:tcW w:w="2273" w:type="dxa"/>
            <w:tcBorders>
              <w:top w:val="single" w:sz="4" w:space="0" w:color="auto"/>
              <w:bottom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b/>
                <w:sz w:val="24"/>
                <w:szCs w:val="24"/>
              </w:rPr>
            </w:pPr>
            <w:r w:rsidRPr="0073296B">
              <w:rPr>
                <w:rFonts w:ascii="Times New Roman" w:hAnsi="Times New Roman" w:cs="Times New Roman"/>
                <w:b/>
                <w:sz w:val="24"/>
                <w:szCs w:val="24"/>
              </w:rPr>
              <w:t>2</w:t>
            </w:r>
          </w:p>
        </w:tc>
      </w:tr>
      <w:tr w:rsidR="0073296B" w:rsidRPr="0073296B" w:rsidTr="00D56054">
        <w:trPr>
          <w:trHeight w:val="397"/>
          <w:jc w:val="center"/>
        </w:trPr>
        <w:tc>
          <w:tcPr>
            <w:tcW w:w="5991" w:type="dxa"/>
            <w:gridSpan w:val="2"/>
          </w:tcPr>
          <w:p w:rsidR="0073296B" w:rsidRPr="0073296B" w:rsidRDefault="0073296B" w:rsidP="00D56054">
            <w:pPr>
              <w:spacing w:line="360" w:lineRule="auto"/>
              <w:rPr>
                <w:rStyle w:val="1255"/>
                <w:sz w:val="24"/>
                <w:szCs w:val="24"/>
              </w:rPr>
            </w:pPr>
            <w:r w:rsidRPr="0073296B">
              <w:rPr>
                <w:rStyle w:val="1255"/>
                <w:sz w:val="24"/>
                <w:szCs w:val="24"/>
              </w:rPr>
              <w:t>ИТОГО</w:t>
            </w:r>
          </w:p>
        </w:tc>
        <w:tc>
          <w:tcPr>
            <w:tcW w:w="1276"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p>
        </w:tc>
        <w:tc>
          <w:tcPr>
            <w:tcW w:w="2273" w:type="dxa"/>
            <w:tcBorders>
              <w:top w:val="single" w:sz="4" w:space="0" w:color="auto"/>
              <w:right w:val="single" w:sz="4" w:space="0" w:color="auto"/>
            </w:tcBorders>
          </w:tcPr>
          <w:p w:rsidR="0073296B" w:rsidRPr="0073296B" w:rsidRDefault="0073296B" w:rsidP="00D56054">
            <w:pPr>
              <w:spacing w:line="360" w:lineRule="auto"/>
              <w:jc w:val="center"/>
              <w:rPr>
                <w:rFonts w:ascii="Times New Roman" w:hAnsi="Times New Roman" w:cs="Times New Roman"/>
                <w:sz w:val="24"/>
                <w:szCs w:val="24"/>
              </w:rPr>
            </w:pPr>
            <w:r w:rsidRPr="0073296B">
              <w:rPr>
                <w:rFonts w:ascii="Times New Roman" w:hAnsi="Times New Roman" w:cs="Times New Roman"/>
                <w:sz w:val="24"/>
                <w:szCs w:val="24"/>
              </w:rPr>
              <w:t>37</w:t>
            </w:r>
          </w:p>
        </w:tc>
      </w:tr>
    </w:tbl>
    <w:p w:rsidR="0073296B" w:rsidRDefault="0073296B" w:rsidP="00FC3AC1">
      <w:pPr>
        <w:pStyle w:val="2"/>
        <w:spacing w:before="0" w:line="240" w:lineRule="auto"/>
        <w:jc w:val="center"/>
        <w:rPr>
          <w:rFonts w:ascii="Times New Roman" w:hAnsi="Times New Roman" w:cs="Times New Roman"/>
          <w:color w:val="auto"/>
          <w:sz w:val="24"/>
          <w:szCs w:val="24"/>
        </w:rPr>
      </w:pPr>
    </w:p>
    <w:p w:rsidR="0073296B" w:rsidRDefault="0073296B" w:rsidP="00FC3AC1">
      <w:pPr>
        <w:pStyle w:val="2"/>
        <w:spacing w:before="0" w:line="240" w:lineRule="auto"/>
        <w:jc w:val="center"/>
        <w:rPr>
          <w:rFonts w:ascii="Times New Roman" w:hAnsi="Times New Roman" w:cs="Times New Roman"/>
          <w:color w:val="auto"/>
          <w:sz w:val="24"/>
          <w:szCs w:val="24"/>
        </w:rPr>
      </w:pPr>
    </w:p>
    <w:p w:rsidR="00FC3AC1" w:rsidRDefault="00FC3AC1" w:rsidP="00FC3AC1">
      <w:pPr>
        <w:pStyle w:val="2"/>
        <w:spacing w:before="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III.2</w:t>
      </w:r>
      <w:r w:rsidRPr="004A7EEC">
        <w:rPr>
          <w:rFonts w:ascii="Times New Roman" w:hAnsi="Times New Roman" w:cs="Times New Roman"/>
          <w:color w:val="auto"/>
          <w:sz w:val="24"/>
          <w:szCs w:val="24"/>
        </w:rPr>
        <w:t>. </w:t>
      </w:r>
      <w:r>
        <w:rPr>
          <w:rFonts w:ascii="Times New Roman" w:hAnsi="Times New Roman" w:cs="Times New Roman"/>
          <w:color w:val="auto"/>
          <w:sz w:val="24"/>
          <w:szCs w:val="24"/>
        </w:rPr>
        <w:t>План внеурочной деятельности</w:t>
      </w:r>
    </w:p>
    <w:p w:rsidR="0073296B" w:rsidRPr="0073296B" w:rsidRDefault="0073296B" w:rsidP="0073296B"/>
    <w:p w:rsidR="00FC3AC1" w:rsidRPr="006F1AFD" w:rsidRDefault="00FC3AC1" w:rsidP="00FC3AC1">
      <w:pPr>
        <w:spacing w:after="0" w:line="240" w:lineRule="auto"/>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w:t>
      </w:r>
      <w:r w:rsidRPr="006F1AFD">
        <w:rPr>
          <w:rFonts w:ascii="Times New Roman" w:eastAsia="Times New Roman" w:hAnsi="Times New Roman" w:cs="Times New Roman"/>
          <w:sz w:val="24"/>
          <w:szCs w:val="24"/>
        </w:rPr>
        <w:t>лан внеурочной деятельности на 20</w:t>
      </w:r>
      <w:r>
        <w:rPr>
          <w:rFonts w:ascii="Times New Roman" w:eastAsia="Times New Roman" w:hAnsi="Times New Roman" w:cs="Times New Roman"/>
          <w:sz w:val="24"/>
          <w:szCs w:val="24"/>
        </w:rPr>
        <w:t>21</w:t>
      </w:r>
      <w:r w:rsidRPr="006F1AFD">
        <w:rPr>
          <w:rFonts w:ascii="Times New Roman" w:eastAsia="Times New Roman" w:hAnsi="Times New Roman" w:cs="Times New Roman"/>
          <w:sz w:val="24"/>
          <w:szCs w:val="24"/>
        </w:rPr>
        <w:t>-20</w:t>
      </w:r>
      <w:r>
        <w:rPr>
          <w:rFonts w:ascii="Times New Roman" w:eastAsia="Times New Roman" w:hAnsi="Times New Roman" w:cs="Times New Roman"/>
          <w:sz w:val="24"/>
          <w:szCs w:val="24"/>
        </w:rPr>
        <w:t>22</w:t>
      </w:r>
      <w:r w:rsidRPr="006F1AFD">
        <w:rPr>
          <w:rFonts w:ascii="Times New Roman" w:eastAsia="Times New Roman" w:hAnsi="Times New Roman" w:cs="Times New Roman"/>
          <w:sz w:val="24"/>
          <w:szCs w:val="24"/>
        </w:rPr>
        <w:t xml:space="preserve"> 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обучения с учетом возможностей педагогического коллектива.</w:t>
      </w:r>
    </w:p>
    <w:p w:rsidR="00FC3AC1" w:rsidRPr="006F1AFD" w:rsidRDefault="00FC3AC1" w:rsidP="00E40A6B">
      <w:pPr>
        <w:spacing w:after="0" w:line="240" w:lineRule="auto"/>
        <w:jc w:val="both"/>
        <w:rPr>
          <w:rFonts w:ascii="Times New Roman" w:hAnsi="Times New Roman" w:cs="Times New Roman"/>
          <w:sz w:val="24"/>
          <w:szCs w:val="24"/>
        </w:rPr>
      </w:pPr>
      <w:r w:rsidRPr="006F1AFD">
        <w:rPr>
          <w:rFonts w:ascii="Times New Roman" w:hAnsi="Times New Roman" w:cs="Times New Roman"/>
          <w:sz w:val="24"/>
          <w:szCs w:val="24"/>
        </w:rPr>
        <w:t xml:space="preserve">Внеурочная деятельность организуется по направлениям: </w:t>
      </w:r>
    </w:p>
    <w:p w:rsidR="00FC3AC1" w:rsidRPr="006F1AFD" w:rsidRDefault="00FC3AC1" w:rsidP="00FC3AC1">
      <w:pPr>
        <w:pStyle w:val="a5"/>
        <w:numPr>
          <w:ilvl w:val="0"/>
          <w:numId w:val="36"/>
        </w:numPr>
        <w:spacing w:after="0" w:line="240" w:lineRule="auto"/>
        <w:jc w:val="both"/>
        <w:rPr>
          <w:rFonts w:ascii="Times New Roman" w:eastAsia="Times New Roman" w:hAnsi="Times New Roman"/>
          <w:sz w:val="24"/>
          <w:szCs w:val="24"/>
        </w:rPr>
      </w:pPr>
      <w:r w:rsidRPr="006F1AFD">
        <w:rPr>
          <w:rFonts w:ascii="Times New Roman" w:eastAsia="Times New Roman" w:hAnsi="Times New Roman"/>
          <w:sz w:val="24"/>
          <w:szCs w:val="24"/>
        </w:rPr>
        <w:t>духовно-нравственное;</w:t>
      </w:r>
    </w:p>
    <w:p w:rsidR="00FC3AC1" w:rsidRPr="006F1AFD" w:rsidRDefault="00FC3AC1" w:rsidP="00FC3AC1">
      <w:pPr>
        <w:pStyle w:val="a5"/>
        <w:numPr>
          <w:ilvl w:val="0"/>
          <w:numId w:val="36"/>
        </w:numPr>
        <w:spacing w:after="0" w:line="240" w:lineRule="auto"/>
        <w:jc w:val="both"/>
        <w:rPr>
          <w:rFonts w:ascii="Times New Roman" w:eastAsia="Times New Roman" w:hAnsi="Times New Roman"/>
          <w:sz w:val="24"/>
          <w:szCs w:val="24"/>
        </w:rPr>
      </w:pPr>
      <w:r w:rsidRPr="006F1AFD">
        <w:rPr>
          <w:rFonts w:ascii="Times New Roman" w:eastAsia="Times New Roman" w:hAnsi="Times New Roman"/>
          <w:sz w:val="24"/>
          <w:szCs w:val="24"/>
        </w:rPr>
        <w:t>спортивно-оздоровительное;</w:t>
      </w:r>
    </w:p>
    <w:p w:rsidR="00FC3AC1" w:rsidRPr="006F1AFD" w:rsidRDefault="00FC3AC1" w:rsidP="00FC3AC1">
      <w:pPr>
        <w:pStyle w:val="a5"/>
        <w:numPr>
          <w:ilvl w:val="0"/>
          <w:numId w:val="36"/>
        </w:numPr>
        <w:spacing w:after="0" w:line="240" w:lineRule="auto"/>
        <w:jc w:val="both"/>
        <w:rPr>
          <w:rFonts w:ascii="Times New Roman" w:eastAsia="Times New Roman" w:hAnsi="Times New Roman"/>
          <w:sz w:val="24"/>
          <w:szCs w:val="24"/>
        </w:rPr>
      </w:pPr>
      <w:r w:rsidRPr="006F1AFD">
        <w:rPr>
          <w:rFonts w:ascii="Times New Roman" w:eastAsia="Times New Roman" w:hAnsi="Times New Roman"/>
          <w:sz w:val="24"/>
          <w:szCs w:val="24"/>
        </w:rPr>
        <w:t>общекультурное;</w:t>
      </w:r>
    </w:p>
    <w:p w:rsidR="00FC3AC1" w:rsidRPr="006F1AFD" w:rsidRDefault="00FC3AC1" w:rsidP="00FC3AC1">
      <w:pPr>
        <w:pStyle w:val="a5"/>
        <w:numPr>
          <w:ilvl w:val="0"/>
          <w:numId w:val="36"/>
        </w:numPr>
        <w:spacing w:after="0" w:line="240" w:lineRule="auto"/>
        <w:jc w:val="both"/>
        <w:rPr>
          <w:rFonts w:ascii="Times New Roman" w:eastAsia="Times New Roman" w:hAnsi="Times New Roman"/>
          <w:sz w:val="24"/>
          <w:szCs w:val="24"/>
        </w:rPr>
      </w:pPr>
      <w:r w:rsidRPr="006F1AFD">
        <w:rPr>
          <w:rFonts w:ascii="Times New Roman" w:eastAsia="Times New Roman" w:hAnsi="Times New Roman"/>
          <w:sz w:val="24"/>
          <w:szCs w:val="24"/>
        </w:rPr>
        <w:t>общеинтеллектуальное;</w:t>
      </w:r>
    </w:p>
    <w:p w:rsidR="00FC3AC1" w:rsidRPr="006F1AFD" w:rsidRDefault="00FC3AC1" w:rsidP="00FC3AC1">
      <w:pPr>
        <w:pStyle w:val="a5"/>
        <w:numPr>
          <w:ilvl w:val="0"/>
          <w:numId w:val="36"/>
        </w:numPr>
        <w:spacing w:after="0" w:line="240" w:lineRule="auto"/>
        <w:jc w:val="both"/>
        <w:rPr>
          <w:rFonts w:ascii="Times New Roman" w:eastAsia="Times New Roman" w:hAnsi="Times New Roman"/>
          <w:sz w:val="24"/>
          <w:szCs w:val="24"/>
        </w:rPr>
      </w:pPr>
      <w:r w:rsidRPr="006F1AFD">
        <w:rPr>
          <w:rFonts w:ascii="Times New Roman" w:eastAsia="Times New Roman" w:hAnsi="Times New Roman"/>
          <w:sz w:val="24"/>
          <w:szCs w:val="24"/>
        </w:rPr>
        <w:t>социальное.</w:t>
      </w:r>
    </w:p>
    <w:p w:rsidR="00FC3AC1" w:rsidRPr="006F1AFD" w:rsidRDefault="00FC3AC1" w:rsidP="00FC3AC1">
      <w:pPr>
        <w:spacing w:after="0" w:line="240" w:lineRule="auto"/>
        <w:jc w:val="both"/>
        <w:rPr>
          <w:rFonts w:ascii="Times New Roman" w:eastAsia="Times New Roman" w:hAnsi="Times New Roman" w:cs="Times New Roman"/>
          <w:b/>
          <w:bCs/>
          <w:sz w:val="24"/>
          <w:szCs w:val="24"/>
        </w:rPr>
      </w:pPr>
    </w:p>
    <w:p w:rsidR="00FC3AC1" w:rsidRPr="00622CDC" w:rsidRDefault="00FC3AC1" w:rsidP="00FC3AC1">
      <w:pPr>
        <w:pStyle w:val="a5"/>
        <w:numPr>
          <w:ilvl w:val="0"/>
          <w:numId w:val="40"/>
        </w:numPr>
        <w:spacing w:after="0" w:line="240" w:lineRule="auto"/>
        <w:jc w:val="both"/>
        <w:rPr>
          <w:rFonts w:ascii="Times New Roman" w:eastAsia="Times New Roman" w:hAnsi="Times New Roman"/>
          <w:b/>
          <w:bCs/>
          <w:sz w:val="24"/>
          <w:szCs w:val="24"/>
        </w:rPr>
      </w:pPr>
      <w:r w:rsidRPr="00622CDC">
        <w:rPr>
          <w:rFonts w:ascii="Times New Roman" w:eastAsia="Times New Roman" w:hAnsi="Times New Roman"/>
          <w:b/>
          <w:bCs/>
          <w:sz w:val="24"/>
          <w:szCs w:val="24"/>
        </w:rPr>
        <w:t>Духовно-нравственное направление.</w:t>
      </w:r>
    </w:p>
    <w:p w:rsidR="00FC3AC1" w:rsidRPr="006F1AFD" w:rsidRDefault="00FC3AC1" w:rsidP="00FC3AC1">
      <w:pPr>
        <w:spacing w:after="0" w:line="240" w:lineRule="auto"/>
        <w:jc w:val="both"/>
        <w:rPr>
          <w:rFonts w:ascii="Times New Roman" w:eastAsia="Times New Roman" w:hAnsi="Times New Roman" w:cs="Times New Roman"/>
          <w:b/>
          <w:bCs/>
          <w:sz w:val="24"/>
          <w:szCs w:val="24"/>
        </w:rPr>
      </w:pPr>
    </w:p>
    <w:p w:rsidR="00FC3AC1" w:rsidRPr="006F1AFD" w:rsidRDefault="00FC3AC1" w:rsidP="00FC3AC1">
      <w:pPr>
        <w:spacing w:after="0" w:line="240" w:lineRule="auto"/>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F1AFD">
        <w:rPr>
          <w:rFonts w:ascii="Times New Roman" w:eastAsia="Times New Roman" w:hAnsi="Times New Roman" w:cs="Times New Roman"/>
          <w:sz w:val="24"/>
          <w:szCs w:val="24"/>
        </w:rPr>
        <w:t>Цель</w:t>
      </w:r>
      <w:r w:rsidRPr="006F1AFD">
        <w:rPr>
          <w:rFonts w:ascii="Times New Roman" w:eastAsia="Times New Roman" w:hAnsi="Times New Roman" w:cs="Times New Roman"/>
          <w:b/>
          <w:bCs/>
          <w:spacing w:val="10"/>
          <w:sz w:val="24"/>
          <w:szCs w:val="24"/>
        </w:rPr>
        <w:t xml:space="preserve"> направления</w:t>
      </w:r>
      <w:r w:rsidRPr="006F1AFD">
        <w:rPr>
          <w:rFonts w:ascii="Times New Roman" w:eastAsia="Times New Roman" w:hAnsi="Times New Roman" w:cs="Times New Roman"/>
          <w:sz w:val="24"/>
          <w:szCs w:val="24"/>
        </w:rPr>
        <w:t xml:space="preserve"> - обеспечение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 активизация внутренних резервов обучающихся, способствующих успешному освоению нового социального опыта на </w:t>
      </w:r>
      <w:r>
        <w:rPr>
          <w:rFonts w:ascii="Times New Roman" w:eastAsia="Times New Roman" w:hAnsi="Times New Roman" w:cs="Times New Roman"/>
          <w:sz w:val="24"/>
          <w:szCs w:val="24"/>
        </w:rPr>
        <w:t xml:space="preserve">начального общего и </w:t>
      </w:r>
      <w:r w:rsidRPr="006F1AFD">
        <w:rPr>
          <w:rFonts w:ascii="Times New Roman" w:eastAsia="Times New Roman" w:hAnsi="Times New Roman" w:cs="Times New Roman"/>
          <w:sz w:val="24"/>
          <w:szCs w:val="24"/>
        </w:rPr>
        <w:t>основного общего образования, в формировании социальных, коммуникативных компетенций, необходимых для эффективного взаимодействия в социуме.</w:t>
      </w:r>
    </w:p>
    <w:p w:rsidR="00FC3AC1" w:rsidRPr="006F1AFD" w:rsidRDefault="00FC3AC1" w:rsidP="00FC3AC1">
      <w:pPr>
        <w:spacing w:after="0" w:line="240" w:lineRule="auto"/>
        <w:ind w:left="20" w:right="20"/>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В основу работы по данному направлению положены ключевые воспитательные задачи, базовые национальные ценности российского общества.</w:t>
      </w:r>
    </w:p>
    <w:p w:rsidR="00FC3AC1" w:rsidRPr="006F1AFD" w:rsidRDefault="00FC3AC1" w:rsidP="00FC3AC1">
      <w:pPr>
        <w:keepNext/>
        <w:keepLines/>
        <w:spacing w:after="0" w:line="240" w:lineRule="auto"/>
        <w:ind w:left="20" w:firstLine="680"/>
        <w:jc w:val="both"/>
        <w:outlineLvl w:val="0"/>
        <w:rPr>
          <w:rFonts w:ascii="Times New Roman" w:eastAsia="Times New Roman" w:hAnsi="Times New Roman" w:cs="Times New Roman"/>
          <w:sz w:val="24"/>
          <w:szCs w:val="24"/>
        </w:rPr>
      </w:pPr>
      <w:r w:rsidRPr="006F1AFD">
        <w:rPr>
          <w:rFonts w:ascii="Times New Roman" w:eastAsia="Times New Roman" w:hAnsi="Times New Roman" w:cs="Times New Roman"/>
          <w:b/>
          <w:bCs/>
          <w:sz w:val="24"/>
          <w:szCs w:val="24"/>
        </w:rPr>
        <w:t>Основными задачами являются:</w:t>
      </w:r>
    </w:p>
    <w:p w:rsidR="00FC3AC1" w:rsidRPr="006F1AFD" w:rsidRDefault="00FC3AC1" w:rsidP="00FC3AC1">
      <w:pPr>
        <w:numPr>
          <w:ilvl w:val="0"/>
          <w:numId w:val="37"/>
        </w:numPr>
        <w:tabs>
          <w:tab w:val="left" w:pos="653"/>
        </w:tabs>
        <w:spacing w:after="0" w:line="240" w:lineRule="auto"/>
        <w:ind w:left="709" w:right="20" w:hanging="709"/>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Формирование общечеловеческих ценностей в контексте формирования у обучающихся гражданской идентичности.</w:t>
      </w:r>
    </w:p>
    <w:p w:rsidR="00FC3AC1" w:rsidRPr="006F1AFD" w:rsidRDefault="00FC3AC1" w:rsidP="00FC3AC1">
      <w:pPr>
        <w:numPr>
          <w:ilvl w:val="0"/>
          <w:numId w:val="37"/>
        </w:numPr>
        <w:tabs>
          <w:tab w:val="left" w:pos="691"/>
        </w:tabs>
        <w:spacing w:after="0" w:line="240" w:lineRule="auto"/>
        <w:ind w:left="709" w:right="20" w:hanging="709"/>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Воспитание нравственного, ответственного, инициативного и компетентного гражданина России.</w:t>
      </w:r>
    </w:p>
    <w:p w:rsidR="00FC3AC1" w:rsidRPr="006F1AFD" w:rsidRDefault="00FC3AC1" w:rsidP="00FC3AC1">
      <w:pPr>
        <w:numPr>
          <w:ilvl w:val="0"/>
          <w:numId w:val="37"/>
        </w:numPr>
        <w:tabs>
          <w:tab w:val="left" w:pos="691"/>
        </w:tabs>
        <w:spacing w:after="0" w:line="240" w:lineRule="auto"/>
        <w:ind w:left="709" w:right="20" w:hanging="709"/>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Приобщение обучающихся к культурным ценностям своей этнической или социокультурной группы.</w:t>
      </w:r>
    </w:p>
    <w:p w:rsidR="00FC3AC1" w:rsidRPr="006F1AFD" w:rsidRDefault="00FC3AC1" w:rsidP="00FC3AC1">
      <w:pPr>
        <w:numPr>
          <w:ilvl w:val="0"/>
          <w:numId w:val="37"/>
        </w:numPr>
        <w:tabs>
          <w:tab w:val="left" w:pos="691"/>
        </w:tabs>
        <w:spacing w:after="0" w:line="240" w:lineRule="auto"/>
        <w:ind w:left="709" w:hanging="709"/>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Сохранение базовых национальных ценностей российского общества.</w:t>
      </w:r>
    </w:p>
    <w:p w:rsidR="00FC3AC1" w:rsidRPr="006F1AFD" w:rsidRDefault="00FC3AC1" w:rsidP="00FC3AC1">
      <w:pPr>
        <w:numPr>
          <w:ilvl w:val="0"/>
          <w:numId w:val="37"/>
        </w:numPr>
        <w:tabs>
          <w:tab w:val="left" w:pos="686"/>
        </w:tabs>
        <w:spacing w:after="0" w:line="240" w:lineRule="auto"/>
        <w:ind w:left="709" w:hanging="709"/>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Последовательное расширение и укрепление ценностно-смысловой сферы личности.</w:t>
      </w:r>
    </w:p>
    <w:p w:rsidR="00FC3AC1" w:rsidRPr="006F1AFD" w:rsidRDefault="00FC3AC1" w:rsidP="00FC3AC1">
      <w:pPr>
        <w:numPr>
          <w:ilvl w:val="0"/>
          <w:numId w:val="37"/>
        </w:numPr>
        <w:tabs>
          <w:tab w:val="left" w:pos="686"/>
        </w:tabs>
        <w:spacing w:after="0" w:line="240" w:lineRule="auto"/>
        <w:ind w:left="709" w:right="20" w:hanging="709"/>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FC3AC1" w:rsidRPr="006F1AFD" w:rsidRDefault="00FC3AC1" w:rsidP="00FC3AC1">
      <w:pPr>
        <w:numPr>
          <w:ilvl w:val="0"/>
          <w:numId w:val="37"/>
        </w:numPr>
        <w:tabs>
          <w:tab w:val="left" w:pos="682"/>
        </w:tabs>
        <w:spacing w:after="0" w:line="240" w:lineRule="auto"/>
        <w:ind w:left="709" w:right="20" w:hanging="709"/>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Формирование способности обучающегося сознательно выстраивать и оценивать отношения в социуме.</w:t>
      </w:r>
    </w:p>
    <w:p w:rsidR="00FC3AC1" w:rsidRPr="006F1AFD" w:rsidRDefault="00FC3AC1" w:rsidP="00FC3AC1">
      <w:pPr>
        <w:numPr>
          <w:ilvl w:val="0"/>
          <w:numId w:val="37"/>
        </w:numPr>
        <w:tabs>
          <w:tab w:val="left" w:pos="682"/>
        </w:tabs>
        <w:spacing w:after="0" w:line="240" w:lineRule="auto"/>
        <w:ind w:left="709" w:hanging="709"/>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Становление гуманистических и демократических ценностных ориентаций.</w:t>
      </w:r>
    </w:p>
    <w:p w:rsidR="00FC3AC1" w:rsidRPr="006F1AFD" w:rsidRDefault="00FC3AC1" w:rsidP="00FC3AC1">
      <w:pPr>
        <w:numPr>
          <w:ilvl w:val="0"/>
          <w:numId w:val="37"/>
        </w:numPr>
        <w:tabs>
          <w:tab w:val="left" w:pos="686"/>
        </w:tabs>
        <w:spacing w:after="0" w:line="240" w:lineRule="auto"/>
        <w:ind w:left="709" w:hanging="709"/>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Формирование основы культуры межэтнического общения.</w:t>
      </w:r>
    </w:p>
    <w:p w:rsidR="00FC3AC1" w:rsidRDefault="00FC3AC1" w:rsidP="00FC3AC1">
      <w:pPr>
        <w:numPr>
          <w:ilvl w:val="0"/>
          <w:numId w:val="37"/>
        </w:numPr>
        <w:tabs>
          <w:tab w:val="left" w:pos="730"/>
        </w:tabs>
        <w:spacing w:after="0" w:line="240" w:lineRule="auto"/>
        <w:ind w:left="709" w:hanging="709"/>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Формирование отношения к семье как к основе российского общества.</w:t>
      </w:r>
    </w:p>
    <w:p w:rsidR="00FC3AC1" w:rsidRPr="006E75E5" w:rsidRDefault="00FC3AC1" w:rsidP="00FC3AC1">
      <w:pPr>
        <w:tabs>
          <w:tab w:val="left" w:pos="730"/>
        </w:tabs>
        <w:spacing w:after="0" w:line="240" w:lineRule="auto"/>
        <w:jc w:val="both"/>
        <w:rPr>
          <w:rFonts w:ascii="Times New Roman" w:eastAsia="Times New Roman" w:hAnsi="Times New Roman" w:cs="Times New Roman"/>
          <w:szCs w:val="24"/>
        </w:rPr>
      </w:pPr>
      <w:r w:rsidRPr="006E75E5">
        <w:rPr>
          <w:rFonts w:ascii="Times New Roman" w:hAnsi="Times New Roman" w:cs="Times New Roman"/>
          <w:b/>
          <w:sz w:val="24"/>
          <w:szCs w:val="26"/>
        </w:rPr>
        <w:t>Духовно-нравственное</w:t>
      </w:r>
      <w:r w:rsidRPr="006E75E5">
        <w:rPr>
          <w:rFonts w:ascii="Times New Roman" w:hAnsi="Times New Roman" w:cs="Times New Roman"/>
          <w:sz w:val="24"/>
          <w:szCs w:val="26"/>
        </w:rPr>
        <w:t xml:space="preserve"> направление реализуется классными руководителями согласно программы </w:t>
      </w:r>
      <w:r>
        <w:rPr>
          <w:rFonts w:ascii="Times New Roman" w:hAnsi="Times New Roman" w:cs="Times New Roman"/>
          <w:sz w:val="24"/>
          <w:szCs w:val="26"/>
        </w:rPr>
        <w:t>воспитания обучающихся.</w:t>
      </w:r>
    </w:p>
    <w:p w:rsidR="00FC3AC1" w:rsidRPr="006F1AFD" w:rsidRDefault="00FC3AC1" w:rsidP="00FC3AC1">
      <w:pPr>
        <w:spacing w:after="0" w:line="240" w:lineRule="auto"/>
        <w:jc w:val="both"/>
        <w:rPr>
          <w:rFonts w:ascii="Times New Roman" w:eastAsia="Times New Roman" w:hAnsi="Times New Roman" w:cs="Times New Roman"/>
          <w:i/>
          <w:sz w:val="24"/>
          <w:szCs w:val="24"/>
        </w:rPr>
      </w:pPr>
      <w:r w:rsidRPr="006F1AFD">
        <w:rPr>
          <w:rFonts w:ascii="Times New Roman" w:eastAsia="Times New Roman" w:hAnsi="Times New Roman" w:cs="Times New Roman"/>
          <w:i/>
          <w:sz w:val="24"/>
          <w:szCs w:val="24"/>
        </w:rPr>
        <w:t>Формами внеурочной деятельности являются:</w:t>
      </w:r>
    </w:p>
    <w:p w:rsidR="00FC3AC1" w:rsidRPr="006F1AFD" w:rsidRDefault="00FC3AC1" w:rsidP="00FC3AC1">
      <w:pPr>
        <w:pStyle w:val="a5"/>
        <w:numPr>
          <w:ilvl w:val="0"/>
          <w:numId w:val="30"/>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Тематические классные часы.</w:t>
      </w:r>
    </w:p>
    <w:p w:rsidR="00FC3AC1" w:rsidRPr="006F1AFD" w:rsidRDefault="00FC3AC1" w:rsidP="00FC3AC1">
      <w:pPr>
        <w:pStyle w:val="a5"/>
        <w:numPr>
          <w:ilvl w:val="0"/>
          <w:numId w:val="30"/>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Конкурсы рисунков, плакатов.</w:t>
      </w:r>
    </w:p>
    <w:p w:rsidR="00FC3AC1" w:rsidRPr="006F1AFD" w:rsidRDefault="00FC3AC1" w:rsidP="00FC3AC1">
      <w:pPr>
        <w:pStyle w:val="a5"/>
        <w:numPr>
          <w:ilvl w:val="0"/>
          <w:numId w:val="30"/>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bCs/>
          <w:sz w:val="24"/>
          <w:szCs w:val="24"/>
          <w:lang w:eastAsia="ru-RU"/>
        </w:rPr>
        <w:t>Классный час «Россия-родина моя».</w:t>
      </w:r>
    </w:p>
    <w:p w:rsidR="00FC3AC1" w:rsidRPr="006F1AFD" w:rsidRDefault="00FC3AC1" w:rsidP="00FC3AC1">
      <w:pPr>
        <w:pStyle w:val="a5"/>
        <w:numPr>
          <w:ilvl w:val="0"/>
          <w:numId w:val="30"/>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bCs/>
          <w:sz w:val="24"/>
          <w:szCs w:val="24"/>
          <w:lang w:eastAsia="ru-RU"/>
        </w:rPr>
        <w:t>Осенние праздники</w:t>
      </w:r>
    </w:p>
    <w:p w:rsidR="00FC3AC1" w:rsidRPr="006F1AFD" w:rsidRDefault="00FC3AC1" w:rsidP="00FC3AC1">
      <w:pPr>
        <w:pStyle w:val="a5"/>
        <w:numPr>
          <w:ilvl w:val="0"/>
          <w:numId w:val="30"/>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bCs/>
          <w:sz w:val="24"/>
          <w:szCs w:val="24"/>
          <w:lang w:eastAsia="ru-RU"/>
        </w:rPr>
        <w:t>Праздник ко Дню единства.</w:t>
      </w:r>
    </w:p>
    <w:p w:rsidR="00FC3AC1" w:rsidRPr="006F1AFD" w:rsidRDefault="00FC3AC1" w:rsidP="00FC3AC1">
      <w:pPr>
        <w:pStyle w:val="a5"/>
        <w:numPr>
          <w:ilvl w:val="0"/>
          <w:numId w:val="30"/>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bCs/>
          <w:sz w:val="24"/>
          <w:szCs w:val="24"/>
          <w:lang w:eastAsia="ru-RU"/>
        </w:rPr>
        <w:t>Классный час «Мое, твое, наше» (посвящено Дню Конституции).</w:t>
      </w:r>
    </w:p>
    <w:p w:rsidR="00FC3AC1" w:rsidRPr="006F1AFD" w:rsidRDefault="00FC3AC1" w:rsidP="00FC3AC1">
      <w:pPr>
        <w:pStyle w:val="a5"/>
        <w:numPr>
          <w:ilvl w:val="0"/>
          <w:numId w:val="30"/>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bCs/>
          <w:sz w:val="24"/>
          <w:szCs w:val="24"/>
          <w:lang w:eastAsia="ru-RU"/>
        </w:rPr>
        <w:t>Новогодний праздник.</w:t>
      </w:r>
    </w:p>
    <w:p w:rsidR="00FC3AC1" w:rsidRPr="006F1AFD" w:rsidRDefault="00FC3AC1" w:rsidP="00FC3AC1">
      <w:pPr>
        <w:pStyle w:val="a5"/>
        <w:numPr>
          <w:ilvl w:val="0"/>
          <w:numId w:val="30"/>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bCs/>
          <w:sz w:val="24"/>
          <w:szCs w:val="24"/>
          <w:lang w:eastAsia="ru-RU"/>
        </w:rPr>
        <w:t>Игровые программы  «В гостях у дорожных знаков», «Красный, жёлтый, зелёный»</w:t>
      </w:r>
    </w:p>
    <w:p w:rsidR="00FC3AC1" w:rsidRPr="006F1AFD" w:rsidRDefault="00FC3AC1" w:rsidP="00FC3AC1">
      <w:pPr>
        <w:pStyle w:val="a5"/>
        <w:numPr>
          <w:ilvl w:val="0"/>
          <w:numId w:val="30"/>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bCs/>
          <w:sz w:val="24"/>
          <w:szCs w:val="24"/>
          <w:lang w:eastAsia="ru-RU"/>
        </w:rPr>
        <w:t>Цикл бесед «Школа вежливости».</w:t>
      </w:r>
    </w:p>
    <w:p w:rsidR="00FC3AC1" w:rsidRPr="006F1AFD" w:rsidRDefault="00FC3AC1" w:rsidP="00FC3AC1">
      <w:pPr>
        <w:pStyle w:val="a5"/>
        <w:numPr>
          <w:ilvl w:val="0"/>
          <w:numId w:val="30"/>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bCs/>
          <w:sz w:val="24"/>
          <w:szCs w:val="24"/>
        </w:rPr>
        <w:t>Праздник «Этот праздник со слезами на глазах».</w:t>
      </w:r>
    </w:p>
    <w:p w:rsidR="00FC3AC1" w:rsidRPr="006F1AFD" w:rsidRDefault="00FC3AC1" w:rsidP="00FC3AC1">
      <w:pPr>
        <w:pStyle w:val="a5"/>
        <w:numPr>
          <w:ilvl w:val="0"/>
          <w:numId w:val="30"/>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bCs/>
          <w:sz w:val="24"/>
          <w:szCs w:val="24"/>
          <w:lang w:eastAsia="ru-RU"/>
        </w:rPr>
        <w:t>Праздник  «До свидания, школа».</w:t>
      </w:r>
    </w:p>
    <w:p w:rsidR="00FC3AC1" w:rsidRPr="006F1AFD" w:rsidRDefault="00FC3AC1" w:rsidP="00FC3AC1">
      <w:pPr>
        <w:pStyle w:val="a5"/>
        <w:numPr>
          <w:ilvl w:val="0"/>
          <w:numId w:val="30"/>
        </w:numPr>
        <w:spacing w:after="0" w:line="240" w:lineRule="auto"/>
        <w:jc w:val="both"/>
        <w:rPr>
          <w:rFonts w:ascii="Times New Roman" w:eastAsia="Times New Roman" w:hAnsi="Times New Roman"/>
          <w:sz w:val="24"/>
          <w:szCs w:val="24"/>
          <w:lang w:eastAsia="ru-RU"/>
        </w:rPr>
      </w:pPr>
      <w:r w:rsidRPr="006F1AFD">
        <w:rPr>
          <w:rFonts w:ascii="Times New Roman" w:hAnsi="Times New Roman"/>
          <w:sz w:val="24"/>
          <w:szCs w:val="24"/>
        </w:rPr>
        <w:t>Праздник первого звонка.</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Праздник Последнего звонка.</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Конкурс «Мы на свете всех дружнее».</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Акция «День пожилого человека».</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Тематические классные часы к памятным датам.</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 xml:space="preserve">Конкурсы рисунков, плакатов, газет. </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 xml:space="preserve"> «День учителя».</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6F1AFD">
        <w:rPr>
          <w:rFonts w:ascii="Times New Roman" w:hAnsi="Times New Roman"/>
          <w:sz w:val="24"/>
          <w:szCs w:val="24"/>
        </w:rPr>
        <w:t>День самоуправления.</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 xml:space="preserve"> «День пожилого человека».</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 xml:space="preserve"> «День матери».</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Акция «Мы благодарны Вам, ветераны!»</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Тематические классные часы.</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Литературно-этические гостиные.</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Тематические концерты для ветеранов Великой Отечественной войны, родителей, жителей микрорайона.</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Встречи с ветеранами.</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Встречи с интересными людьми.</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 xml:space="preserve"> Мероприятия в рамках  акции «Мой город, тебе мою заботу!».</w:t>
      </w:r>
    </w:p>
    <w:p w:rsidR="00FC3AC1" w:rsidRPr="006F1AFD" w:rsidRDefault="00FC3AC1" w:rsidP="00FC3AC1">
      <w:pPr>
        <w:pStyle w:val="a5"/>
        <w:numPr>
          <w:ilvl w:val="0"/>
          <w:numId w:val="31"/>
        </w:numPr>
        <w:spacing w:after="0" w:line="240" w:lineRule="auto"/>
        <w:jc w:val="both"/>
        <w:rPr>
          <w:rFonts w:ascii="Times New Roman" w:hAnsi="Times New Roman"/>
          <w:sz w:val="24"/>
          <w:szCs w:val="24"/>
        </w:rPr>
      </w:pPr>
      <w:r w:rsidRPr="006F1AFD">
        <w:rPr>
          <w:rFonts w:ascii="Times New Roman" w:hAnsi="Times New Roman"/>
          <w:sz w:val="24"/>
          <w:szCs w:val="24"/>
        </w:rPr>
        <w:t>Уроки Мужества к памятным датам России.</w:t>
      </w:r>
    </w:p>
    <w:p w:rsidR="00FC3AC1" w:rsidRPr="006F1AFD" w:rsidRDefault="00FC3AC1" w:rsidP="00FC3AC1">
      <w:pPr>
        <w:spacing w:after="0" w:line="240" w:lineRule="auto"/>
        <w:ind w:left="360"/>
        <w:jc w:val="both"/>
        <w:rPr>
          <w:rFonts w:ascii="Times New Roman" w:hAnsi="Times New Roman" w:cs="Times New Roman"/>
          <w:sz w:val="24"/>
          <w:szCs w:val="24"/>
        </w:rPr>
      </w:pPr>
    </w:p>
    <w:p w:rsidR="00FC3AC1" w:rsidRPr="00622CDC" w:rsidRDefault="00FC3AC1" w:rsidP="00FC3AC1">
      <w:pPr>
        <w:pStyle w:val="a5"/>
        <w:numPr>
          <w:ilvl w:val="0"/>
          <w:numId w:val="40"/>
        </w:numPr>
        <w:spacing w:after="0" w:line="240" w:lineRule="auto"/>
        <w:jc w:val="both"/>
        <w:rPr>
          <w:rFonts w:ascii="Times New Roman" w:eastAsia="Times New Roman" w:hAnsi="Times New Roman"/>
          <w:b/>
          <w:bCs/>
          <w:sz w:val="24"/>
          <w:szCs w:val="24"/>
        </w:rPr>
      </w:pPr>
      <w:r w:rsidRPr="00622CDC">
        <w:rPr>
          <w:rFonts w:ascii="Times New Roman" w:eastAsia="Times New Roman" w:hAnsi="Times New Roman"/>
          <w:b/>
          <w:bCs/>
          <w:sz w:val="24"/>
          <w:szCs w:val="24"/>
        </w:rPr>
        <w:t>Спортивно-оздоровительное.</w:t>
      </w:r>
    </w:p>
    <w:p w:rsidR="00FC3AC1" w:rsidRPr="006F1AFD" w:rsidRDefault="00FC3AC1" w:rsidP="00FC3AC1">
      <w:pPr>
        <w:spacing w:after="0" w:line="240" w:lineRule="auto"/>
        <w:ind w:left="20" w:right="20" w:firstLine="680"/>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r>
        <w:rPr>
          <w:rFonts w:ascii="Times New Roman" w:eastAsia="Times New Roman" w:hAnsi="Times New Roman" w:cs="Times New Roman"/>
          <w:sz w:val="24"/>
          <w:szCs w:val="24"/>
        </w:rPr>
        <w:t xml:space="preserve">начального общего и </w:t>
      </w:r>
      <w:r w:rsidRPr="006F1AFD">
        <w:rPr>
          <w:rFonts w:ascii="Times New Roman" w:eastAsia="Times New Roman" w:hAnsi="Times New Roman" w:cs="Times New Roman"/>
          <w:sz w:val="24"/>
          <w:szCs w:val="24"/>
        </w:rPr>
        <w:t>основного общего образования.</w:t>
      </w:r>
    </w:p>
    <w:p w:rsidR="00FC3AC1" w:rsidRPr="006F1AFD" w:rsidRDefault="00FC3AC1" w:rsidP="00FC3AC1">
      <w:pPr>
        <w:keepNext/>
        <w:keepLines/>
        <w:spacing w:after="0" w:line="240" w:lineRule="auto"/>
        <w:ind w:left="20"/>
        <w:jc w:val="both"/>
        <w:outlineLvl w:val="0"/>
        <w:rPr>
          <w:rFonts w:ascii="Times New Roman" w:eastAsia="Times New Roman" w:hAnsi="Times New Roman" w:cs="Times New Roman"/>
          <w:sz w:val="24"/>
          <w:szCs w:val="24"/>
        </w:rPr>
      </w:pPr>
      <w:r w:rsidRPr="006F1AFD">
        <w:rPr>
          <w:rFonts w:ascii="Times New Roman" w:eastAsia="Times New Roman" w:hAnsi="Times New Roman" w:cs="Times New Roman"/>
          <w:b/>
          <w:bCs/>
          <w:spacing w:val="10"/>
          <w:sz w:val="24"/>
          <w:szCs w:val="24"/>
        </w:rPr>
        <w:t>Основные задачи:</w:t>
      </w:r>
    </w:p>
    <w:p w:rsidR="00FC3AC1" w:rsidRPr="006F1AFD" w:rsidRDefault="00FC3AC1" w:rsidP="00FC3AC1">
      <w:pPr>
        <w:tabs>
          <w:tab w:val="left" w:pos="678"/>
        </w:tabs>
        <w:spacing w:after="0" w:line="240" w:lineRule="auto"/>
        <w:ind w:left="709" w:hanging="709"/>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1.</w:t>
      </w:r>
      <w:r w:rsidRPr="006F1AFD">
        <w:rPr>
          <w:rFonts w:ascii="Times New Roman" w:eastAsia="Times New Roman" w:hAnsi="Times New Roman" w:cs="Times New Roman"/>
          <w:sz w:val="24"/>
          <w:szCs w:val="24"/>
        </w:rPr>
        <w:tab/>
        <w:t>Формирование культуры здорового и безопасного образа жизни.</w:t>
      </w:r>
    </w:p>
    <w:p w:rsidR="00FC3AC1" w:rsidRPr="006F1AFD" w:rsidRDefault="00FC3AC1" w:rsidP="00FC3AC1">
      <w:pPr>
        <w:tabs>
          <w:tab w:val="left" w:pos="711"/>
        </w:tabs>
        <w:spacing w:after="0" w:line="240" w:lineRule="auto"/>
        <w:ind w:left="709" w:right="20" w:hanging="709"/>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2.</w:t>
      </w:r>
      <w:r w:rsidRPr="006F1AFD">
        <w:rPr>
          <w:rFonts w:ascii="Times New Roman" w:eastAsia="Times New Roman" w:hAnsi="Times New Roman" w:cs="Times New Roman"/>
          <w:sz w:val="24"/>
          <w:szCs w:val="24"/>
        </w:rPr>
        <w:tab/>
        <w:t>Использование оптимальных двигательных режимов для детей с учетом их возрастных, психологических и иных особенностей;</w:t>
      </w:r>
    </w:p>
    <w:p w:rsidR="00FC3AC1" w:rsidRPr="006F1AFD" w:rsidRDefault="00FC3AC1" w:rsidP="00FC3AC1">
      <w:pPr>
        <w:tabs>
          <w:tab w:val="left" w:pos="706"/>
        </w:tabs>
        <w:spacing w:after="0" w:line="240" w:lineRule="auto"/>
        <w:ind w:left="709" w:hanging="709"/>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3.</w:t>
      </w:r>
      <w:r w:rsidRPr="006F1AFD">
        <w:rPr>
          <w:rFonts w:ascii="Times New Roman" w:eastAsia="Times New Roman" w:hAnsi="Times New Roman" w:cs="Times New Roman"/>
          <w:sz w:val="24"/>
          <w:szCs w:val="24"/>
        </w:rPr>
        <w:tab/>
        <w:t>Развитие потребности в занятиях физической культурой и спортом.</w:t>
      </w:r>
    </w:p>
    <w:p w:rsidR="00FC3AC1" w:rsidRPr="006F1AFD" w:rsidRDefault="00FC3AC1" w:rsidP="00FC3AC1">
      <w:pPr>
        <w:spacing w:after="0" w:line="240" w:lineRule="auto"/>
        <w:ind w:left="20" w:right="20" w:firstLine="360"/>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 xml:space="preserve">Данное направление </w:t>
      </w:r>
      <w:r>
        <w:rPr>
          <w:rFonts w:ascii="Times New Roman" w:eastAsia="Times New Roman" w:hAnsi="Times New Roman" w:cs="Times New Roman"/>
          <w:sz w:val="24"/>
          <w:szCs w:val="24"/>
        </w:rPr>
        <w:t xml:space="preserve">реализуется </w:t>
      </w:r>
      <w:r w:rsidRPr="006F1AFD">
        <w:rPr>
          <w:rFonts w:ascii="Times New Roman" w:eastAsia="Times New Roman" w:hAnsi="Times New Roman" w:cs="Times New Roman"/>
          <w:sz w:val="24"/>
          <w:szCs w:val="24"/>
        </w:rPr>
        <w:t xml:space="preserve">программой внеурочной </w:t>
      </w:r>
      <w:r w:rsidRPr="00622CDC">
        <w:rPr>
          <w:rFonts w:ascii="Times New Roman" w:eastAsia="Times New Roman" w:hAnsi="Times New Roman" w:cs="Times New Roman"/>
          <w:sz w:val="24"/>
          <w:szCs w:val="24"/>
        </w:rPr>
        <w:t xml:space="preserve">деятельности </w:t>
      </w:r>
      <w:r w:rsidRPr="000E1B4A">
        <w:rPr>
          <w:rFonts w:ascii="Times New Roman" w:hAnsi="Times New Roman" w:cs="Times New Roman"/>
          <w:sz w:val="24"/>
          <w:szCs w:val="26"/>
        </w:rPr>
        <w:t>«Шашки</w:t>
      </w:r>
      <w:r>
        <w:rPr>
          <w:rFonts w:ascii="Times New Roman" w:hAnsi="Times New Roman" w:cs="Times New Roman"/>
          <w:sz w:val="24"/>
          <w:szCs w:val="26"/>
        </w:rPr>
        <w:t xml:space="preserve">», «Волейбол», «Туризм», </w:t>
      </w:r>
      <w:r w:rsidRPr="000E1B4A">
        <w:rPr>
          <w:rFonts w:ascii="Times New Roman" w:hAnsi="Times New Roman" w:cs="Times New Roman"/>
          <w:sz w:val="24"/>
          <w:szCs w:val="26"/>
        </w:rPr>
        <w:t>а также через:</w:t>
      </w:r>
    </w:p>
    <w:p w:rsidR="00FC3AC1" w:rsidRPr="006F1AFD" w:rsidRDefault="00FC3AC1" w:rsidP="00FC3AC1">
      <w:pPr>
        <w:pStyle w:val="a5"/>
        <w:numPr>
          <w:ilvl w:val="0"/>
          <w:numId w:val="32"/>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Организация походов, экскурсий.</w:t>
      </w:r>
    </w:p>
    <w:p w:rsidR="00FC3AC1" w:rsidRPr="006F1AFD" w:rsidRDefault="00FC3AC1" w:rsidP="00FC3AC1">
      <w:pPr>
        <w:pStyle w:val="a5"/>
        <w:numPr>
          <w:ilvl w:val="0"/>
          <w:numId w:val="32"/>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 xml:space="preserve">Дни здоровья. </w:t>
      </w:r>
    </w:p>
    <w:p w:rsidR="00FC3AC1" w:rsidRPr="006F1AFD" w:rsidRDefault="00FC3AC1" w:rsidP="00FC3AC1">
      <w:pPr>
        <w:pStyle w:val="a5"/>
        <w:numPr>
          <w:ilvl w:val="0"/>
          <w:numId w:val="32"/>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«Весёлые старты».</w:t>
      </w:r>
    </w:p>
    <w:p w:rsidR="00FC3AC1" w:rsidRPr="006F1AFD" w:rsidRDefault="00FC3AC1" w:rsidP="00FC3AC1">
      <w:pPr>
        <w:pStyle w:val="a5"/>
        <w:numPr>
          <w:ilvl w:val="0"/>
          <w:numId w:val="32"/>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Внутришкольные спортивные соревнования.</w:t>
      </w:r>
    </w:p>
    <w:p w:rsidR="00FC3AC1" w:rsidRPr="006F1AFD" w:rsidRDefault="00FC3AC1" w:rsidP="00FC3AC1">
      <w:pPr>
        <w:pStyle w:val="a5"/>
        <w:numPr>
          <w:ilvl w:val="0"/>
          <w:numId w:val="32"/>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Проведение бесед по охране здоровья.</w:t>
      </w:r>
    </w:p>
    <w:p w:rsidR="00FC3AC1" w:rsidRPr="006F1AFD" w:rsidRDefault="00FC3AC1" w:rsidP="00FC3AC1">
      <w:pPr>
        <w:pStyle w:val="a5"/>
        <w:numPr>
          <w:ilvl w:val="0"/>
          <w:numId w:val="32"/>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Применение на уроках  игровых моментов, физ. минуток.</w:t>
      </w:r>
    </w:p>
    <w:p w:rsidR="00FC3AC1" w:rsidRPr="006F1AFD" w:rsidRDefault="00FC3AC1" w:rsidP="00FC3AC1">
      <w:pPr>
        <w:pStyle w:val="a5"/>
        <w:numPr>
          <w:ilvl w:val="0"/>
          <w:numId w:val="32"/>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Участие в городских спортивных соревнованиях.</w:t>
      </w:r>
    </w:p>
    <w:p w:rsidR="00FC3AC1" w:rsidRPr="006F1AFD" w:rsidRDefault="00FC3AC1" w:rsidP="00FC3AC1">
      <w:pPr>
        <w:pStyle w:val="a5"/>
        <w:numPr>
          <w:ilvl w:val="0"/>
          <w:numId w:val="35"/>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Дни защиты окружающей среды от экологической опасности.</w:t>
      </w:r>
    </w:p>
    <w:p w:rsidR="00FC3AC1" w:rsidRPr="006F1AFD" w:rsidRDefault="00FC3AC1" w:rsidP="00FC3AC1">
      <w:pPr>
        <w:pStyle w:val="a5"/>
        <w:numPr>
          <w:ilvl w:val="0"/>
          <w:numId w:val="35"/>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Тематические праздники «День птиц», «День воды», «День Земли».</w:t>
      </w:r>
    </w:p>
    <w:p w:rsidR="00FC3AC1" w:rsidRPr="006F1AFD" w:rsidRDefault="00FC3AC1" w:rsidP="00FC3AC1">
      <w:pPr>
        <w:pStyle w:val="a5"/>
        <w:numPr>
          <w:ilvl w:val="0"/>
          <w:numId w:val="35"/>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Конкурс экологических сказок.</w:t>
      </w:r>
    </w:p>
    <w:p w:rsidR="00FC3AC1" w:rsidRPr="006F1AFD" w:rsidRDefault="00FC3AC1" w:rsidP="00FC3AC1">
      <w:pPr>
        <w:pStyle w:val="a5"/>
        <w:numPr>
          <w:ilvl w:val="0"/>
          <w:numId w:val="32"/>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Летний оздоровительный  лагерь с дневным пребыванием детей.</w:t>
      </w:r>
    </w:p>
    <w:p w:rsidR="00FC3AC1" w:rsidRPr="006F1AFD" w:rsidRDefault="00FC3AC1" w:rsidP="00FC3AC1">
      <w:pPr>
        <w:spacing w:after="0" w:line="240" w:lineRule="auto"/>
        <w:jc w:val="both"/>
        <w:rPr>
          <w:rFonts w:ascii="Times New Roman" w:eastAsia="Times New Roman" w:hAnsi="Times New Roman" w:cs="Times New Roman"/>
          <w:b/>
          <w:bCs/>
          <w:sz w:val="24"/>
          <w:szCs w:val="24"/>
        </w:rPr>
      </w:pPr>
    </w:p>
    <w:p w:rsidR="00FC3AC1" w:rsidRPr="00622CDC" w:rsidRDefault="00FC3AC1" w:rsidP="00FC3AC1">
      <w:pPr>
        <w:pStyle w:val="a5"/>
        <w:numPr>
          <w:ilvl w:val="0"/>
          <w:numId w:val="40"/>
        </w:numPr>
        <w:spacing w:after="0" w:line="240" w:lineRule="auto"/>
        <w:jc w:val="both"/>
        <w:rPr>
          <w:rFonts w:ascii="Times New Roman" w:eastAsia="Times New Roman" w:hAnsi="Times New Roman"/>
          <w:b/>
          <w:bCs/>
          <w:sz w:val="24"/>
          <w:szCs w:val="24"/>
        </w:rPr>
      </w:pPr>
      <w:r w:rsidRPr="00622CDC">
        <w:rPr>
          <w:rFonts w:ascii="Times New Roman" w:eastAsia="Times New Roman" w:hAnsi="Times New Roman"/>
          <w:b/>
          <w:bCs/>
          <w:sz w:val="24"/>
          <w:szCs w:val="24"/>
        </w:rPr>
        <w:t>Общекультурное направление.</w:t>
      </w:r>
    </w:p>
    <w:p w:rsidR="00FC3AC1" w:rsidRPr="006F1AFD" w:rsidRDefault="00FC3AC1" w:rsidP="00FC3AC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F1AFD">
        <w:rPr>
          <w:rFonts w:ascii="Times New Roman" w:eastAsia="Times New Roman" w:hAnsi="Times New Roman" w:cs="Times New Roman"/>
          <w:sz w:val="24"/>
          <w:szCs w:val="24"/>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w:t>
      </w:r>
    </w:p>
    <w:p w:rsidR="00FC3AC1" w:rsidRDefault="00FC3AC1" w:rsidP="00FC3AC1">
      <w:pPr>
        <w:spacing w:after="0" w:line="240" w:lineRule="auto"/>
        <w:jc w:val="both"/>
        <w:rPr>
          <w:rFonts w:ascii="Times New Roman" w:eastAsiaTheme="minorHAnsi" w:hAnsi="Times New Roman" w:cs="Times New Roman"/>
          <w:sz w:val="24"/>
          <w:szCs w:val="24"/>
          <w:lang w:eastAsia="en-US"/>
        </w:rPr>
      </w:pPr>
      <w:r w:rsidRPr="006F1AFD">
        <w:rPr>
          <w:rFonts w:ascii="Times New Roman" w:eastAsia="Times New Roman" w:hAnsi="Times New Roman" w:cs="Times New Roman"/>
          <w:sz w:val="24"/>
          <w:szCs w:val="24"/>
        </w:rPr>
        <w:t xml:space="preserve">Данное </w:t>
      </w:r>
      <w:r>
        <w:rPr>
          <w:rFonts w:ascii="Times New Roman" w:hAnsi="Times New Roman"/>
          <w:sz w:val="24"/>
          <w:szCs w:val="26"/>
        </w:rPr>
        <w:t>направление р</w:t>
      </w:r>
      <w:r w:rsidRPr="006E75E5">
        <w:rPr>
          <w:rFonts w:ascii="Times New Roman" w:hAnsi="Times New Roman" w:cs="Times New Roman"/>
          <w:sz w:val="24"/>
          <w:szCs w:val="26"/>
        </w:rPr>
        <w:t xml:space="preserve">еализуется классными руководителями согласно программы </w:t>
      </w:r>
      <w:r>
        <w:rPr>
          <w:rFonts w:ascii="Times New Roman" w:hAnsi="Times New Roman" w:cs="Times New Roman"/>
          <w:sz w:val="24"/>
          <w:szCs w:val="26"/>
        </w:rPr>
        <w:t>воспитания обучающихся</w:t>
      </w:r>
      <w:r>
        <w:rPr>
          <w:rFonts w:ascii="Times New Roman" w:hAnsi="Times New Roman"/>
          <w:sz w:val="24"/>
          <w:szCs w:val="26"/>
        </w:rPr>
        <w:t xml:space="preserve">, в рамках программ дополнительного образования и работы центра «Точка роста», а также </w:t>
      </w:r>
      <w:r>
        <w:rPr>
          <w:rFonts w:ascii="Times New Roman" w:hAnsi="Times New Roman" w:cs="Times New Roman"/>
          <w:color w:val="000000"/>
          <w:sz w:val="24"/>
          <w:szCs w:val="26"/>
        </w:rPr>
        <w:t>через:</w:t>
      </w:r>
    </w:p>
    <w:p w:rsidR="00FC3AC1" w:rsidRPr="00CA584A" w:rsidRDefault="00FC3AC1" w:rsidP="00FC3AC1">
      <w:pPr>
        <w:spacing w:after="0" w:line="240" w:lineRule="auto"/>
        <w:jc w:val="both"/>
        <w:rPr>
          <w:rFonts w:ascii="Times New Roman" w:eastAsiaTheme="minorHAnsi" w:hAnsi="Times New Roman" w:cs="Times New Roman"/>
          <w:sz w:val="24"/>
          <w:szCs w:val="24"/>
          <w:lang w:eastAsia="en-US"/>
        </w:rPr>
      </w:pPr>
      <w:r>
        <w:rPr>
          <w:rFonts w:ascii="Times New Roman" w:eastAsia="Times New Roman" w:hAnsi="Times New Roman"/>
          <w:sz w:val="24"/>
          <w:szCs w:val="24"/>
        </w:rPr>
        <w:t xml:space="preserve">      * о</w:t>
      </w:r>
      <w:r w:rsidRPr="00CA584A">
        <w:rPr>
          <w:rFonts w:ascii="Times New Roman" w:eastAsia="Times New Roman" w:hAnsi="Times New Roman"/>
          <w:sz w:val="24"/>
          <w:szCs w:val="24"/>
        </w:rPr>
        <w:t>рганизацию экскурсий, выставок детских рисунков, поделок и творческих работ обучающихся.</w:t>
      </w:r>
    </w:p>
    <w:p w:rsidR="00FC3AC1" w:rsidRPr="006F1AFD" w:rsidRDefault="00FC3AC1" w:rsidP="00FC3AC1">
      <w:pPr>
        <w:pStyle w:val="a5"/>
        <w:numPr>
          <w:ilvl w:val="0"/>
          <w:numId w:val="33"/>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Проведение тематических классных часов по эстетике внешнего вида ученика, культуре поведения и речи.</w:t>
      </w:r>
    </w:p>
    <w:p w:rsidR="00FC3AC1" w:rsidRPr="006F1AFD" w:rsidRDefault="00FC3AC1" w:rsidP="00FC3AC1">
      <w:pPr>
        <w:pStyle w:val="a5"/>
        <w:numPr>
          <w:ilvl w:val="0"/>
          <w:numId w:val="33"/>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Участие в конкурсах, выставках детского творчества эстетического цикла на уровне школы, города, области.</w:t>
      </w:r>
    </w:p>
    <w:p w:rsidR="00FC3AC1" w:rsidRPr="006F1AFD" w:rsidRDefault="00FC3AC1" w:rsidP="00FC3AC1">
      <w:pPr>
        <w:pStyle w:val="a5"/>
        <w:spacing w:after="0" w:line="240" w:lineRule="auto"/>
        <w:jc w:val="both"/>
        <w:rPr>
          <w:rFonts w:ascii="Times New Roman" w:eastAsia="Times New Roman" w:hAnsi="Times New Roman"/>
          <w:sz w:val="24"/>
          <w:szCs w:val="24"/>
          <w:lang w:eastAsia="ru-RU"/>
        </w:rPr>
      </w:pPr>
    </w:p>
    <w:p w:rsidR="00FC3AC1" w:rsidRPr="00622CDC" w:rsidRDefault="00FC3AC1" w:rsidP="00FC3AC1">
      <w:pPr>
        <w:pStyle w:val="a5"/>
        <w:numPr>
          <w:ilvl w:val="0"/>
          <w:numId w:val="40"/>
        </w:numPr>
        <w:spacing w:after="0" w:line="240" w:lineRule="auto"/>
        <w:jc w:val="both"/>
        <w:rPr>
          <w:rFonts w:ascii="Times New Roman" w:eastAsia="Times New Roman" w:hAnsi="Times New Roman"/>
          <w:b/>
          <w:bCs/>
          <w:sz w:val="24"/>
          <w:szCs w:val="24"/>
        </w:rPr>
      </w:pPr>
      <w:r w:rsidRPr="00622CDC">
        <w:rPr>
          <w:rFonts w:ascii="Times New Roman" w:eastAsia="Times New Roman" w:hAnsi="Times New Roman"/>
          <w:b/>
          <w:bCs/>
          <w:sz w:val="24"/>
          <w:szCs w:val="24"/>
        </w:rPr>
        <w:t xml:space="preserve"> Общеинтеллектуальное</w:t>
      </w:r>
      <w:r w:rsidRPr="00622CDC">
        <w:rPr>
          <w:rFonts w:ascii="Times New Roman" w:eastAsia="Times New Roman" w:hAnsi="Times New Roman"/>
          <w:sz w:val="24"/>
          <w:szCs w:val="24"/>
        </w:rPr>
        <w:t xml:space="preserve"> </w:t>
      </w:r>
      <w:r w:rsidRPr="00622CDC">
        <w:rPr>
          <w:rFonts w:ascii="Times New Roman" w:eastAsia="Times New Roman" w:hAnsi="Times New Roman"/>
          <w:b/>
          <w:bCs/>
          <w:sz w:val="24"/>
          <w:szCs w:val="24"/>
        </w:rPr>
        <w:t>направление.</w:t>
      </w:r>
    </w:p>
    <w:p w:rsidR="00FC3AC1" w:rsidRPr="006F1AFD" w:rsidRDefault="00FC3AC1" w:rsidP="00FC3AC1">
      <w:pPr>
        <w:spacing w:after="0" w:line="240" w:lineRule="auto"/>
        <w:ind w:left="20" w:right="20"/>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 xml:space="preserve">Данное направление призвано обеспечить достижения планируемых результатов освоения основной образовательной программы </w:t>
      </w:r>
      <w:r>
        <w:rPr>
          <w:rFonts w:ascii="Times New Roman" w:eastAsia="Times New Roman" w:hAnsi="Times New Roman" w:cs="Times New Roman"/>
          <w:sz w:val="24"/>
          <w:szCs w:val="24"/>
        </w:rPr>
        <w:t xml:space="preserve">начального общего и </w:t>
      </w:r>
      <w:r w:rsidRPr="006F1AFD">
        <w:rPr>
          <w:rFonts w:ascii="Times New Roman" w:eastAsia="Times New Roman" w:hAnsi="Times New Roman" w:cs="Times New Roman"/>
          <w:sz w:val="24"/>
          <w:szCs w:val="24"/>
        </w:rPr>
        <w:t>основного общего образования.</w:t>
      </w:r>
    </w:p>
    <w:p w:rsidR="00FC3AC1" w:rsidRPr="006F1AFD" w:rsidRDefault="00FC3AC1" w:rsidP="00FC3AC1">
      <w:pPr>
        <w:keepNext/>
        <w:keepLines/>
        <w:spacing w:after="0" w:line="240" w:lineRule="auto"/>
        <w:ind w:left="20"/>
        <w:jc w:val="both"/>
        <w:outlineLvl w:val="0"/>
        <w:rPr>
          <w:rFonts w:ascii="Times New Roman" w:eastAsia="Times New Roman" w:hAnsi="Times New Roman" w:cs="Times New Roman"/>
          <w:sz w:val="24"/>
          <w:szCs w:val="24"/>
        </w:rPr>
      </w:pPr>
      <w:r w:rsidRPr="006F1AFD">
        <w:rPr>
          <w:rFonts w:ascii="Times New Roman" w:eastAsia="Times New Roman" w:hAnsi="Times New Roman" w:cs="Times New Roman"/>
          <w:b/>
          <w:bCs/>
          <w:sz w:val="24"/>
          <w:szCs w:val="24"/>
        </w:rPr>
        <w:t>Основными задачами являются:</w:t>
      </w:r>
    </w:p>
    <w:p w:rsidR="00FC3AC1" w:rsidRPr="006F1AFD" w:rsidRDefault="00FC3AC1" w:rsidP="00FC3AC1">
      <w:pPr>
        <w:numPr>
          <w:ilvl w:val="1"/>
          <w:numId w:val="38"/>
        </w:numPr>
        <w:tabs>
          <w:tab w:val="left" w:pos="658"/>
        </w:tabs>
        <w:spacing w:after="0" w:line="240" w:lineRule="auto"/>
        <w:ind w:left="709" w:hanging="709"/>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Формирование навыков научно-интеллектуального груда;</w:t>
      </w:r>
    </w:p>
    <w:p w:rsidR="00FC3AC1" w:rsidRPr="006F1AFD" w:rsidRDefault="00FC3AC1" w:rsidP="00FC3AC1">
      <w:pPr>
        <w:numPr>
          <w:ilvl w:val="1"/>
          <w:numId w:val="38"/>
        </w:numPr>
        <w:tabs>
          <w:tab w:val="left" w:pos="691"/>
        </w:tabs>
        <w:spacing w:after="0" w:line="240" w:lineRule="auto"/>
        <w:ind w:left="709" w:hanging="709"/>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Развитие культуры логического и алгоритмического мышления, воображения;</w:t>
      </w:r>
    </w:p>
    <w:p w:rsidR="00FC3AC1" w:rsidRPr="006F1AFD" w:rsidRDefault="00FC3AC1" w:rsidP="00FC3AC1">
      <w:pPr>
        <w:numPr>
          <w:ilvl w:val="1"/>
          <w:numId w:val="38"/>
        </w:numPr>
        <w:tabs>
          <w:tab w:val="left" w:pos="682"/>
        </w:tabs>
        <w:spacing w:after="0" w:line="240" w:lineRule="auto"/>
        <w:ind w:left="709" w:hanging="709"/>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Формирование первоначального опыта практической преобразовательной деятельности;</w:t>
      </w:r>
    </w:p>
    <w:p w:rsidR="00FC3AC1" w:rsidRPr="006F1AFD" w:rsidRDefault="00FC3AC1" w:rsidP="00FC3AC1">
      <w:pPr>
        <w:numPr>
          <w:ilvl w:val="1"/>
          <w:numId w:val="38"/>
        </w:numPr>
        <w:tabs>
          <w:tab w:val="left" w:pos="691"/>
        </w:tabs>
        <w:spacing w:after="0" w:line="240" w:lineRule="auto"/>
        <w:ind w:left="709" w:right="20" w:hanging="709"/>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Овладение навыками универсальных учебных действий обучающихся на ступени основного общего образования.</w:t>
      </w:r>
    </w:p>
    <w:p w:rsidR="00FC3AC1" w:rsidRPr="00533725" w:rsidRDefault="00FC3AC1" w:rsidP="00FC3AC1">
      <w:pPr>
        <w:tabs>
          <w:tab w:val="left" w:pos="691"/>
        </w:tabs>
        <w:spacing w:after="0" w:line="240" w:lineRule="auto"/>
        <w:ind w:right="20"/>
        <w:rPr>
          <w:rFonts w:ascii="Times New Roman" w:eastAsia="Times New Roman" w:hAnsi="Times New Roman" w:cs="Times New Roman"/>
          <w:sz w:val="24"/>
          <w:szCs w:val="24"/>
        </w:rPr>
      </w:pPr>
      <w:r w:rsidRPr="00533725">
        <w:rPr>
          <w:rFonts w:ascii="Times New Roman" w:eastAsia="Times New Roman" w:hAnsi="Times New Roman" w:cs="Times New Roman"/>
          <w:sz w:val="24"/>
          <w:szCs w:val="24"/>
        </w:rPr>
        <w:t xml:space="preserve">Данное направление реализуется программой внеурочной деятельности </w:t>
      </w:r>
      <w:r w:rsidRPr="000E1B4A">
        <w:rPr>
          <w:rFonts w:ascii="Times New Roman" w:hAnsi="Times New Roman" w:cs="Times New Roman"/>
          <w:sz w:val="24"/>
        </w:rPr>
        <w:t xml:space="preserve">«Робототехника», </w:t>
      </w:r>
      <w:r>
        <w:rPr>
          <w:rFonts w:ascii="Times New Roman" w:hAnsi="Times New Roman" w:cs="Times New Roman"/>
          <w:sz w:val="24"/>
        </w:rPr>
        <w:t xml:space="preserve">«Инженерная графика», </w:t>
      </w:r>
      <w:r w:rsidRPr="00533725">
        <w:rPr>
          <w:rFonts w:ascii="Times New Roman" w:eastAsia="Times New Roman" w:hAnsi="Times New Roman" w:cs="Times New Roman"/>
          <w:sz w:val="24"/>
          <w:szCs w:val="24"/>
        </w:rPr>
        <w:t>а также через:</w:t>
      </w:r>
    </w:p>
    <w:p w:rsidR="00FC3AC1" w:rsidRPr="006F1AFD" w:rsidRDefault="00FC3AC1" w:rsidP="00FC3AC1">
      <w:pPr>
        <w:pStyle w:val="a5"/>
        <w:numPr>
          <w:ilvl w:val="0"/>
          <w:numId w:val="34"/>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Предметные недели;</w:t>
      </w:r>
    </w:p>
    <w:p w:rsidR="00FC3AC1" w:rsidRPr="006F1AFD" w:rsidRDefault="00FC3AC1" w:rsidP="00FC3AC1">
      <w:pPr>
        <w:pStyle w:val="a5"/>
        <w:numPr>
          <w:ilvl w:val="0"/>
          <w:numId w:val="34"/>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Библиотечные уроки;</w:t>
      </w:r>
    </w:p>
    <w:p w:rsidR="00FC3AC1" w:rsidRPr="006F1AFD" w:rsidRDefault="00FC3AC1" w:rsidP="00FC3AC1">
      <w:pPr>
        <w:pStyle w:val="a5"/>
        <w:numPr>
          <w:ilvl w:val="0"/>
          <w:numId w:val="34"/>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Конкурсы, экскурсии, олимпиады, конференции, деловые и ролевые игры и др.</w:t>
      </w:r>
    </w:p>
    <w:p w:rsidR="00FC3AC1" w:rsidRPr="006F1AFD" w:rsidRDefault="00FC3AC1" w:rsidP="00FC3AC1">
      <w:pPr>
        <w:pStyle w:val="a5"/>
        <w:numPr>
          <w:ilvl w:val="0"/>
          <w:numId w:val="34"/>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Участие в научно-исследовательских конференциях на уровне школы, города, области.</w:t>
      </w:r>
    </w:p>
    <w:p w:rsidR="00FC3AC1" w:rsidRPr="006F1AFD" w:rsidRDefault="00FC3AC1" w:rsidP="00FC3AC1">
      <w:pPr>
        <w:pStyle w:val="a5"/>
        <w:numPr>
          <w:ilvl w:val="0"/>
          <w:numId w:val="34"/>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lang w:eastAsia="ru-RU"/>
        </w:rPr>
        <w:t>Интеллектуальные кружки.</w:t>
      </w:r>
    </w:p>
    <w:p w:rsidR="00FC3AC1" w:rsidRPr="006F1AFD" w:rsidRDefault="00FC3AC1" w:rsidP="00FC3AC1">
      <w:pPr>
        <w:pStyle w:val="a5"/>
        <w:spacing w:after="0" w:line="240" w:lineRule="auto"/>
        <w:jc w:val="both"/>
        <w:rPr>
          <w:rFonts w:ascii="Times New Roman" w:eastAsia="Times New Roman" w:hAnsi="Times New Roman"/>
          <w:sz w:val="24"/>
          <w:szCs w:val="24"/>
          <w:lang w:eastAsia="ru-RU"/>
        </w:rPr>
      </w:pPr>
    </w:p>
    <w:p w:rsidR="00FC3AC1" w:rsidRPr="006F1AFD" w:rsidRDefault="00FC3AC1" w:rsidP="00FC3AC1">
      <w:pPr>
        <w:spacing w:after="0" w:line="240" w:lineRule="auto"/>
        <w:jc w:val="both"/>
        <w:rPr>
          <w:rFonts w:ascii="Times New Roman" w:eastAsia="Times New Roman" w:hAnsi="Times New Roman" w:cs="Times New Roman"/>
          <w:b/>
          <w:sz w:val="24"/>
          <w:szCs w:val="24"/>
        </w:rPr>
      </w:pPr>
      <w:r w:rsidRPr="006F1AFD">
        <w:rPr>
          <w:rFonts w:ascii="Times New Roman" w:eastAsia="Times New Roman" w:hAnsi="Times New Roman" w:cs="Times New Roman"/>
          <w:b/>
          <w:sz w:val="24"/>
          <w:szCs w:val="24"/>
        </w:rPr>
        <w:t>5. Социальное направление.</w:t>
      </w:r>
    </w:p>
    <w:p w:rsidR="00FC3AC1" w:rsidRPr="006F1AFD" w:rsidRDefault="00FC3AC1" w:rsidP="00FC3AC1">
      <w:pPr>
        <w:spacing w:after="0" w:line="240" w:lineRule="auto"/>
        <w:ind w:left="20" w:right="20"/>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 xml:space="preserve">Данное направление призвано обеспечить достижения планируемых результатов освоения основной образовательной программы </w:t>
      </w:r>
      <w:r>
        <w:rPr>
          <w:rFonts w:ascii="Times New Roman" w:eastAsia="Times New Roman" w:hAnsi="Times New Roman" w:cs="Times New Roman"/>
          <w:sz w:val="24"/>
          <w:szCs w:val="24"/>
        </w:rPr>
        <w:t xml:space="preserve">начального общего и </w:t>
      </w:r>
      <w:r w:rsidRPr="006F1AFD">
        <w:rPr>
          <w:rFonts w:ascii="Times New Roman" w:eastAsia="Times New Roman" w:hAnsi="Times New Roman" w:cs="Times New Roman"/>
          <w:sz w:val="24"/>
          <w:szCs w:val="24"/>
        </w:rPr>
        <w:t>основного общего образования.</w:t>
      </w:r>
    </w:p>
    <w:p w:rsidR="00FC3AC1" w:rsidRPr="006F1AFD" w:rsidRDefault="00FC3AC1" w:rsidP="00FC3AC1">
      <w:pPr>
        <w:spacing w:after="0" w:line="240" w:lineRule="auto"/>
        <w:jc w:val="both"/>
        <w:rPr>
          <w:rFonts w:ascii="Times New Roman" w:eastAsia="Times New Roman" w:hAnsi="Times New Roman" w:cs="Times New Roman"/>
          <w:b/>
          <w:bCs/>
          <w:spacing w:val="10"/>
          <w:sz w:val="24"/>
          <w:szCs w:val="24"/>
        </w:rPr>
      </w:pPr>
      <w:r w:rsidRPr="006F1AFD">
        <w:rPr>
          <w:rFonts w:ascii="Times New Roman" w:eastAsia="Times New Roman" w:hAnsi="Times New Roman" w:cs="Times New Roman"/>
          <w:sz w:val="24"/>
          <w:szCs w:val="24"/>
        </w:rPr>
        <w:t xml:space="preserve"> </w:t>
      </w:r>
      <w:r w:rsidRPr="006F1AFD">
        <w:rPr>
          <w:rFonts w:ascii="Times New Roman" w:eastAsia="Times New Roman" w:hAnsi="Times New Roman" w:cs="Times New Roman"/>
          <w:b/>
          <w:bCs/>
          <w:spacing w:val="10"/>
          <w:sz w:val="24"/>
          <w:szCs w:val="24"/>
        </w:rPr>
        <w:t>Основными задачами являются:</w:t>
      </w:r>
    </w:p>
    <w:p w:rsidR="00FC3AC1" w:rsidRPr="006F1AFD" w:rsidRDefault="00FC3AC1" w:rsidP="00FC3AC1">
      <w:pPr>
        <w:pStyle w:val="a5"/>
        <w:numPr>
          <w:ilvl w:val="0"/>
          <w:numId w:val="34"/>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rPr>
        <w:t>Формирование навыков социального проектирования.</w:t>
      </w:r>
    </w:p>
    <w:p w:rsidR="00FC3AC1" w:rsidRPr="006F1AFD" w:rsidRDefault="00FC3AC1" w:rsidP="00FC3AC1">
      <w:pPr>
        <w:pStyle w:val="a5"/>
        <w:numPr>
          <w:ilvl w:val="0"/>
          <w:numId w:val="34"/>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rPr>
        <w:t>Формирование первоначального опыта практической преобразовательной деятельности.</w:t>
      </w:r>
    </w:p>
    <w:p w:rsidR="00FC3AC1" w:rsidRPr="006F1AFD" w:rsidRDefault="00FC3AC1" w:rsidP="00FC3AC1">
      <w:pPr>
        <w:pStyle w:val="a5"/>
        <w:numPr>
          <w:ilvl w:val="0"/>
          <w:numId w:val="34"/>
        </w:numPr>
        <w:spacing w:after="0" w:line="240" w:lineRule="auto"/>
        <w:jc w:val="both"/>
        <w:rPr>
          <w:rFonts w:ascii="Times New Roman" w:eastAsia="Times New Roman" w:hAnsi="Times New Roman"/>
          <w:sz w:val="24"/>
          <w:szCs w:val="24"/>
          <w:lang w:eastAsia="ru-RU"/>
        </w:rPr>
      </w:pPr>
      <w:r w:rsidRPr="006F1AFD">
        <w:rPr>
          <w:rFonts w:ascii="Times New Roman" w:eastAsia="Times New Roman" w:hAnsi="Times New Roman"/>
          <w:sz w:val="24"/>
          <w:szCs w:val="24"/>
        </w:rPr>
        <w:t xml:space="preserve">Овладение навыками универсальных учебных действий обучающихся на </w:t>
      </w:r>
      <w:r>
        <w:rPr>
          <w:rFonts w:ascii="Times New Roman" w:eastAsia="Times New Roman" w:hAnsi="Times New Roman"/>
          <w:sz w:val="24"/>
          <w:szCs w:val="24"/>
        </w:rPr>
        <w:t xml:space="preserve">уровне </w:t>
      </w:r>
      <w:r w:rsidRPr="006F1AFD">
        <w:rPr>
          <w:rFonts w:ascii="Times New Roman" w:eastAsia="Times New Roman" w:hAnsi="Times New Roman"/>
          <w:sz w:val="24"/>
          <w:szCs w:val="24"/>
        </w:rPr>
        <w:t>основного общего образования.</w:t>
      </w:r>
    </w:p>
    <w:p w:rsidR="00FC3AC1" w:rsidRPr="00533725" w:rsidRDefault="00FC3AC1" w:rsidP="00FC3AC1">
      <w:pPr>
        <w:tabs>
          <w:tab w:val="left" w:pos="711"/>
        </w:tabs>
        <w:spacing w:after="0" w:line="240" w:lineRule="auto"/>
        <w:ind w:left="709" w:hanging="425"/>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Данно</w:t>
      </w:r>
      <w:r>
        <w:rPr>
          <w:rFonts w:ascii="Times New Roman" w:eastAsia="Times New Roman" w:hAnsi="Times New Roman" w:cs="Times New Roman"/>
          <w:sz w:val="24"/>
          <w:szCs w:val="24"/>
        </w:rPr>
        <w:t xml:space="preserve">е направление реализуется через </w:t>
      </w:r>
      <w:r>
        <w:rPr>
          <w:rFonts w:ascii="Times New Roman" w:eastAsia="Times New Roman" w:hAnsi="Times New Roman"/>
          <w:sz w:val="24"/>
          <w:szCs w:val="24"/>
        </w:rPr>
        <w:t>программу</w:t>
      </w:r>
      <w:r w:rsidRPr="00533725">
        <w:rPr>
          <w:rFonts w:ascii="Times New Roman" w:eastAsia="Times New Roman" w:hAnsi="Times New Roman"/>
          <w:sz w:val="24"/>
          <w:szCs w:val="24"/>
        </w:rPr>
        <w:t xml:space="preserve"> </w:t>
      </w:r>
      <w:r>
        <w:rPr>
          <w:rFonts w:ascii="Times New Roman" w:hAnsi="Times New Roman" w:cs="Times New Roman"/>
          <w:sz w:val="24"/>
          <w:szCs w:val="24"/>
        </w:rPr>
        <w:t>воспитания школы.</w:t>
      </w:r>
    </w:p>
    <w:p w:rsidR="00FC3AC1" w:rsidRPr="006F1AFD" w:rsidRDefault="00FC3AC1" w:rsidP="00FC3AC1">
      <w:pPr>
        <w:spacing w:after="0" w:line="240" w:lineRule="auto"/>
        <w:jc w:val="both"/>
        <w:rPr>
          <w:rFonts w:ascii="Times New Roman" w:eastAsia="Times New Roman" w:hAnsi="Times New Roman" w:cs="Times New Roman"/>
          <w:sz w:val="24"/>
          <w:szCs w:val="24"/>
        </w:rPr>
      </w:pPr>
    </w:p>
    <w:p w:rsidR="00FC3AC1" w:rsidRPr="006F1AFD" w:rsidRDefault="00FC3AC1" w:rsidP="00FC3AC1">
      <w:pPr>
        <w:keepNext/>
        <w:keepLines/>
        <w:tabs>
          <w:tab w:val="left" w:pos="2848"/>
        </w:tabs>
        <w:spacing w:after="0" w:line="240" w:lineRule="auto"/>
        <w:ind w:left="1600"/>
        <w:outlineLvl w:val="0"/>
        <w:rPr>
          <w:rFonts w:ascii="Times New Roman" w:eastAsia="Times New Roman" w:hAnsi="Times New Roman" w:cs="Times New Roman"/>
          <w:sz w:val="24"/>
          <w:szCs w:val="24"/>
        </w:rPr>
      </w:pPr>
      <w:r w:rsidRPr="006F1AFD">
        <w:rPr>
          <w:rFonts w:ascii="Times New Roman" w:eastAsia="Times New Roman" w:hAnsi="Times New Roman" w:cs="Times New Roman"/>
          <w:b/>
          <w:bCs/>
          <w:spacing w:val="10"/>
          <w:sz w:val="24"/>
          <w:szCs w:val="24"/>
        </w:rPr>
        <w:t>4. Режим организации внеурочной деятельности.</w:t>
      </w:r>
    </w:p>
    <w:p w:rsidR="00FC3AC1" w:rsidRPr="006F1AFD" w:rsidRDefault="00FC3AC1" w:rsidP="00FC3AC1">
      <w:pPr>
        <w:pStyle w:val="aa"/>
        <w:ind w:firstLine="708"/>
        <w:jc w:val="both"/>
        <w:rPr>
          <w:sz w:val="24"/>
          <w:szCs w:val="24"/>
        </w:rPr>
      </w:pPr>
      <w:r w:rsidRPr="006F1AFD">
        <w:rPr>
          <w:sz w:val="24"/>
          <w:szCs w:val="24"/>
        </w:rPr>
        <w:t>Расписание занятий внеурочной деятельности составляется с учетом наиболее благоприятного режима труда и отдыха обучающихся. Занятия проводятся во второй половине дня после динамической паузы. Расписание занятий внеурочной деятельности составлено в соответствии с действующими САНПинами и соответствует различным сменам видов деятельности школьников.</w:t>
      </w:r>
    </w:p>
    <w:p w:rsidR="00FC3AC1" w:rsidRPr="006F1AFD" w:rsidRDefault="00FC3AC1" w:rsidP="00FC3AC1">
      <w:pPr>
        <w:spacing w:after="0" w:line="240" w:lineRule="auto"/>
        <w:ind w:left="20" w:right="20" w:firstLine="680"/>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FC3AC1" w:rsidRPr="006F1AFD" w:rsidRDefault="00FC3AC1" w:rsidP="00FC3AC1">
      <w:pPr>
        <w:spacing w:after="0" w:line="240" w:lineRule="auto"/>
        <w:ind w:left="20" w:firstLine="680"/>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Расписание занятий включает в себя следующие нормативы:</w:t>
      </w:r>
    </w:p>
    <w:p w:rsidR="00FC3AC1" w:rsidRPr="006F1AFD" w:rsidRDefault="00FC3AC1" w:rsidP="00FC3AC1">
      <w:pPr>
        <w:numPr>
          <w:ilvl w:val="0"/>
          <w:numId w:val="39"/>
        </w:numPr>
        <w:tabs>
          <w:tab w:val="left" w:pos="702"/>
        </w:tabs>
        <w:spacing w:after="0" w:line="240" w:lineRule="auto"/>
        <w:ind w:left="20" w:firstLine="360"/>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недельную (максимальную) нагрузку на обучающихся;</w:t>
      </w:r>
    </w:p>
    <w:p w:rsidR="00FC3AC1" w:rsidRDefault="00FC3AC1" w:rsidP="00FC3AC1">
      <w:pPr>
        <w:numPr>
          <w:ilvl w:val="0"/>
          <w:numId w:val="39"/>
        </w:numPr>
        <w:tabs>
          <w:tab w:val="left" w:pos="702"/>
        </w:tabs>
        <w:spacing w:after="0" w:line="240" w:lineRule="auto"/>
        <w:ind w:left="20" w:firstLine="360"/>
        <w:jc w:val="both"/>
        <w:rPr>
          <w:rFonts w:ascii="Times New Roman" w:eastAsia="Times New Roman" w:hAnsi="Times New Roman" w:cs="Times New Roman"/>
          <w:sz w:val="24"/>
          <w:szCs w:val="24"/>
        </w:rPr>
      </w:pPr>
      <w:r w:rsidRPr="006F1AFD">
        <w:rPr>
          <w:rFonts w:ascii="Times New Roman" w:eastAsia="Times New Roman" w:hAnsi="Times New Roman" w:cs="Times New Roman"/>
          <w:sz w:val="24"/>
          <w:szCs w:val="24"/>
        </w:rPr>
        <w:t>недельное количество часов на реализацию программ по каждому направлению развития личности;</w:t>
      </w:r>
    </w:p>
    <w:p w:rsidR="0073296B" w:rsidRDefault="0073296B" w:rsidP="0073296B">
      <w:pPr>
        <w:tabs>
          <w:tab w:val="left" w:pos="702"/>
        </w:tabs>
        <w:spacing w:after="0" w:line="240" w:lineRule="auto"/>
        <w:jc w:val="both"/>
        <w:rPr>
          <w:rFonts w:ascii="Times New Roman" w:eastAsia="Times New Roman" w:hAnsi="Times New Roman" w:cs="Times New Roman"/>
          <w:sz w:val="24"/>
          <w:szCs w:val="24"/>
        </w:rPr>
      </w:pPr>
    </w:p>
    <w:p w:rsidR="0073296B" w:rsidRPr="00E40A6B" w:rsidRDefault="0073296B" w:rsidP="0073296B">
      <w:pPr>
        <w:tabs>
          <w:tab w:val="left" w:pos="702"/>
        </w:tabs>
        <w:spacing w:after="0" w:line="240" w:lineRule="auto"/>
        <w:jc w:val="both"/>
        <w:rPr>
          <w:rFonts w:ascii="Times New Roman" w:eastAsia="Times New Roman" w:hAnsi="Times New Roman" w:cs="Times New Roman"/>
          <w:sz w:val="24"/>
          <w:szCs w:val="24"/>
        </w:rPr>
      </w:pPr>
    </w:p>
    <w:tbl>
      <w:tblPr>
        <w:tblStyle w:val="37"/>
        <w:tblW w:w="0" w:type="auto"/>
        <w:tblLook w:val="04A0"/>
      </w:tblPr>
      <w:tblGrid>
        <w:gridCol w:w="3190"/>
        <w:gridCol w:w="3190"/>
        <w:gridCol w:w="3191"/>
      </w:tblGrid>
      <w:tr w:rsidR="00FC3AC1" w:rsidRPr="00035E31" w:rsidTr="00036012">
        <w:tc>
          <w:tcPr>
            <w:tcW w:w="3190" w:type="dxa"/>
          </w:tcPr>
          <w:p w:rsidR="00FC3AC1" w:rsidRPr="00035E31" w:rsidRDefault="00FC3AC1" w:rsidP="00036012">
            <w:pPr>
              <w:jc w:val="center"/>
              <w:rPr>
                <w:rFonts w:ascii="Times New Roman" w:hAnsi="Times New Roman"/>
                <w:b/>
                <w:sz w:val="24"/>
                <w:szCs w:val="24"/>
              </w:rPr>
            </w:pPr>
            <w:r w:rsidRPr="00035E31">
              <w:rPr>
                <w:rFonts w:ascii="Times New Roman" w:hAnsi="Times New Roman"/>
                <w:b/>
                <w:sz w:val="24"/>
                <w:szCs w:val="24"/>
              </w:rPr>
              <w:t>Направление внеурочной деятельности</w:t>
            </w:r>
          </w:p>
        </w:tc>
        <w:tc>
          <w:tcPr>
            <w:tcW w:w="3190" w:type="dxa"/>
          </w:tcPr>
          <w:p w:rsidR="00FC3AC1" w:rsidRPr="00035E31" w:rsidRDefault="00FC3AC1" w:rsidP="00036012">
            <w:pPr>
              <w:jc w:val="center"/>
              <w:rPr>
                <w:rFonts w:ascii="Times New Roman" w:hAnsi="Times New Roman"/>
                <w:b/>
                <w:sz w:val="24"/>
                <w:szCs w:val="24"/>
              </w:rPr>
            </w:pPr>
            <w:r w:rsidRPr="00035E31">
              <w:rPr>
                <w:rFonts w:ascii="Times New Roman" w:hAnsi="Times New Roman"/>
                <w:b/>
                <w:sz w:val="24"/>
                <w:szCs w:val="24"/>
              </w:rPr>
              <w:t>Название внеурочной деятельности</w:t>
            </w:r>
          </w:p>
        </w:tc>
        <w:tc>
          <w:tcPr>
            <w:tcW w:w="3191" w:type="dxa"/>
          </w:tcPr>
          <w:p w:rsidR="00FC3AC1" w:rsidRPr="00035E31" w:rsidRDefault="00FC3AC1" w:rsidP="00036012">
            <w:pPr>
              <w:jc w:val="center"/>
              <w:rPr>
                <w:rFonts w:ascii="Times New Roman" w:hAnsi="Times New Roman"/>
                <w:b/>
                <w:sz w:val="24"/>
                <w:szCs w:val="24"/>
              </w:rPr>
            </w:pPr>
            <w:r w:rsidRPr="00035E31">
              <w:rPr>
                <w:rFonts w:ascii="Times New Roman" w:hAnsi="Times New Roman"/>
                <w:b/>
                <w:sz w:val="24"/>
                <w:szCs w:val="24"/>
              </w:rPr>
              <w:t>Количество часов</w:t>
            </w:r>
          </w:p>
        </w:tc>
      </w:tr>
      <w:tr w:rsidR="00FC3AC1" w:rsidRPr="00035E31" w:rsidTr="00036012">
        <w:tc>
          <w:tcPr>
            <w:tcW w:w="3190" w:type="dxa"/>
          </w:tcPr>
          <w:p w:rsidR="00FC3AC1" w:rsidRPr="00CA584A" w:rsidRDefault="00FC3AC1" w:rsidP="00036012">
            <w:pPr>
              <w:jc w:val="both"/>
              <w:rPr>
                <w:rFonts w:ascii="Times New Roman" w:eastAsia="Times New Roman" w:hAnsi="Times New Roman"/>
                <w:b/>
                <w:bCs/>
                <w:sz w:val="24"/>
                <w:szCs w:val="24"/>
              </w:rPr>
            </w:pPr>
            <w:r w:rsidRPr="00CA584A">
              <w:rPr>
                <w:rFonts w:ascii="Times New Roman" w:eastAsia="Times New Roman" w:hAnsi="Times New Roman"/>
                <w:b/>
                <w:bCs/>
                <w:sz w:val="24"/>
                <w:szCs w:val="24"/>
              </w:rPr>
              <w:t>Д</w:t>
            </w:r>
            <w:r>
              <w:rPr>
                <w:rFonts w:ascii="Times New Roman" w:eastAsia="Times New Roman" w:hAnsi="Times New Roman"/>
                <w:b/>
                <w:bCs/>
                <w:sz w:val="24"/>
                <w:szCs w:val="24"/>
              </w:rPr>
              <w:t>уховно-нравственное направление</w:t>
            </w:r>
          </w:p>
          <w:p w:rsidR="00FC3AC1" w:rsidRPr="00035E31" w:rsidRDefault="00FC3AC1" w:rsidP="00036012">
            <w:pPr>
              <w:jc w:val="center"/>
              <w:rPr>
                <w:rFonts w:ascii="Times New Roman" w:hAnsi="Times New Roman"/>
                <w:b/>
                <w:sz w:val="24"/>
                <w:szCs w:val="24"/>
              </w:rPr>
            </w:pPr>
          </w:p>
        </w:tc>
        <w:tc>
          <w:tcPr>
            <w:tcW w:w="6381" w:type="dxa"/>
            <w:gridSpan w:val="2"/>
          </w:tcPr>
          <w:p w:rsidR="00FC3AC1" w:rsidRPr="00035E31" w:rsidRDefault="00FC3AC1" w:rsidP="00036012">
            <w:pPr>
              <w:rPr>
                <w:rFonts w:ascii="Times New Roman" w:hAnsi="Times New Roman"/>
                <w:b/>
                <w:sz w:val="24"/>
                <w:szCs w:val="24"/>
              </w:rPr>
            </w:pPr>
            <w:r>
              <w:rPr>
                <w:rFonts w:ascii="Times New Roman" w:hAnsi="Times New Roman"/>
                <w:sz w:val="24"/>
                <w:szCs w:val="26"/>
              </w:rPr>
              <w:t>Р</w:t>
            </w:r>
            <w:r w:rsidRPr="006E75E5">
              <w:rPr>
                <w:rFonts w:ascii="Times New Roman" w:hAnsi="Times New Roman"/>
                <w:sz w:val="24"/>
                <w:szCs w:val="26"/>
              </w:rPr>
              <w:t xml:space="preserve">еализуется классными руководителями согласно программы </w:t>
            </w:r>
            <w:r>
              <w:rPr>
                <w:rFonts w:ascii="Times New Roman" w:hAnsi="Times New Roman"/>
                <w:sz w:val="24"/>
                <w:szCs w:val="26"/>
              </w:rPr>
              <w:t>воспитания обучающихся, в рамках программ дополнительного образования и работы центра «Точка роста»</w:t>
            </w:r>
          </w:p>
        </w:tc>
      </w:tr>
      <w:tr w:rsidR="00FC3AC1" w:rsidRPr="00035E31" w:rsidTr="00036012">
        <w:tc>
          <w:tcPr>
            <w:tcW w:w="3190" w:type="dxa"/>
          </w:tcPr>
          <w:p w:rsidR="00FC3AC1" w:rsidRPr="00CA584A" w:rsidRDefault="00FC3AC1" w:rsidP="00036012">
            <w:pPr>
              <w:jc w:val="both"/>
              <w:rPr>
                <w:rFonts w:ascii="Times New Roman" w:eastAsia="Times New Roman" w:hAnsi="Times New Roman"/>
                <w:b/>
                <w:bCs/>
                <w:sz w:val="24"/>
                <w:szCs w:val="24"/>
              </w:rPr>
            </w:pPr>
            <w:r>
              <w:rPr>
                <w:rFonts w:ascii="Times New Roman" w:eastAsia="Times New Roman" w:hAnsi="Times New Roman"/>
                <w:b/>
                <w:bCs/>
                <w:sz w:val="24"/>
                <w:szCs w:val="24"/>
              </w:rPr>
              <w:t>Спортивно-оздоровительное</w:t>
            </w:r>
          </w:p>
        </w:tc>
        <w:tc>
          <w:tcPr>
            <w:tcW w:w="3190" w:type="dxa"/>
          </w:tcPr>
          <w:p w:rsidR="00FC3AC1" w:rsidRPr="00035E31" w:rsidRDefault="00FC3AC1" w:rsidP="00036012">
            <w:pPr>
              <w:rPr>
                <w:rFonts w:ascii="Times New Roman" w:hAnsi="Times New Roman"/>
                <w:b/>
                <w:sz w:val="24"/>
                <w:szCs w:val="24"/>
              </w:rPr>
            </w:pPr>
            <w:r>
              <w:rPr>
                <w:rFonts w:ascii="Times New Roman" w:hAnsi="Times New Roman"/>
                <w:sz w:val="24"/>
                <w:szCs w:val="26"/>
              </w:rPr>
              <w:t xml:space="preserve">«Волейбол» </w:t>
            </w:r>
            <w:r w:rsidR="0073296B">
              <w:rPr>
                <w:rFonts w:ascii="Times New Roman" w:hAnsi="Times New Roman"/>
                <w:sz w:val="24"/>
                <w:szCs w:val="26"/>
              </w:rPr>
              <w:t xml:space="preserve">, «Баскетбол» </w:t>
            </w:r>
            <w:r>
              <w:rPr>
                <w:rFonts w:ascii="Times New Roman" w:hAnsi="Times New Roman"/>
                <w:sz w:val="24"/>
                <w:szCs w:val="26"/>
              </w:rPr>
              <w:t>в рамках программы дополнительного образования</w:t>
            </w:r>
          </w:p>
        </w:tc>
        <w:tc>
          <w:tcPr>
            <w:tcW w:w="3191" w:type="dxa"/>
          </w:tcPr>
          <w:p w:rsidR="00FC3AC1" w:rsidRPr="00035E31" w:rsidRDefault="00FC3AC1" w:rsidP="00036012">
            <w:pPr>
              <w:jc w:val="center"/>
              <w:rPr>
                <w:rFonts w:ascii="Times New Roman" w:hAnsi="Times New Roman"/>
                <w:b/>
                <w:sz w:val="24"/>
                <w:szCs w:val="24"/>
              </w:rPr>
            </w:pPr>
            <w:r>
              <w:rPr>
                <w:rFonts w:ascii="Times New Roman" w:hAnsi="Times New Roman"/>
                <w:b/>
                <w:sz w:val="24"/>
                <w:szCs w:val="24"/>
              </w:rPr>
              <w:t>2 часа</w:t>
            </w:r>
          </w:p>
        </w:tc>
      </w:tr>
      <w:tr w:rsidR="00FC3AC1" w:rsidRPr="00035E31" w:rsidTr="00036012">
        <w:tc>
          <w:tcPr>
            <w:tcW w:w="3190" w:type="dxa"/>
          </w:tcPr>
          <w:p w:rsidR="00FC3AC1" w:rsidRPr="00CA584A" w:rsidRDefault="00FC3AC1" w:rsidP="00036012">
            <w:pPr>
              <w:jc w:val="both"/>
              <w:rPr>
                <w:rFonts w:ascii="Times New Roman" w:eastAsia="Times New Roman" w:hAnsi="Times New Roman"/>
                <w:b/>
                <w:bCs/>
                <w:sz w:val="24"/>
                <w:szCs w:val="24"/>
              </w:rPr>
            </w:pPr>
            <w:r>
              <w:rPr>
                <w:rFonts w:ascii="Times New Roman" w:eastAsia="Times New Roman" w:hAnsi="Times New Roman"/>
                <w:b/>
                <w:bCs/>
                <w:sz w:val="24"/>
                <w:szCs w:val="24"/>
              </w:rPr>
              <w:t>Общекультурное направление</w:t>
            </w:r>
          </w:p>
        </w:tc>
        <w:tc>
          <w:tcPr>
            <w:tcW w:w="6381" w:type="dxa"/>
            <w:gridSpan w:val="2"/>
          </w:tcPr>
          <w:p w:rsidR="00FC3AC1" w:rsidRPr="00035E31" w:rsidRDefault="00FC3AC1" w:rsidP="00036012">
            <w:pPr>
              <w:rPr>
                <w:rFonts w:ascii="Times New Roman" w:hAnsi="Times New Roman"/>
                <w:b/>
                <w:sz w:val="24"/>
                <w:szCs w:val="24"/>
              </w:rPr>
            </w:pPr>
            <w:r>
              <w:rPr>
                <w:rFonts w:ascii="Times New Roman" w:hAnsi="Times New Roman"/>
                <w:sz w:val="24"/>
                <w:szCs w:val="26"/>
              </w:rPr>
              <w:t>Р</w:t>
            </w:r>
            <w:r w:rsidRPr="006E75E5">
              <w:rPr>
                <w:rFonts w:ascii="Times New Roman" w:hAnsi="Times New Roman"/>
                <w:sz w:val="24"/>
                <w:szCs w:val="26"/>
              </w:rPr>
              <w:t xml:space="preserve">еализуется классными руководителями согласно программы </w:t>
            </w:r>
            <w:r>
              <w:rPr>
                <w:rFonts w:ascii="Times New Roman" w:hAnsi="Times New Roman"/>
                <w:sz w:val="24"/>
                <w:szCs w:val="26"/>
              </w:rPr>
              <w:t>воспитания обучающихся, в рамках программ дополнительного образования и работы центра «Точка роста»</w:t>
            </w:r>
          </w:p>
        </w:tc>
      </w:tr>
      <w:tr w:rsidR="00FC3AC1" w:rsidRPr="00035E31" w:rsidTr="00036012">
        <w:tc>
          <w:tcPr>
            <w:tcW w:w="3190" w:type="dxa"/>
          </w:tcPr>
          <w:p w:rsidR="00FC3AC1" w:rsidRPr="00035E31" w:rsidRDefault="00FC3AC1" w:rsidP="00036012">
            <w:pPr>
              <w:jc w:val="center"/>
              <w:rPr>
                <w:rFonts w:ascii="Times New Roman" w:hAnsi="Times New Roman"/>
                <w:b/>
                <w:sz w:val="24"/>
                <w:szCs w:val="24"/>
              </w:rPr>
            </w:pPr>
            <w:r>
              <w:rPr>
                <w:rFonts w:ascii="Times New Roman" w:eastAsia="Times New Roman" w:hAnsi="Times New Roman"/>
                <w:b/>
                <w:sz w:val="24"/>
                <w:szCs w:val="24"/>
              </w:rPr>
              <w:t>Социальное направление</w:t>
            </w:r>
          </w:p>
        </w:tc>
        <w:tc>
          <w:tcPr>
            <w:tcW w:w="6381" w:type="dxa"/>
            <w:gridSpan w:val="2"/>
          </w:tcPr>
          <w:p w:rsidR="00FC3AC1" w:rsidRPr="00035E31" w:rsidRDefault="00FC3AC1" w:rsidP="00036012">
            <w:pPr>
              <w:rPr>
                <w:rFonts w:ascii="Times New Roman" w:hAnsi="Times New Roman"/>
                <w:b/>
                <w:sz w:val="24"/>
                <w:szCs w:val="24"/>
              </w:rPr>
            </w:pPr>
            <w:r>
              <w:rPr>
                <w:rFonts w:ascii="Times New Roman" w:hAnsi="Times New Roman"/>
                <w:sz w:val="24"/>
                <w:szCs w:val="26"/>
              </w:rPr>
              <w:t>Р</w:t>
            </w:r>
            <w:r w:rsidRPr="006E75E5">
              <w:rPr>
                <w:rFonts w:ascii="Times New Roman" w:hAnsi="Times New Roman"/>
                <w:sz w:val="24"/>
                <w:szCs w:val="26"/>
              </w:rPr>
              <w:t xml:space="preserve">еализуется классными руководителями согласно программы </w:t>
            </w:r>
            <w:r>
              <w:rPr>
                <w:rFonts w:ascii="Times New Roman" w:hAnsi="Times New Roman"/>
                <w:sz w:val="24"/>
                <w:szCs w:val="26"/>
              </w:rPr>
              <w:t>воспитания обучающихся, в рамках программ дополнительного образования и работы центра «Точка роста»</w:t>
            </w:r>
          </w:p>
        </w:tc>
      </w:tr>
      <w:tr w:rsidR="00FC3AC1" w:rsidRPr="00035E31" w:rsidTr="00036012">
        <w:trPr>
          <w:trHeight w:val="294"/>
        </w:trPr>
        <w:tc>
          <w:tcPr>
            <w:tcW w:w="3190" w:type="dxa"/>
            <w:vMerge w:val="restart"/>
          </w:tcPr>
          <w:p w:rsidR="00FC3AC1" w:rsidRPr="00035E31" w:rsidRDefault="00FC3AC1" w:rsidP="00036012">
            <w:pPr>
              <w:rPr>
                <w:rFonts w:ascii="Times New Roman" w:hAnsi="Times New Roman"/>
                <w:sz w:val="24"/>
                <w:szCs w:val="24"/>
              </w:rPr>
            </w:pPr>
          </w:p>
          <w:p w:rsidR="00FC3AC1" w:rsidRPr="00CA584A" w:rsidRDefault="00FC3AC1" w:rsidP="00036012">
            <w:pPr>
              <w:rPr>
                <w:rFonts w:ascii="Times New Roman" w:hAnsi="Times New Roman"/>
                <w:b/>
                <w:sz w:val="24"/>
                <w:szCs w:val="24"/>
              </w:rPr>
            </w:pPr>
            <w:r w:rsidRPr="00CA584A">
              <w:rPr>
                <w:rFonts w:ascii="Times New Roman" w:hAnsi="Times New Roman"/>
                <w:b/>
                <w:sz w:val="24"/>
                <w:szCs w:val="24"/>
              </w:rPr>
              <w:t>Общеинтеллектуальное</w:t>
            </w:r>
          </w:p>
          <w:p w:rsidR="00FC3AC1" w:rsidRPr="00035E31" w:rsidRDefault="00FC3AC1" w:rsidP="00036012">
            <w:pPr>
              <w:rPr>
                <w:rFonts w:ascii="Times New Roman" w:hAnsi="Times New Roman"/>
                <w:sz w:val="24"/>
                <w:szCs w:val="24"/>
              </w:rPr>
            </w:pPr>
          </w:p>
        </w:tc>
        <w:tc>
          <w:tcPr>
            <w:tcW w:w="3190" w:type="dxa"/>
          </w:tcPr>
          <w:p w:rsidR="00FC3AC1" w:rsidRPr="00035E31" w:rsidRDefault="00FC3AC1" w:rsidP="00036012">
            <w:pPr>
              <w:jc w:val="center"/>
              <w:rPr>
                <w:rFonts w:ascii="Times New Roman" w:hAnsi="Times New Roman"/>
                <w:sz w:val="24"/>
                <w:szCs w:val="24"/>
              </w:rPr>
            </w:pPr>
            <w:r w:rsidRPr="00035E31">
              <w:rPr>
                <w:rFonts w:ascii="Times New Roman" w:hAnsi="Times New Roman"/>
                <w:sz w:val="24"/>
                <w:szCs w:val="24"/>
              </w:rPr>
              <w:t>«Робототехника»</w:t>
            </w:r>
          </w:p>
        </w:tc>
        <w:tc>
          <w:tcPr>
            <w:tcW w:w="3191" w:type="dxa"/>
          </w:tcPr>
          <w:p w:rsidR="00FC3AC1" w:rsidRPr="00035E31" w:rsidRDefault="00FC3AC1" w:rsidP="00036012">
            <w:pPr>
              <w:jc w:val="center"/>
              <w:rPr>
                <w:rFonts w:ascii="Times New Roman" w:hAnsi="Times New Roman"/>
                <w:sz w:val="24"/>
                <w:szCs w:val="24"/>
              </w:rPr>
            </w:pPr>
            <w:r w:rsidRPr="00035E31">
              <w:rPr>
                <w:rFonts w:ascii="Times New Roman" w:hAnsi="Times New Roman"/>
                <w:sz w:val="24"/>
                <w:szCs w:val="24"/>
              </w:rPr>
              <w:t>1</w:t>
            </w:r>
          </w:p>
        </w:tc>
      </w:tr>
      <w:tr w:rsidR="00FC3AC1" w:rsidRPr="00035E31" w:rsidTr="00036012">
        <w:tc>
          <w:tcPr>
            <w:tcW w:w="3190" w:type="dxa"/>
            <w:vMerge/>
          </w:tcPr>
          <w:p w:rsidR="00FC3AC1" w:rsidRPr="00035E31" w:rsidRDefault="00FC3AC1" w:rsidP="00036012">
            <w:pPr>
              <w:rPr>
                <w:rFonts w:ascii="Times New Roman" w:hAnsi="Times New Roman"/>
                <w:sz w:val="24"/>
                <w:szCs w:val="24"/>
              </w:rPr>
            </w:pPr>
          </w:p>
        </w:tc>
        <w:tc>
          <w:tcPr>
            <w:tcW w:w="3190" w:type="dxa"/>
          </w:tcPr>
          <w:p w:rsidR="00FC3AC1" w:rsidRPr="00035E31" w:rsidRDefault="00FC3AC1" w:rsidP="0073296B">
            <w:pPr>
              <w:jc w:val="center"/>
              <w:rPr>
                <w:rFonts w:ascii="Times New Roman" w:hAnsi="Times New Roman"/>
                <w:sz w:val="24"/>
                <w:szCs w:val="24"/>
              </w:rPr>
            </w:pPr>
            <w:r w:rsidRPr="00035E31">
              <w:rPr>
                <w:rFonts w:ascii="Times New Roman" w:hAnsi="Times New Roman"/>
                <w:sz w:val="24"/>
                <w:szCs w:val="24"/>
              </w:rPr>
              <w:t>«</w:t>
            </w:r>
            <w:r w:rsidR="0073296B">
              <w:rPr>
                <w:rFonts w:ascii="Times New Roman" w:hAnsi="Times New Roman"/>
                <w:sz w:val="24"/>
                <w:szCs w:val="24"/>
              </w:rPr>
              <w:t>Виртуальная реальность</w:t>
            </w:r>
            <w:r w:rsidRPr="00035E31">
              <w:rPr>
                <w:rFonts w:ascii="Times New Roman" w:hAnsi="Times New Roman"/>
                <w:sz w:val="24"/>
                <w:szCs w:val="24"/>
              </w:rPr>
              <w:t>»</w:t>
            </w:r>
          </w:p>
        </w:tc>
        <w:tc>
          <w:tcPr>
            <w:tcW w:w="3191" w:type="dxa"/>
          </w:tcPr>
          <w:p w:rsidR="00FC3AC1" w:rsidRPr="00035E31" w:rsidRDefault="00FC3AC1" w:rsidP="00036012">
            <w:pPr>
              <w:jc w:val="center"/>
              <w:rPr>
                <w:rFonts w:ascii="Times New Roman" w:hAnsi="Times New Roman"/>
                <w:sz w:val="24"/>
                <w:szCs w:val="24"/>
              </w:rPr>
            </w:pPr>
            <w:r w:rsidRPr="00035E31">
              <w:rPr>
                <w:rFonts w:ascii="Times New Roman" w:hAnsi="Times New Roman"/>
                <w:sz w:val="24"/>
                <w:szCs w:val="24"/>
              </w:rPr>
              <w:t>1</w:t>
            </w:r>
          </w:p>
        </w:tc>
      </w:tr>
      <w:tr w:rsidR="00FC3AC1" w:rsidRPr="00035E31" w:rsidTr="00036012">
        <w:tc>
          <w:tcPr>
            <w:tcW w:w="6380" w:type="dxa"/>
            <w:gridSpan w:val="2"/>
          </w:tcPr>
          <w:p w:rsidR="00FC3AC1" w:rsidRPr="00035E31" w:rsidRDefault="00FC3AC1" w:rsidP="00036012">
            <w:pPr>
              <w:jc w:val="center"/>
              <w:rPr>
                <w:rFonts w:ascii="Times New Roman" w:hAnsi="Times New Roman"/>
                <w:b/>
                <w:sz w:val="24"/>
                <w:szCs w:val="24"/>
              </w:rPr>
            </w:pPr>
            <w:r w:rsidRPr="00035E31">
              <w:rPr>
                <w:rFonts w:ascii="Times New Roman" w:hAnsi="Times New Roman"/>
                <w:b/>
                <w:sz w:val="24"/>
                <w:szCs w:val="24"/>
              </w:rPr>
              <w:t>ИТОГО</w:t>
            </w:r>
          </w:p>
        </w:tc>
        <w:tc>
          <w:tcPr>
            <w:tcW w:w="3191" w:type="dxa"/>
          </w:tcPr>
          <w:p w:rsidR="00FC3AC1" w:rsidRPr="00035E31" w:rsidRDefault="00FC3AC1" w:rsidP="00036012">
            <w:pPr>
              <w:jc w:val="center"/>
              <w:rPr>
                <w:rFonts w:ascii="Times New Roman" w:hAnsi="Times New Roman"/>
                <w:b/>
                <w:sz w:val="24"/>
                <w:szCs w:val="24"/>
              </w:rPr>
            </w:pPr>
            <w:r w:rsidRPr="00035E31">
              <w:rPr>
                <w:rFonts w:ascii="Times New Roman" w:hAnsi="Times New Roman"/>
                <w:b/>
                <w:sz w:val="24"/>
                <w:szCs w:val="24"/>
              </w:rPr>
              <w:t>2 часа</w:t>
            </w:r>
          </w:p>
        </w:tc>
      </w:tr>
    </w:tbl>
    <w:p w:rsidR="00FC3AC1" w:rsidRDefault="00FC3AC1" w:rsidP="0058138E">
      <w:pPr>
        <w:spacing w:line="240" w:lineRule="auto"/>
      </w:pPr>
    </w:p>
    <w:p w:rsidR="005244F9" w:rsidRDefault="004A7EEC" w:rsidP="0058138E">
      <w:pPr>
        <w:pStyle w:val="2"/>
        <w:spacing w:before="0" w:line="240" w:lineRule="auto"/>
        <w:jc w:val="center"/>
        <w:rPr>
          <w:rFonts w:ascii="Times New Roman" w:hAnsi="Times New Roman" w:cs="Times New Roman"/>
          <w:color w:val="auto"/>
          <w:sz w:val="24"/>
          <w:szCs w:val="24"/>
        </w:rPr>
      </w:pPr>
      <w:r w:rsidRPr="004A7EEC">
        <w:rPr>
          <w:rFonts w:ascii="Times New Roman" w:hAnsi="Times New Roman" w:cs="Times New Roman"/>
          <w:color w:val="auto"/>
          <w:sz w:val="24"/>
          <w:szCs w:val="24"/>
        </w:rPr>
        <w:t>III.3. </w:t>
      </w:r>
      <w:r w:rsidR="005244F9">
        <w:rPr>
          <w:rFonts w:ascii="Times New Roman" w:hAnsi="Times New Roman" w:cs="Times New Roman"/>
          <w:color w:val="auto"/>
          <w:sz w:val="24"/>
          <w:szCs w:val="24"/>
        </w:rPr>
        <w:t>Годовой календарный график</w:t>
      </w:r>
    </w:p>
    <w:p w:rsidR="007A14AF" w:rsidRPr="007A14AF" w:rsidRDefault="007A14AF" w:rsidP="007A14AF">
      <w:pPr>
        <w:spacing w:after="0" w:line="240" w:lineRule="auto"/>
        <w:rPr>
          <w:rFonts w:ascii="Times New Roman" w:eastAsia="Calibri" w:hAnsi="Times New Roman" w:cs="Times New Roman"/>
          <w:b/>
          <w:sz w:val="24"/>
          <w:szCs w:val="24"/>
        </w:rPr>
      </w:pPr>
      <w:r w:rsidRPr="007A14AF">
        <w:rPr>
          <w:rFonts w:ascii="Times New Roman" w:eastAsia="Calibri" w:hAnsi="Times New Roman" w:cs="Times New Roman"/>
          <w:b/>
          <w:sz w:val="24"/>
          <w:szCs w:val="24"/>
        </w:rPr>
        <w:t xml:space="preserve">1. </w:t>
      </w:r>
      <w:r w:rsidRPr="007A14AF">
        <w:rPr>
          <w:rFonts w:ascii="Times New Roman" w:hAnsi="Times New Roman" w:cs="Times New Roman"/>
          <w:b/>
          <w:color w:val="000000"/>
          <w:sz w:val="24"/>
          <w:szCs w:val="24"/>
          <w:lang w:bidi="ru-RU"/>
        </w:rPr>
        <w:t xml:space="preserve"> Дата начала и окончания учебного года</w:t>
      </w:r>
    </w:p>
    <w:p w:rsidR="007A14AF" w:rsidRPr="007A14AF" w:rsidRDefault="007A14AF" w:rsidP="007A14AF">
      <w:pPr>
        <w:pStyle w:val="2fa"/>
        <w:shd w:val="clear" w:color="auto" w:fill="auto"/>
        <w:tabs>
          <w:tab w:val="left" w:pos="1727"/>
        </w:tabs>
        <w:spacing w:after="0" w:line="240" w:lineRule="auto"/>
        <w:jc w:val="both"/>
        <w:rPr>
          <w:sz w:val="24"/>
          <w:szCs w:val="24"/>
        </w:rPr>
      </w:pPr>
      <w:r w:rsidRPr="007A14AF">
        <w:rPr>
          <w:color w:val="000000"/>
          <w:sz w:val="24"/>
          <w:szCs w:val="24"/>
          <w:lang w:bidi="ru-RU"/>
        </w:rPr>
        <w:t>Дата начала учебного года: 01 сентября 2021 года</w:t>
      </w:r>
    </w:p>
    <w:p w:rsidR="007A14AF" w:rsidRPr="007A14AF" w:rsidRDefault="007A14AF" w:rsidP="007A14AF">
      <w:pPr>
        <w:pStyle w:val="2fa"/>
        <w:shd w:val="clear" w:color="auto" w:fill="auto"/>
        <w:tabs>
          <w:tab w:val="left" w:pos="1727"/>
        </w:tabs>
        <w:spacing w:after="0" w:line="240" w:lineRule="auto"/>
        <w:jc w:val="both"/>
        <w:rPr>
          <w:color w:val="000000"/>
          <w:sz w:val="24"/>
          <w:szCs w:val="24"/>
          <w:lang w:bidi="ru-RU"/>
        </w:rPr>
      </w:pPr>
      <w:r w:rsidRPr="007A14AF">
        <w:rPr>
          <w:color w:val="000000"/>
          <w:sz w:val="24"/>
          <w:szCs w:val="24"/>
          <w:lang w:bidi="ru-RU"/>
        </w:rPr>
        <w:t>Дата окончания учебного года:</w:t>
      </w:r>
    </w:p>
    <w:p w:rsidR="007A14AF" w:rsidRPr="007A14AF" w:rsidRDefault="007A14AF" w:rsidP="007A14AF">
      <w:pPr>
        <w:pStyle w:val="2fa"/>
        <w:shd w:val="clear" w:color="auto" w:fill="auto"/>
        <w:tabs>
          <w:tab w:val="left" w:pos="1727"/>
        </w:tabs>
        <w:spacing w:after="0" w:line="240" w:lineRule="auto"/>
        <w:jc w:val="both"/>
        <w:rPr>
          <w:sz w:val="24"/>
          <w:szCs w:val="24"/>
        </w:rPr>
      </w:pPr>
      <w:r w:rsidRPr="007A14AF">
        <w:rPr>
          <w:color w:val="000000"/>
          <w:sz w:val="24"/>
          <w:szCs w:val="24"/>
          <w:lang w:bidi="ru-RU"/>
        </w:rPr>
        <w:t>- 10 классы - 31 мая 2022 года;</w:t>
      </w:r>
    </w:p>
    <w:p w:rsidR="007A14AF" w:rsidRPr="007A14AF" w:rsidRDefault="007A14AF" w:rsidP="007A14AF">
      <w:pPr>
        <w:pStyle w:val="2fa"/>
        <w:shd w:val="clear" w:color="auto" w:fill="auto"/>
        <w:tabs>
          <w:tab w:val="left" w:pos="1822"/>
        </w:tabs>
        <w:spacing w:after="0" w:line="240" w:lineRule="auto"/>
        <w:jc w:val="both"/>
        <w:rPr>
          <w:color w:val="000000"/>
          <w:sz w:val="24"/>
          <w:szCs w:val="24"/>
          <w:lang w:bidi="ru-RU"/>
        </w:rPr>
      </w:pPr>
      <w:r w:rsidRPr="007A14AF">
        <w:rPr>
          <w:color w:val="000000"/>
          <w:sz w:val="24"/>
          <w:szCs w:val="24"/>
          <w:lang w:bidi="ru-RU"/>
        </w:rPr>
        <w:t>- 11 класс - 25 мая 2022 год</w:t>
      </w:r>
    </w:p>
    <w:p w:rsidR="007A14AF" w:rsidRPr="007A14AF" w:rsidRDefault="007A14AF" w:rsidP="007A14AF">
      <w:pPr>
        <w:pStyle w:val="2fa"/>
        <w:shd w:val="clear" w:color="auto" w:fill="auto"/>
        <w:tabs>
          <w:tab w:val="left" w:pos="1822"/>
        </w:tabs>
        <w:spacing w:after="0" w:line="240" w:lineRule="auto"/>
        <w:jc w:val="both"/>
        <w:rPr>
          <w:color w:val="000000"/>
          <w:sz w:val="24"/>
          <w:szCs w:val="24"/>
          <w:lang w:bidi="ru-RU"/>
        </w:rPr>
      </w:pPr>
    </w:p>
    <w:p w:rsidR="007A14AF" w:rsidRPr="007A14AF" w:rsidRDefault="007A14AF" w:rsidP="007A14AF">
      <w:pPr>
        <w:pStyle w:val="2fa"/>
        <w:shd w:val="clear" w:color="auto" w:fill="auto"/>
        <w:tabs>
          <w:tab w:val="left" w:pos="1822"/>
        </w:tabs>
        <w:spacing w:after="0" w:line="240" w:lineRule="auto"/>
        <w:jc w:val="both"/>
        <w:rPr>
          <w:b/>
          <w:color w:val="000000"/>
          <w:sz w:val="24"/>
          <w:szCs w:val="24"/>
          <w:lang w:bidi="ru-RU"/>
        </w:rPr>
      </w:pPr>
      <w:r w:rsidRPr="007A14AF">
        <w:rPr>
          <w:b/>
          <w:color w:val="000000"/>
          <w:sz w:val="24"/>
          <w:szCs w:val="24"/>
          <w:lang w:bidi="ru-RU"/>
        </w:rPr>
        <w:t>2.  Продолжительность учебного года, триместров</w:t>
      </w:r>
    </w:p>
    <w:p w:rsidR="007A14AF" w:rsidRPr="007A14AF" w:rsidRDefault="007A14AF" w:rsidP="007A14AF">
      <w:pPr>
        <w:spacing w:after="0" w:line="240" w:lineRule="auto"/>
        <w:jc w:val="center"/>
        <w:rPr>
          <w:rFonts w:ascii="Times New Roman" w:hAnsi="Times New Roman" w:cs="Times New Roman"/>
          <w:b/>
          <w:sz w:val="24"/>
          <w:szCs w:val="24"/>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5"/>
        <w:gridCol w:w="1700"/>
        <w:gridCol w:w="3056"/>
        <w:gridCol w:w="2500"/>
      </w:tblGrid>
      <w:tr w:rsidR="007A14AF" w:rsidRPr="007A14AF" w:rsidTr="007A14AF">
        <w:trPr>
          <w:trHeight w:val="781"/>
        </w:trPr>
        <w:tc>
          <w:tcPr>
            <w:tcW w:w="2985"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b/>
                <w:sz w:val="24"/>
                <w:szCs w:val="24"/>
              </w:rPr>
            </w:pPr>
            <w:r w:rsidRPr="007A14AF">
              <w:rPr>
                <w:rFonts w:ascii="Times New Roman" w:hAnsi="Times New Roman" w:cs="Times New Roman"/>
                <w:b/>
                <w:sz w:val="24"/>
                <w:szCs w:val="24"/>
              </w:rPr>
              <w:t xml:space="preserve">Учебный </w:t>
            </w:r>
          </w:p>
          <w:p w:rsidR="007A14AF" w:rsidRPr="007A14AF" w:rsidRDefault="007A14AF" w:rsidP="007A14AF">
            <w:pPr>
              <w:spacing w:after="0" w:line="240" w:lineRule="auto"/>
              <w:jc w:val="center"/>
              <w:rPr>
                <w:rFonts w:ascii="Times New Roman" w:hAnsi="Times New Roman" w:cs="Times New Roman"/>
                <w:b/>
                <w:sz w:val="24"/>
                <w:szCs w:val="24"/>
              </w:rPr>
            </w:pPr>
            <w:r w:rsidRPr="007A14AF">
              <w:rPr>
                <w:rFonts w:ascii="Times New Roman" w:hAnsi="Times New Roman" w:cs="Times New Roman"/>
                <w:b/>
                <w:sz w:val="24"/>
                <w:szCs w:val="24"/>
              </w:rPr>
              <w:t>период</w:t>
            </w:r>
          </w:p>
        </w:tc>
        <w:tc>
          <w:tcPr>
            <w:tcW w:w="1699"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b/>
                <w:sz w:val="24"/>
                <w:szCs w:val="24"/>
              </w:rPr>
            </w:pPr>
            <w:r w:rsidRPr="007A14AF">
              <w:rPr>
                <w:rFonts w:ascii="Times New Roman" w:hAnsi="Times New Roman" w:cs="Times New Roman"/>
                <w:b/>
                <w:sz w:val="24"/>
                <w:szCs w:val="24"/>
              </w:rPr>
              <w:t xml:space="preserve">Количество </w:t>
            </w:r>
          </w:p>
          <w:p w:rsidR="007A14AF" w:rsidRPr="007A14AF" w:rsidRDefault="007A14AF" w:rsidP="007A14AF">
            <w:pPr>
              <w:spacing w:after="0" w:line="240" w:lineRule="auto"/>
              <w:jc w:val="center"/>
              <w:rPr>
                <w:rFonts w:ascii="Times New Roman" w:hAnsi="Times New Roman" w:cs="Times New Roman"/>
                <w:b/>
                <w:sz w:val="24"/>
                <w:szCs w:val="24"/>
              </w:rPr>
            </w:pPr>
            <w:r w:rsidRPr="007A14AF">
              <w:rPr>
                <w:rFonts w:ascii="Times New Roman" w:hAnsi="Times New Roman" w:cs="Times New Roman"/>
                <w:b/>
                <w:sz w:val="24"/>
                <w:szCs w:val="24"/>
              </w:rPr>
              <w:t xml:space="preserve">учебных недель </w:t>
            </w:r>
          </w:p>
        </w:tc>
        <w:tc>
          <w:tcPr>
            <w:tcW w:w="3056"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b/>
                <w:sz w:val="24"/>
                <w:szCs w:val="24"/>
              </w:rPr>
            </w:pPr>
            <w:r w:rsidRPr="007A14AF">
              <w:rPr>
                <w:rFonts w:ascii="Times New Roman" w:hAnsi="Times New Roman" w:cs="Times New Roman"/>
                <w:b/>
                <w:sz w:val="24"/>
                <w:szCs w:val="24"/>
              </w:rPr>
              <w:t>Каникулярный период</w:t>
            </w:r>
          </w:p>
        </w:tc>
        <w:tc>
          <w:tcPr>
            <w:tcW w:w="2498"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b/>
                <w:sz w:val="24"/>
                <w:szCs w:val="24"/>
              </w:rPr>
            </w:pPr>
            <w:r w:rsidRPr="007A14AF">
              <w:rPr>
                <w:rFonts w:ascii="Times New Roman" w:hAnsi="Times New Roman" w:cs="Times New Roman"/>
                <w:b/>
                <w:sz w:val="24"/>
                <w:szCs w:val="24"/>
              </w:rPr>
              <w:t xml:space="preserve">Количество </w:t>
            </w:r>
          </w:p>
          <w:p w:rsidR="007A14AF" w:rsidRPr="007A14AF" w:rsidRDefault="007A14AF" w:rsidP="007A14AF">
            <w:pPr>
              <w:spacing w:after="0" w:line="240" w:lineRule="auto"/>
              <w:jc w:val="center"/>
              <w:rPr>
                <w:rFonts w:ascii="Times New Roman" w:hAnsi="Times New Roman" w:cs="Times New Roman"/>
                <w:b/>
                <w:sz w:val="24"/>
                <w:szCs w:val="24"/>
              </w:rPr>
            </w:pPr>
            <w:r w:rsidRPr="007A14AF">
              <w:rPr>
                <w:rFonts w:ascii="Times New Roman" w:hAnsi="Times New Roman" w:cs="Times New Roman"/>
                <w:b/>
                <w:sz w:val="24"/>
                <w:szCs w:val="24"/>
              </w:rPr>
              <w:t xml:space="preserve">каникулярных дней </w:t>
            </w:r>
          </w:p>
        </w:tc>
      </w:tr>
      <w:tr w:rsidR="007A14AF" w:rsidRPr="007A14AF" w:rsidTr="007A14AF">
        <w:trPr>
          <w:trHeight w:val="447"/>
        </w:trPr>
        <w:tc>
          <w:tcPr>
            <w:tcW w:w="10241" w:type="dxa"/>
            <w:gridSpan w:val="4"/>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b/>
                <w:sz w:val="24"/>
                <w:szCs w:val="24"/>
              </w:rPr>
            </w:pPr>
            <w:r w:rsidRPr="007A14AF">
              <w:rPr>
                <w:rFonts w:ascii="Times New Roman" w:hAnsi="Times New Roman" w:cs="Times New Roman"/>
                <w:b/>
                <w:sz w:val="24"/>
                <w:szCs w:val="24"/>
              </w:rPr>
              <w:t>1 триместр с 01.09.2021 по 21.11.2021</w:t>
            </w:r>
          </w:p>
        </w:tc>
      </w:tr>
      <w:tr w:rsidR="007A14AF" w:rsidRPr="007A14AF" w:rsidTr="007A14AF">
        <w:trPr>
          <w:trHeight w:val="447"/>
        </w:trPr>
        <w:tc>
          <w:tcPr>
            <w:tcW w:w="2985"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 xml:space="preserve">1 учебный модуль </w:t>
            </w:r>
          </w:p>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 xml:space="preserve">с 01.09.2021 по 02.10.2021 </w:t>
            </w:r>
          </w:p>
        </w:tc>
        <w:tc>
          <w:tcPr>
            <w:tcW w:w="1699"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 xml:space="preserve">28 дн. </w:t>
            </w:r>
          </w:p>
        </w:tc>
        <w:tc>
          <w:tcPr>
            <w:tcW w:w="3056"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с 04.10.2021 по 10.10.2021</w:t>
            </w:r>
          </w:p>
        </w:tc>
        <w:tc>
          <w:tcPr>
            <w:tcW w:w="2498"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7 дней</w:t>
            </w:r>
          </w:p>
        </w:tc>
      </w:tr>
      <w:tr w:rsidR="007A14AF" w:rsidRPr="007A14AF" w:rsidTr="007A14AF">
        <w:trPr>
          <w:trHeight w:val="447"/>
        </w:trPr>
        <w:tc>
          <w:tcPr>
            <w:tcW w:w="2985"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2 учебный модуль</w:t>
            </w:r>
          </w:p>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с 11.10.2021 по 13.11.2021</w:t>
            </w:r>
          </w:p>
        </w:tc>
        <w:tc>
          <w:tcPr>
            <w:tcW w:w="1699"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30 дн.</w:t>
            </w:r>
          </w:p>
        </w:tc>
        <w:tc>
          <w:tcPr>
            <w:tcW w:w="3056"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с 15.11.2020 по 21.11.2021</w:t>
            </w:r>
          </w:p>
        </w:tc>
        <w:tc>
          <w:tcPr>
            <w:tcW w:w="2498"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 xml:space="preserve">7 дней </w:t>
            </w:r>
          </w:p>
        </w:tc>
      </w:tr>
      <w:tr w:rsidR="007A14AF" w:rsidRPr="007A14AF" w:rsidTr="007A14AF">
        <w:trPr>
          <w:trHeight w:val="447"/>
        </w:trPr>
        <w:tc>
          <w:tcPr>
            <w:tcW w:w="10241" w:type="dxa"/>
            <w:gridSpan w:val="4"/>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b/>
                <w:sz w:val="24"/>
                <w:szCs w:val="24"/>
              </w:rPr>
            </w:pPr>
            <w:r w:rsidRPr="007A14AF">
              <w:rPr>
                <w:rFonts w:ascii="Times New Roman" w:hAnsi="Times New Roman" w:cs="Times New Roman"/>
                <w:b/>
                <w:sz w:val="24"/>
                <w:szCs w:val="24"/>
              </w:rPr>
              <w:t>2 триместр с 22.11.2021 по 27.02.2022</w:t>
            </w:r>
          </w:p>
        </w:tc>
      </w:tr>
      <w:tr w:rsidR="007A14AF" w:rsidRPr="007A14AF" w:rsidTr="007A14AF">
        <w:trPr>
          <w:trHeight w:val="447"/>
        </w:trPr>
        <w:tc>
          <w:tcPr>
            <w:tcW w:w="2985"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 xml:space="preserve">3 учебный модуль </w:t>
            </w:r>
          </w:p>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с 22.11.2021 по 30.12.2021</w:t>
            </w:r>
          </w:p>
        </w:tc>
        <w:tc>
          <w:tcPr>
            <w:tcW w:w="1699"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28 дн.</w:t>
            </w:r>
          </w:p>
        </w:tc>
        <w:tc>
          <w:tcPr>
            <w:tcW w:w="3056"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С 31.12.2022 по 09.01.2022</w:t>
            </w:r>
          </w:p>
        </w:tc>
        <w:tc>
          <w:tcPr>
            <w:tcW w:w="2498"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10дней</w:t>
            </w:r>
          </w:p>
        </w:tc>
      </w:tr>
      <w:tr w:rsidR="007A14AF" w:rsidRPr="007A14AF" w:rsidTr="007A14AF">
        <w:trPr>
          <w:trHeight w:val="447"/>
        </w:trPr>
        <w:tc>
          <w:tcPr>
            <w:tcW w:w="2985"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4 учебный модуль</w:t>
            </w:r>
          </w:p>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с 10.01.2022 по 19.02.2022</w:t>
            </w:r>
          </w:p>
        </w:tc>
        <w:tc>
          <w:tcPr>
            <w:tcW w:w="1699"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36 дн.</w:t>
            </w:r>
          </w:p>
        </w:tc>
        <w:tc>
          <w:tcPr>
            <w:tcW w:w="3056"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с 21.02.2022 по 27.02.2022</w:t>
            </w:r>
          </w:p>
        </w:tc>
        <w:tc>
          <w:tcPr>
            <w:tcW w:w="2498"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7 дней</w:t>
            </w:r>
          </w:p>
        </w:tc>
      </w:tr>
      <w:tr w:rsidR="007A14AF" w:rsidRPr="007A14AF" w:rsidTr="007A14AF">
        <w:trPr>
          <w:trHeight w:val="449"/>
        </w:trPr>
        <w:tc>
          <w:tcPr>
            <w:tcW w:w="4685" w:type="dxa"/>
            <w:gridSpan w:val="2"/>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i/>
                <w:sz w:val="24"/>
                <w:szCs w:val="24"/>
              </w:rPr>
            </w:pPr>
            <w:r w:rsidRPr="007A14AF">
              <w:rPr>
                <w:rFonts w:ascii="Times New Roman" w:hAnsi="Times New Roman" w:cs="Times New Roman"/>
                <w:i/>
                <w:sz w:val="24"/>
                <w:szCs w:val="24"/>
              </w:rPr>
              <w:t>Дополнительные каникулы для обучающихся 1-х классов</w:t>
            </w:r>
          </w:p>
        </w:tc>
        <w:tc>
          <w:tcPr>
            <w:tcW w:w="3056"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i/>
                <w:sz w:val="24"/>
                <w:szCs w:val="24"/>
              </w:rPr>
            </w:pPr>
            <w:r w:rsidRPr="007A14AF">
              <w:rPr>
                <w:rFonts w:ascii="Times New Roman" w:hAnsi="Times New Roman" w:cs="Times New Roman"/>
                <w:i/>
                <w:sz w:val="24"/>
                <w:szCs w:val="24"/>
              </w:rPr>
              <w:t>с 24.01.2022 по 30.01.2022</w:t>
            </w:r>
          </w:p>
        </w:tc>
        <w:tc>
          <w:tcPr>
            <w:tcW w:w="2498"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i/>
                <w:sz w:val="24"/>
                <w:szCs w:val="24"/>
              </w:rPr>
            </w:pPr>
            <w:r w:rsidRPr="007A14AF">
              <w:rPr>
                <w:rFonts w:ascii="Times New Roman" w:hAnsi="Times New Roman" w:cs="Times New Roman"/>
                <w:i/>
                <w:sz w:val="24"/>
                <w:szCs w:val="24"/>
              </w:rPr>
              <w:t>7 дней</w:t>
            </w:r>
          </w:p>
        </w:tc>
      </w:tr>
      <w:tr w:rsidR="007A14AF" w:rsidRPr="007A14AF" w:rsidTr="007A14AF">
        <w:trPr>
          <w:trHeight w:val="447"/>
        </w:trPr>
        <w:tc>
          <w:tcPr>
            <w:tcW w:w="10241" w:type="dxa"/>
            <w:gridSpan w:val="4"/>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b/>
                <w:sz w:val="24"/>
                <w:szCs w:val="24"/>
              </w:rPr>
            </w:pPr>
            <w:r w:rsidRPr="007A14AF">
              <w:rPr>
                <w:rFonts w:ascii="Times New Roman" w:hAnsi="Times New Roman" w:cs="Times New Roman"/>
                <w:b/>
                <w:sz w:val="24"/>
                <w:szCs w:val="24"/>
              </w:rPr>
              <w:t>3 триместр с 28.02.2022 по 31.05.2022</w:t>
            </w:r>
          </w:p>
        </w:tc>
      </w:tr>
      <w:tr w:rsidR="007A14AF" w:rsidRPr="007A14AF" w:rsidTr="007A14AF">
        <w:trPr>
          <w:trHeight w:val="723"/>
        </w:trPr>
        <w:tc>
          <w:tcPr>
            <w:tcW w:w="2985"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5 учебный модуль</w:t>
            </w:r>
          </w:p>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с 28.02.2022 по 09.04.2022</w:t>
            </w:r>
          </w:p>
        </w:tc>
        <w:tc>
          <w:tcPr>
            <w:tcW w:w="1699"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36 дн.</w:t>
            </w:r>
          </w:p>
        </w:tc>
        <w:tc>
          <w:tcPr>
            <w:tcW w:w="3056"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с 11.04.2022 по 17.04.2022</w:t>
            </w:r>
          </w:p>
        </w:tc>
        <w:tc>
          <w:tcPr>
            <w:tcW w:w="2498"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7 дней</w:t>
            </w:r>
          </w:p>
        </w:tc>
      </w:tr>
      <w:tr w:rsidR="007A14AF" w:rsidRPr="007A14AF" w:rsidTr="007A14AF">
        <w:trPr>
          <w:trHeight w:val="447"/>
        </w:trPr>
        <w:tc>
          <w:tcPr>
            <w:tcW w:w="2985"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6 учебный модуль</w:t>
            </w:r>
          </w:p>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 xml:space="preserve">с 18.04.2022 по 31.05.2022 </w:t>
            </w:r>
          </w:p>
        </w:tc>
        <w:tc>
          <w:tcPr>
            <w:tcW w:w="1699"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34 дн.</w:t>
            </w:r>
          </w:p>
        </w:tc>
        <w:tc>
          <w:tcPr>
            <w:tcW w:w="3056" w:type="dxa"/>
            <w:tcBorders>
              <w:top w:val="single" w:sz="4" w:space="0" w:color="auto"/>
              <w:left w:val="single" w:sz="4" w:space="0" w:color="auto"/>
              <w:bottom w:val="single" w:sz="4" w:space="0" w:color="auto"/>
              <w:right w:val="single" w:sz="4" w:space="0" w:color="auto"/>
            </w:tcBorders>
          </w:tcPr>
          <w:p w:rsidR="007A14AF" w:rsidRPr="007A14AF" w:rsidRDefault="007A14AF" w:rsidP="007A14AF">
            <w:pPr>
              <w:spacing w:after="0" w:line="240" w:lineRule="auto"/>
              <w:jc w:val="center"/>
              <w:rPr>
                <w:rFonts w:ascii="Times New Roman" w:hAnsi="Times New Roman" w:cs="Times New Roman"/>
                <w:color w:val="C00000"/>
                <w:sz w:val="24"/>
                <w:szCs w:val="24"/>
              </w:rPr>
            </w:pPr>
            <w:r w:rsidRPr="007A14AF">
              <w:rPr>
                <w:rFonts w:ascii="Times New Roman" w:hAnsi="Times New Roman" w:cs="Times New Roman"/>
                <w:sz w:val="24"/>
                <w:szCs w:val="24"/>
              </w:rPr>
              <w:t>с 01.06.2022 по 31.08.2022</w:t>
            </w:r>
          </w:p>
        </w:tc>
        <w:tc>
          <w:tcPr>
            <w:tcW w:w="2498" w:type="dxa"/>
            <w:tcBorders>
              <w:top w:val="single" w:sz="4" w:space="0" w:color="auto"/>
              <w:left w:val="single" w:sz="4" w:space="0" w:color="auto"/>
              <w:bottom w:val="single" w:sz="4" w:space="0" w:color="auto"/>
              <w:right w:val="single" w:sz="4" w:space="0" w:color="auto"/>
            </w:tcBorders>
          </w:tcPr>
          <w:p w:rsidR="007A14AF" w:rsidRPr="007A14AF" w:rsidRDefault="007A14AF" w:rsidP="007A14AF">
            <w:pPr>
              <w:spacing w:after="0" w:line="240" w:lineRule="auto"/>
              <w:jc w:val="center"/>
              <w:rPr>
                <w:rFonts w:ascii="Times New Roman" w:hAnsi="Times New Roman" w:cs="Times New Roman"/>
                <w:sz w:val="24"/>
                <w:szCs w:val="24"/>
              </w:rPr>
            </w:pPr>
          </w:p>
        </w:tc>
      </w:tr>
    </w:tbl>
    <w:p w:rsidR="007A14AF" w:rsidRPr="007A14AF" w:rsidRDefault="007A14AF" w:rsidP="007A14AF">
      <w:pPr>
        <w:spacing w:after="0" w:line="240" w:lineRule="auto"/>
        <w:rPr>
          <w:rFonts w:ascii="Times New Roman" w:hAnsi="Times New Roman" w:cs="Times New Roman"/>
          <w:sz w:val="24"/>
          <w:szCs w:val="24"/>
        </w:rPr>
      </w:pPr>
    </w:p>
    <w:p w:rsidR="007A14AF" w:rsidRPr="007A14AF" w:rsidRDefault="007A14AF" w:rsidP="007A14AF">
      <w:pPr>
        <w:spacing w:after="0" w:line="240" w:lineRule="auto"/>
        <w:jc w:val="both"/>
        <w:rPr>
          <w:rFonts w:ascii="Times New Roman" w:hAnsi="Times New Roman" w:cs="Times New Roman"/>
          <w:b/>
          <w:bCs/>
          <w:sz w:val="24"/>
          <w:szCs w:val="24"/>
        </w:rPr>
      </w:pPr>
      <w:r w:rsidRPr="007A14AF">
        <w:rPr>
          <w:rFonts w:ascii="Times New Roman" w:hAnsi="Times New Roman" w:cs="Times New Roman"/>
          <w:bCs/>
          <w:sz w:val="24"/>
          <w:szCs w:val="24"/>
        </w:rPr>
        <w:t xml:space="preserve"> Количество учебных недель – </w:t>
      </w:r>
      <w:r w:rsidRPr="007A14AF">
        <w:rPr>
          <w:rFonts w:ascii="Times New Roman" w:hAnsi="Times New Roman" w:cs="Times New Roman"/>
          <w:b/>
          <w:bCs/>
          <w:sz w:val="24"/>
          <w:szCs w:val="24"/>
        </w:rPr>
        <w:t xml:space="preserve">33 недели 4 дня: </w:t>
      </w:r>
    </w:p>
    <w:p w:rsidR="007A14AF" w:rsidRPr="007A14AF" w:rsidRDefault="007A14AF" w:rsidP="007A14AF">
      <w:pPr>
        <w:spacing w:after="0" w:line="240" w:lineRule="auto"/>
        <w:jc w:val="both"/>
        <w:rPr>
          <w:rFonts w:ascii="Times New Roman" w:hAnsi="Times New Roman" w:cs="Times New Roman"/>
          <w:bCs/>
          <w:sz w:val="24"/>
          <w:szCs w:val="24"/>
        </w:rPr>
      </w:pPr>
      <w:r w:rsidRPr="007A14AF">
        <w:rPr>
          <w:rFonts w:ascii="Times New Roman" w:hAnsi="Times New Roman" w:cs="Times New Roman"/>
          <w:bCs/>
          <w:sz w:val="24"/>
          <w:szCs w:val="24"/>
        </w:rPr>
        <w:t>1 триместр - 10 недель 4 дня;</w:t>
      </w:r>
    </w:p>
    <w:p w:rsidR="007A14AF" w:rsidRPr="007A14AF" w:rsidRDefault="007A14AF" w:rsidP="007A14AF">
      <w:pPr>
        <w:spacing w:after="0" w:line="240" w:lineRule="auto"/>
        <w:jc w:val="both"/>
        <w:rPr>
          <w:rFonts w:ascii="Times New Roman" w:hAnsi="Times New Roman" w:cs="Times New Roman"/>
          <w:bCs/>
          <w:sz w:val="24"/>
          <w:szCs w:val="24"/>
        </w:rPr>
      </w:pPr>
      <w:r w:rsidRPr="007A14AF">
        <w:rPr>
          <w:rFonts w:ascii="Times New Roman" w:hAnsi="Times New Roman" w:cs="Times New Roman"/>
          <w:bCs/>
          <w:sz w:val="24"/>
          <w:szCs w:val="24"/>
        </w:rPr>
        <w:t>2 триместр - 10 недель 4 дня;</w:t>
      </w:r>
    </w:p>
    <w:p w:rsidR="007A14AF" w:rsidRPr="007A14AF" w:rsidRDefault="007A14AF" w:rsidP="007A14AF">
      <w:pPr>
        <w:spacing w:after="0" w:line="240" w:lineRule="auto"/>
        <w:jc w:val="both"/>
        <w:rPr>
          <w:rFonts w:ascii="Times New Roman" w:hAnsi="Times New Roman" w:cs="Times New Roman"/>
          <w:bCs/>
          <w:sz w:val="24"/>
          <w:szCs w:val="24"/>
        </w:rPr>
      </w:pPr>
      <w:r w:rsidRPr="007A14AF">
        <w:rPr>
          <w:rFonts w:ascii="Times New Roman" w:hAnsi="Times New Roman" w:cs="Times New Roman"/>
          <w:bCs/>
          <w:sz w:val="24"/>
          <w:szCs w:val="24"/>
        </w:rPr>
        <w:t>3 триместр - 12 недель и 2 дня.</w:t>
      </w:r>
    </w:p>
    <w:p w:rsidR="007A14AF" w:rsidRPr="007A14AF" w:rsidRDefault="007A14AF" w:rsidP="007A14AF">
      <w:pPr>
        <w:pStyle w:val="1f6"/>
        <w:keepNext/>
        <w:keepLines/>
        <w:shd w:val="clear" w:color="auto" w:fill="auto"/>
        <w:spacing w:before="0" w:after="0" w:line="240" w:lineRule="auto"/>
        <w:jc w:val="left"/>
        <w:rPr>
          <w:color w:val="000000"/>
          <w:sz w:val="24"/>
          <w:szCs w:val="24"/>
          <w:lang w:bidi="ru-RU"/>
        </w:rPr>
      </w:pPr>
      <w:r w:rsidRPr="007A14AF">
        <w:rPr>
          <w:b w:val="0"/>
          <w:sz w:val="24"/>
          <w:szCs w:val="24"/>
        </w:rPr>
        <w:t xml:space="preserve">3. </w:t>
      </w:r>
      <w:r w:rsidRPr="007A14AF">
        <w:rPr>
          <w:color w:val="000000"/>
          <w:sz w:val="24"/>
          <w:szCs w:val="24"/>
          <w:lang w:bidi="ru-RU"/>
        </w:rPr>
        <w:t xml:space="preserve"> Сроки и продолжительность каникул</w:t>
      </w:r>
    </w:p>
    <w:p w:rsidR="007A14AF" w:rsidRPr="007A14AF" w:rsidRDefault="007A14AF" w:rsidP="007A14AF">
      <w:pPr>
        <w:pStyle w:val="1f6"/>
        <w:keepNext/>
        <w:keepLines/>
        <w:shd w:val="clear" w:color="auto" w:fill="auto"/>
        <w:spacing w:before="0" w:after="0" w:line="240" w:lineRule="auto"/>
        <w:rPr>
          <w:color w:val="000000"/>
          <w:sz w:val="24"/>
          <w:szCs w:val="24"/>
          <w:lang w:bidi="ru-RU"/>
        </w:rPr>
      </w:pPr>
      <w:r w:rsidRPr="007A14AF">
        <w:rPr>
          <w:color w:val="000000"/>
          <w:sz w:val="24"/>
          <w:szCs w:val="24"/>
          <w:lang w:bidi="ru-RU"/>
        </w:rPr>
        <w:t>1</w:t>
      </w:r>
      <w:r>
        <w:rPr>
          <w:color w:val="000000"/>
          <w:sz w:val="24"/>
          <w:szCs w:val="24"/>
          <w:lang w:bidi="ru-RU"/>
        </w:rPr>
        <w:t>0</w:t>
      </w:r>
      <w:r w:rsidRPr="007A14AF">
        <w:rPr>
          <w:color w:val="000000"/>
          <w:sz w:val="24"/>
          <w:szCs w:val="24"/>
          <w:lang w:bidi="ru-RU"/>
        </w:rPr>
        <w:t xml:space="preserve"> класс</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782"/>
        <w:gridCol w:w="1627"/>
        <w:gridCol w:w="1771"/>
        <w:gridCol w:w="1627"/>
        <w:gridCol w:w="2667"/>
      </w:tblGrid>
      <w:tr w:rsidR="007A14AF" w:rsidRPr="007A14AF" w:rsidTr="007A14AF">
        <w:trPr>
          <w:trHeight w:hRule="exact" w:val="298"/>
        </w:trPr>
        <w:tc>
          <w:tcPr>
            <w:tcW w:w="3409" w:type="dxa"/>
            <w:gridSpan w:val="2"/>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rStyle w:val="2fb"/>
                <w:sz w:val="24"/>
                <w:szCs w:val="24"/>
              </w:rPr>
              <w:t>Каникулярный период</w:t>
            </w:r>
          </w:p>
        </w:tc>
        <w:tc>
          <w:tcPr>
            <w:tcW w:w="3398" w:type="dxa"/>
            <w:gridSpan w:val="2"/>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rStyle w:val="2fb"/>
                <w:sz w:val="24"/>
                <w:szCs w:val="24"/>
              </w:rPr>
              <w:t>дата</w:t>
            </w:r>
          </w:p>
        </w:tc>
        <w:tc>
          <w:tcPr>
            <w:tcW w:w="2667" w:type="dxa"/>
            <w:vMerge w:val="restart"/>
            <w:shd w:val="clear" w:color="auto" w:fill="FFFFFF"/>
          </w:tcPr>
          <w:p w:rsidR="007A14AF" w:rsidRPr="007A14AF" w:rsidRDefault="007A14AF" w:rsidP="007A14AF">
            <w:pPr>
              <w:pStyle w:val="2fa"/>
              <w:shd w:val="clear" w:color="auto" w:fill="auto"/>
              <w:spacing w:after="0" w:line="240" w:lineRule="auto"/>
              <w:ind w:left="160"/>
              <w:jc w:val="left"/>
              <w:rPr>
                <w:sz w:val="24"/>
                <w:szCs w:val="24"/>
              </w:rPr>
            </w:pPr>
            <w:r w:rsidRPr="007A14AF">
              <w:rPr>
                <w:rStyle w:val="2fb"/>
                <w:sz w:val="24"/>
                <w:szCs w:val="24"/>
              </w:rPr>
              <w:t>Продолжительность</w:t>
            </w:r>
          </w:p>
          <w:p w:rsidR="007A14AF" w:rsidRPr="007A14AF" w:rsidRDefault="007A14AF" w:rsidP="007A14AF">
            <w:pPr>
              <w:pStyle w:val="2fa"/>
              <w:shd w:val="clear" w:color="auto" w:fill="auto"/>
              <w:spacing w:before="120" w:after="0" w:line="240" w:lineRule="auto"/>
              <w:jc w:val="center"/>
              <w:rPr>
                <w:sz w:val="24"/>
                <w:szCs w:val="24"/>
              </w:rPr>
            </w:pPr>
            <w:r w:rsidRPr="007A14AF">
              <w:rPr>
                <w:rStyle w:val="2fb"/>
                <w:sz w:val="24"/>
                <w:szCs w:val="24"/>
              </w:rPr>
              <w:t>каникул</w:t>
            </w:r>
          </w:p>
        </w:tc>
      </w:tr>
      <w:tr w:rsidR="007A14AF" w:rsidRPr="007A14AF" w:rsidTr="007A14AF">
        <w:trPr>
          <w:trHeight w:hRule="exact" w:val="840"/>
        </w:trPr>
        <w:tc>
          <w:tcPr>
            <w:tcW w:w="1782" w:type="dxa"/>
            <w:shd w:val="clear" w:color="auto" w:fill="FFFFFF"/>
          </w:tcPr>
          <w:p w:rsidR="007A14AF" w:rsidRPr="007A14AF" w:rsidRDefault="007A14AF" w:rsidP="007A14AF">
            <w:pPr>
              <w:pStyle w:val="2fa"/>
              <w:shd w:val="clear" w:color="auto" w:fill="auto"/>
              <w:spacing w:after="0" w:line="240" w:lineRule="auto"/>
              <w:jc w:val="center"/>
              <w:rPr>
                <w:sz w:val="24"/>
                <w:szCs w:val="24"/>
              </w:rPr>
            </w:pPr>
            <w:r w:rsidRPr="007A14AF">
              <w:rPr>
                <w:rStyle w:val="2fb"/>
                <w:sz w:val="24"/>
                <w:szCs w:val="24"/>
              </w:rPr>
              <w:t>триместры</w:t>
            </w:r>
          </w:p>
        </w:tc>
        <w:tc>
          <w:tcPr>
            <w:tcW w:w="1627" w:type="dxa"/>
            <w:shd w:val="clear" w:color="auto" w:fill="FFFFFF"/>
          </w:tcPr>
          <w:p w:rsidR="007A14AF" w:rsidRPr="007A14AF" w:rsidRDefault="007A14AF" w:rsidP="007A14AF">
            <w:pPr>
              <w:pStyle w:val="2fa"/>
              <w:shd w:val="clear" w:color="auto" w:fill="auto"/>
              <w:spacing w:after="0" w:line="240" w:lineRule="auto"/>
              <w:jc w:val="center"/>
              <w:rPr>
                <w:sz w:val="24"/>
                <w:szCs w:val="24"/>
              </w:rPr>
            </w:pPr>
            <w:r w:rsidRPr="007A14AF">
              <w:rPr>
                <w:rStyle w:val="2fb"/>
                <w:sz w:val="24"/>
                <w:szCs w:val="24"/>
              </w:rPr>
              <w:t>модули</w:t>
            </w:r>
          </w:p>
        </w:tc>
        <w:tc>
          <w:tcPr>
            <w:tcW w:w="1771" w:type="dxa"/>
            <w:shd w:val="clear" w:color="auto" w:fill="FFFFFF"/>
          </w:tcPr>
          <w:p w:rsidR="007A14AF" w:rsidRPr="007A14AF" w:rsidRDefault="007A14AF" w:rsidP="007A14AF">
            <w:pPr>
              <w:pStyle w:val="2fa"/>
              <w:shd w:val="clear" w:color="auto" w:fill="auto"/>
              <w:spacing w:after="0" w:line="240" w:lineRule="auto"/>
              <w:jc w:val="center"/>
              <w:rPr>
                <w:sz w:val="24"/>
                <w:szCs w:val="24"/>
              </w:rPr>
            </w:pPr>
            <w:r w:rsidRPr="007A14AF">
              <w:rPr>
                <w:rStyle w:val="2fb"/>
                <w:sz w:val="24"/>
                <w:szCs w:val="24"/>
              </w:rPr>
              <w:t>начало</w:t>
            </w:r>
          </w:p>
        </w:tc>
        <w:tc>
          <w:tcPr>
            <w:tcW w:w="1627" w:type="dxa"/>
            <w:shd w:val="clear" w:color="auto" w:fill="FFFFFF"/>
          </w:tcPr>
          <w:p w:rsidR="007A14AF" w:rsidRPr="007A14AF" w:rsidRDefault="007A14AF" w:rsidP="007A14AF">
            <w:pPr>
              <w:pStyle w:val="2fa"/>
              <w:shd w:val="clear" w:color="auto" w:fill="auto"/>
              <w:spacing w:after="0" w:line="240" w:lineRule="auto"/>
              <w:jc w:val="left"/>
              <w:rPr>
                <w:sz w:val="24"/>
                <w:szCs w:val="24"/>
              </w:rPr>
            </w:pPr>
            <w:r w:rsidRPr="007A14AF">
              <w:rPr>
                <w:rStyle w:val="2fb"/>
                <w:sz w:val="24"/>
                <w:szCs w:val="24"/>
              </w:rPr>
              <w:t>окончание</w:t>
            </w:r>
          </w:p>
        </w:tc>
        <w:tc>
          <w:tcPr>
            <w:tcW w:w="2667" w:type="dxa"/>
            <w:vMerge/>
            <w:shd w:val="clear" w:color="auto" w:fill="FFFFFF"/>
          </w:tcPr>
          <w:p w:rsidR="007A14AF" w:rsidRPr="007A14AF" w:rsidRDefault="007A14AF" w:rsidP="007A14AF">
            <w:pPr>
              <w:spacing w:after="0" w:line="240" w:lineRule="auto"/>
              <w:rPr>
                <w:rFonts w:ascii="Times New Roman" w:hAnsi="Times New Roman" w:cs="Times New Roman"/>
                <w:sz w:val="24"/>
                <w:szCs w:val="24"/>
              </w:rPr>
            </w:pPr>
          </w:p>
        </w:tc>
      </w:tr>
      <w:tr w:rsidR="007A14AF" w:rsidRPr="007A14AF" w:rsidTr="007A14AF">
        <w:trPr>
          <w:trHeight w:hRule="exact" w:val="288"/>
        </w:trPr>
        <w:tc>
          <w:tcPr>
            <w:tcW w:w="1782" w:type="dxa"/>
            <w:vMerge w:val="restart"/>
            <w:shd w:val="clear" w:color="auto" w:fill="FFFFFF"/>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1 -й триместр</w:t>
            </w:r>
          </w:p>
        </w:tc>
        <w:tc>
          <w:tcPr>
            <w:tcW w:w="1627"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 модуль</w:t>
            </w:r>
          </w:p>
        </w:tc>
        <w:tc>
          <w:tcPr>
            <w:tcW w:w="1771"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04.10.2021</w:t>
            </w:r>
          </w:p>
        </w:tc>
        <w:tc>
          <w:tcPr>
            <w:tcW w:w="1627"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10.10.2021</w:t>
            </w:r>
          </w:p>
        </w:tc>
        <w:tc>
          <w:tcPr>
            <w:tcW w:w="2667" w:type="dxa"/>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7</w:t>
            </w:r>
          </w:p>
        </w:tc>
      </w:tr>
      <w:tr w:rsidR="007A14AF" w:rsidRPr="007A14AF" w:rsidTr="007A14AF">
        <w:trPr>
          <w:trHeight w:hRule="exact" w:val="283"/>
        </w:trPr>
        <w:tc>
          <w:tcPr>
            <w:tcW w:w="1782" w:type="dxa"/>
            <w:vMerge/>
            <w:shd w:val="clear" w:color="auto" w:fill="FFFFFF"/>
          </w:tcPr>
          <w:p w:rsidR="007A14AF" w:rsidRPr="007A14AF" w:rsidRDefault="007A14AF" w:rsidP="007A14AF">
            <w:pPr>
              <w:spacing w:after="0" w:line="240" w:lineRule="auto"/>
              <w:rPr>
                <w:rFonts w:ascii="Times New Roman" w:hAnsi="Times New Roman" w:cs="Times New Roman"/>
                <w:sz w:val="24"/>
                <w:szCs w:val="24"/>
              </w:rPr>
            </w:pPr>
          </w:p>
        </w:tc>
        <w:tc>
          <w:tcPr>
            <w:tcW w:w="1627"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 модуль</w:t>
            </w:r>
          </w:p>
        </w:tc>
        <w:tc>
          <w:tcPr>
            <w:tcW w:w="1771"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15.11.2021</w:t>
            </w:r>
          </w:p>
        </w:tc>
        <w:tc>
          <w:tcPr>
            <w:tcW w:w="1627"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21.11.2021</w:t>
            </w:r>
          </w:p>
        </w:tc>
        <w:tc>
          <w:tcPr>
            <w:tcW w:w="2667" w:type="dxa"/>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7</w:t>
            </w:r>
          </w:p>
        </w:tc>
      </w:tr>
      <w:tr w:rsidR="007A14AF" w:rsidRPr="007A14AF" w:rsidTr="007A14AF">
        <w:trPr>
          <w:trHeight w:hRule="exact" w:val="288"/>
        </w:trPr>
        <w:tc>
          <w:tcPr>
            <w:tcW w:w="1782" w:type="dxa"/>
            <w:shd w:val="clear" w:color="auto" w:fill="FFFFFF"/>
            <w:vAlign w:val="center"/>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2-й триместр</w:t>
            </w:r>
          </w:p>
        </w:tc>
        <w:tc>
          <w:tcPr>
            <w:tcW w:w="1627"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 модуль</w:t>
            </w:r>
          </w:p>
        </w:tc>
        <w:tc>
          <w:tcPr>
            <w:tcW w:w="1771"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31.12.2022</w:t>
            </w:r>
          </w:p>
        </w:tc>
        <w:tc>
          <w:tcPr>
            <w:tcW w:w="1627"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09.01.2022</w:t>
            </w:r>
          </w:p>
        </w:tc>
        <w:tc>
          <w:tcPr>
            <w:tcW w:w="2667" w:type="dxa"/>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10</w:t>
            </w:r>
          </w:p>
        </w:tc>
      </w:tr>
      <w:tr w:rsidR="007A14AF" w:rsidRPr="007A14AF" w:rsidTr="007A14AF">
        <w:trPr>
          <w:trHeight w:hRule="exact" w:val="283"/>
        </w:trPr>
        <w:tc>
          <w:tcPr>
            <w:tcW w:w="3409" w:type="dxa"/>
            <w:gridSpan w:val="2"/>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Дополнительные каникулы</w:t>
            </w:r>
          </w:p>
        </w:tc>
        <w:tc>
          <w:tcPr>
            <w:tcW w:w="1771"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24.01.2022</w:t>
            </w:r>
          </w:p>
        </w:tc>
        <w:tc>
          <w:tcPr>
            <w:tcW w:w="1627"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30.01.2022</w:t>
            </w:r>
          </w:p>
        </w:tc>
        <w:tc>
          <w:tcPr>
            <w:tcW w:w="2667" w:type="dxa"/>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7</w:t>
            </w:r>
          </w:p>
        </w:tc>
      </w:tr>
      <w:tr w:rsidR="007A14AF" w:rsidRPr="007A14AF" w:rsidTr="007A14AF">
        <w:trPr>
          <w:trHeight w:hRule="exact" w:val="288"/>
        </w:trPr>
        <w:tc>
          <w:tcPr>
            <w:tcW w:w="1782"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2-й триместр</w:t>
            </w:r>
          </w:p>
        </w:tc>
        <w:tc>
          <w:tcPr>
            <w:tcW w:w="1627"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 модуль</w:t>
            </w:r>
          </w:p>
        </w:tc>
        <w:tc>
          <w:tcPr>
            <w:tcW w:w="1771"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21.02.2022</w:t>
            </w:r>
          </w:p>
        </w:tc>
        <w:tc>
          <w:tcPr>
            <w:tcW w:w="1627"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27.02.2022</w:t>
            </w:r>
          </w:p>
        </w:tc>
        <w:tc>
          <w:tcPr>
            <w:tcW w:w="2667" w:type="dxa"/>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7</w:t>
            </w:r>
          </w:p>
        </w:tc>
      </w:tr>
      <w:tr w:rsidR="007A14AF" w:rsidRPr="007A14AF" w:rsidTr="007A14AF">
        <w:trPr>
          <w:trHeight w:hRule="exact" w:val="283"/>
        </w:trPr>
        <w:tc>
          <w:tcPr>
            <w:tcW w:w="1782" w:type="dxa"/>
            <w:vMerge w:val="restart"/>
            <w:shd w:val="clear" w:color="auto" w:fill="FFFFFF"/>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3-й триместр</w:t>
            </w:r>
          </w:p>
        </w:tc>
        <w:tc>
          <w:tcPr>
            <w:tcW w:w="1627"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 модуль</w:t>
            </w:r>
          </w:p>
        </w:tc>
        <w:tc>
          <w:tcPr>
            <w:tcW w:w="1771"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11.04.2022</w:t>
            </w:r>
          </w:p>
        </w:tc>
        <w:tc>
          <w:tcPr>
            <w:tcW w:w="1627"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17.04.2022</w:t>
            </w:r>
          </w:p>
        </w:tc>
        <w:tc>
          <w:tcPr>
            <w:tcW w:w="2667" w:type="dxa"/>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7</w:t>
            </w:r>
          </w:p>
        </w:tc>
      </w:tr>
      <w:tr w:rsidR="007A14AF" w:rsidRPr="007A14AF" w:rsidTr="007A14AF">
        <w:trPr>
          <w:trHeight w:hRule="exact" w:val="298"/>
        </w:trPr>
        <w:tc>
          <w:tcPr>
            <w:tcW w:w="1782" w:type="dxa"/>
            <w:vMerge/>
            <w:shd w:val="clear" w:color="auto" w:fill="FFFFFF"/>
          </w:tcPr>
          <w:p w:rsidR="007A14AF" w:rsidRPr="007A14AF" w:rsidRDefault="007A14AF" w:rsidP="007A14AF">
            <w:pPr>
              <w:spacing w:after="0" w:line="240" w:lineRule="auto"/>
              <w:rPr>
                <w:rFonts w:ascii="Times New Roman" w:hAnsi="Times New Roman" w:cs="Times New Roman"/>
                <w:sz w:val="24"/>
                <w:szCs w:val="24"/>
              </w:rPr>
            </w:pPr>
          </w:p>
        </w:tc>
        <w:tc>
          <w:tcPr>
            <w:tcW w:w="1627"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 модуль</w:t>
            </w:r>
          </w:p>
        </w:tc>
        <w:tc>
          <w:tcPr>
            <w:tcW w:w="1771"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01.06.2022</w:t>
            </w:r>
          </w:p>
        </w:tc>
        <w:tc>
          <w:tcPr>
            <w:tcW w:w="1627"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31.08.2022</w:t>
            </w:r>
          </w:p>
        </w:tc>
        <w:tc>
          <w:tcPr>
            <w:tcW w:w="2667" w:type="dxa"/>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92</w:t>
            </w:r>
          </w:p>
        </w:tc>
      </w:tr>
    </w:tbl>
    <w:p w:rsidR="007A14AF" w:rsidRPr="007A14AF" w:rsidRDefault="007A14AF" w:rsidP="007A14AF">
      <w:pPr>
        <w:pStyle w:val="afffff1"/>
        <w:shd w:val="clear" w:color="auto" w:fill="auto"/>
        <w:spacing w:line="240" w:lineRule="auto"/>
        <w:jc w:val="center"/>
        <w:rPr>
          <w:b w:val="0"/>
          <w:sz w:val="24"/>
          <w:szCs w:val="24"/>
        </w:rPr>
      </w:pPr>
      <w:r w:rsidRPr="007A14AF">
        <w:rPr>
          <w:color w:val="000000"/>
          <w:sz w:val="24"/>
          <w:szCs w:val="24"/>
          <w:lang w:bidi="ru-RU"/>
        </w:rPr>
        <w:t>11 классы</w:t>
      </w:r>
    </w:p>
    <w:tbl>
      <w:tblPr>
        <w:tblpPr w:leftFromText="180" w:rightFromText="180" w:vertAnchor="text" w:horzAnchor="margin" w:tblpY="79"/>
        <w:tblOverlap w:val="neve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626"/>
        <w:gridCol w:w="1490"/>
        <w:gridCol w:w="1522"/>
        <w:gridCol w:w="1594"/>
        <w:gridCol w:w="3126"/>
      </w:tblGrid>
      <w:tr w:rsidR="007A14AF" w:rsidRPr="007A14AF" w:rsidTr="007A14AF">
        <w:trPr>
          <w:trHeight w:hRule="exact" w:val="267"/>
        </w:trPr>
        <w:tc>
          <w:tcPr>
            <w:tcW w:w="3116" w:type="dxa"/>
            <w:gridSpan w:val="2"/>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Каникулярный период</w:t>
            </w:r>
          </w:p>
        </w:tc>
        <w:tc>
          <w:tcPr>
            <w:tcW w:w="3116" w:type="dxa"/>
            <w:gridSpan w:val="2"/>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дата</w:t>
            </w:r>
          </w:p>
        </w:tc>
        <w:tc>
          <w:tcPr>
            <w:tcW w:w="3126" w:type="dxa"/>
            <w:vMerge w:val="restart"/>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Продолжительность каникул, праздничных и выходных дней в календарных днях</w:t>
            </w:r>
          </w:p>
        </w:tc>
      </w:tr>
      <w:tr w:rsidR="007A14AF" w:rsidRPr="007A14AF" w:rsidTr="007A14AF">
        <w:trPr>
          <w:trHeight w:hRule="exact" w:val="756"/>
        </w:trPr>
        <w:tc>
          <w:tcPr>
            <w:tcW w:w="1626" w:type="dxa"/>
            <w:shd w:val="clear" w:color="auto" w:fill="FFFFFF"/>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триместры</w:t>
            </w:r>
          </w:p>
        </w:tc>
        <w:tc>
          <w:tcPr>
            <w:tcW w:w="1490" w:type="dxa"/>
            <w:shd w:val="clear" w:color="auto" w:fill="FFFFFF"/>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модули</w:t>
            </w:r>
          </w:p>
        </w:tc>
        <w:tc>
          <w:tcPr>
            <w:tcW w:w="1522" w:type="dxa"/>
            <w:shd w:val="clear" w:color="auto" w:fill="FFFFFF"/>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начало</w:t>
            </w:r>
          </w:p>
        </w:tc>
        <w:tc>
          <w:tcPr>
            <w:tcW w:w="1594" w:type="dxa"/>
            <w:shd w:val="clear" w:color="auto" w:fill="FFFFFF"/>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окончание</w:t>
            </w:r>
          </w:p>
        </w:tc>
        <w:tc>
          <w:tcPr>
            <w:tcW w:w="3126" w:type="dxa"/>
            <w:vMerge/>
            <w:shd w:val="clear" w:color="auto" w:fill="FFFFFF"/>
            <w:vAlign w:val="bottom"/>
          </w:tcPr>
          <w:p w:rsidR="007A14AF" w:rsidRPr="007A14AF" w:rsidRDefault="007A14AF" w:rsidP="007A14AF">
            <w:pPr>
              <w:spacing w:after="0" w:line="240" w:lineRule="auto"/>
              <w:rPr>
                <w:rFonts w:ascii="Times New Roman" w:hAnsi="Times New Roman" w:cs="Times New Roman"/>
                <w:sz w:val="24"/>
                <w:szCs w:val="24"/>
              </w:rPr>
            </w:pPr>
          </w:p>
        </w:tc>
      </w:tr>
      <w:tr w:rsidR="007A14AF" w:rsidRPr="007A14AF" w:rsidTr="007A14AF">
        <w:trPr>
          <w:trHeight w:hRule="exact" w:val="254"/>
        </w:trPr>
        <w:tc>
          <w:tcPr>
            <w:tcW w:w="1626" w:type="dxa"/>
            <w:vMerge w:val="restart"/>
            <w:shd w:val="clear" w:color="auto" w:fill="FFFFFF"/>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1 -й триместр</w:t>
            </w:r>
          </w:p>
        </w:tc>
        <w:tc>
          <w:tcPr>
            <w:tcW w:w="1490"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 модуль</w:t>
            </w:r>
          </w:p>
        </w:tc>
        <w:tc>
          <w:tcPr>
            <w:tcW w:w="1522"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04.10.2021</w:t>
            </w:r>
          </w:p>
        </w:tc>
        <w:tc>
          <w:tcPr>
            <w:tcW w:w="1594"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10.10.2021</w:t>
            </w:r>
          </w:p>
        </w:tc>
        <w:tc>
          <w:tcPr>
            <w:tcW w:w="3126" w:type="dxa"/>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7</w:t>
            </w:r>
          </w:p>
        </w:tc>
      </w:tr>
      <w:tr w:rsidR="007A14AF" w:rsidRPr="007A14AF" w:rsidTr="007A14AF">
        <w:trPr>
          <w:trHeight w:hRule="exact" w:val="258"/>
        </w:trPr>
        <w:tc>
          <w:tcPr>
            <w:tcW w:w="1626" w:type="dxa"/>
            <w:vMerge/>
            <w:shd w:val="clear" w:color="auto" w:fill="FFFFFF"/>
          </w:tcPr>
          <w:p w:rsidR="007A14AF" w:rsidRPr="007A14AF" w:rsidRDefault="007A14AF" w:rsidP="007A14AF">
            <w:pPr>
              <w:spacing w:after="0" w:line="240" w:lineRule="auto"/>
              <w:rPr>
                <w:rFonts w:ascii="Times New Roman" w:hAnsi="Times New Roman" w:cs="Times New Roman"/>
                <w:sz w:val="24"/>
                <w:szCs w:val="24"/>
              </w:rPr>
            </w:pPr>
          </w:p>
        </w:tc>
        <w:tc>
          <w:tcPr>
            <w:tcW w:w="1490"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 модуль</w:t>
            </w:r>
          </w:p>
        </w:tc>
        <w:tc>
          <w:tcPr>
            <w:tcW w:w="1522"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15.11.2021</w:t>
            </w:r>
          </w:p>
        </w:tc>
        <w:tc>
          <w:tcPr>
            <w:tcW w:w="1594"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21.11.2021</w:t>
            </w:r>
          </w:p>
        </w:tc>
        <w:tc>
          <w:tcPr>
            <w:tcW w:w="3126" w:type="dxa"/>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7</w:t>
            </w:r>
          </w:p>
        </w:tc>
      </w:tr>
      <w:tr w:rsidR="007A14AF" w:rsidRPr="007A14AF" w:rsidTr="007A14AF">
        <w:trPr>
          <w:trHeight w:hRule="exact" w:val="258"/>
        </w:trPr>
        <w:tc>
          <w:tcPr>
            <w:tcW w:w="1626" w:type="dxa"/>
            <w:vMerge w:val="restart"/>
            <w:shd w:val="clear" w:color="auto" w:fill="FFFFFF"/>
            <w:vAlign w:val="center"/>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2-й триместр</w:t>
            </w:r>
          </w:p>
        </w:tc>
        <w:tc>
          <w:tcPr>
            <w:tcW w:w="1490"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 модуль</w:t>
            </w:r>
          </w:p>
        </w:tc>
        <w:tc>
          <w:tcPr>
            <w:tcW w:w="1522"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31.12.2022</w:t>
            </w:r>
          </w:p>
        </w:tc>
        <w:tc>
          <w:tcPr>
            <w:tcW w:w="1594"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09.01.2022</w:t>
            </w:r>
          </w:p>
        </w:tc>
        <w:tc>
          <w:tcPr>
            <w:tcW w:w="3126" w:type="dxa"/>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10</w:t>
            </w:r>
          </w:p>
        </w:tc>
      </w:tr>
      <w:tr w:rsidR="007A14AF" w:rsidRPr="007A14AF" w:rsidTr="007A14AF">
        <w:trPr>
          <w:trHeight w:hRule="exact" w:val="254"/>
        </w:trPr>
        <w:tc>
          <w:tcPr>
            <w:tcW w:w="1626" w:type="dxa"/>
            <w:vMerge/>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p>
        </w:tc>
        <w:tc>
          <w:tcPr>
            <w:tcW w:w="1490"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 модуль</w:t>
            </w:r>
          </w:p>
        </w:tc>
        <w:tc>
          <w:tcPr>
            <w:tcW w:w="1522"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21.02.2022</w:t>
            </w:r>
          </w:p>
        </w:tc>
        <w:tc>
          <w:tcPr>
            <w:tcW w:w="1594"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27.02.2022</w:t>
            </w:r>
          </w:p>
        </w:tc>
        <w:tc>
          <w:tcPr>
            <w:tcW w:w="3126" w:type="dxa"/>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7</w:t>
            </w:r>
          </w:p>
        </w:tc>
      </w:tr>
      <w:tr w:rsidR="007A14AF" w:rsidRPr="007A14AF" w:rsidTr="007A14AF">
        <w:trPr>
          <w:trHeight w:hRule="exact" w:val="258"/>
        </w:trPr>
        <w:tc>
          <w:tcPr>
            <w:tcW w:w="1626" w:type="dxa"/>
            <w:vMerge w:val="restart"/>
            <w:shd w:val="clear" w:color="auto" w:fill="FFFFFF"/>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3-й триместр</w:t>
            </w:r>
          </w:p>
        </w:tc>
        <w:tc>
          <w:tcPr>
            <w:tcW w:w="1490"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 модуль</w:t>
            </w:r>
          </w:p>
        </w:tc>
        <w:tc>
          <w:tcPr>
            <w:tcW w:w="1522"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11.04.2022</w:t>
            </w:r>
          </w:p>
        </w:tc>
        <w:tc>
          <w:tcPr>
            <w:tcW w:w="1594"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17.04.2022</w:t>
            </w:r>
          </w:p>
        </w:tc>
        <w:tc>
          <w:tcPr>
            <w:tcW w:w="3126" w:type="dxa"/>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7</w:t>
            </w:r>
          </w:p>
        </w:tc>
      </w:tr>
      <w:tr w:rsidR="007A14AF" w:rsidRPr="007A14AF" w:rsidTr="007A14AF">
        <w:trPr>
          <w:trHeight w:hRule="exact" w:val="262"/>
        </w:trPr>
        <w:tc>
          <w:tcPr>
            <w:tcW w:w="1626" w:type="dxa"/>
            <w:vMerge/>
            <w:shd w:val="clear" w:color="auto" w:fill="FFFFFF"/>
          </w:tcPr>
          <w:p w:rsidR="007A14AF" w:rsidRPr="007A14AF" w:rsidRDefault="007A14AF" w:rsidP="007A14AF">
            <w:pPr>
              <w:spacing w:after="0" w:line="240" w:lineRule="auto"/>
              <w:rPr>
                <w:rFonts w:ascii="Times New Roman" w:hAnsi="Times New Roman" w:cs="Times New Roman"/>
                <w:sz w:val="24"/>
                <w:szCs w:val="24"/>
              </w:rPr>
            </w:pPr>
          </w:p>
        </w:tc>
        <w:tc>
          <w:tcPr>
            <w:tcW w:w="1490" w:type="dxa"/>
            <w:shd w:val="clear" w:color="auto" w:fill="FFFFFF"/>
          </w:tcPr>
          <w:p w:rsidR="007A14AF" w:rsidRPr="007A14AF" w:rsidRDefault="007A14AF" w:rsidP="007A14AF">
            <w:pPr>
              <w:spacing w:after="0" w:line="240" w:lineRule="auto"/>
              <w:rPr>
                <w:rFonts w:ascii="Times New Roman" w:hAnsi="Times New Roman" w:cs="Times New Roman"/>
                <w:sz w:val="24"/>
                <w:szCs w:val="24"/>
              </w:rPr>
            </w:pPr>
            <w:r w:rsidRPr="007A14AF">
              <w:rPr>
                <w:rFonts w:ascii="Times New Roman" w:hAnsi="Times New Roman" w:cs="Times New Roman"/>
                <w:sz w:val="24"/>
                <w:szCs w:val="24"/>
              </w:rPr>
              <w:t>2 модуль</w:t>
            </w:r>
          </w:p>
        </w:tc>
        <w:tc>
          <w:tcPr>
            <w:tcW w:w="1522"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27.06.2022</w:t>
            </w:r>
          </w:p>
        </w:tc>
        <w:tc>
          <w:tcPr>
            <w:tcW w:w="1594" w:type="dxa"/>
            <w:shd w:val="clear" w:color="auto" w:fill="FFFFFF"/>
            <w:vAlign w:val="bottom"/>
          </w:tcPr>
          <w:p w:rsidR="007A14AF" w:rsidRPr="007A14AF" w:rsidRDefault="007A14AF" w:rsidP="007A14AF">
            <w:pPr>
              <w:pStyle w:val="2fa"/>
              <w:shd w:val="clear" w:color="auto" w:fill="auto"/>
              <w:spacing w:after="0" w:line="240" w:lineRule="auto"/>
              <w:jc w:val="left"/>
              <w:rPr>
                <w:sz w:val="24"/>
                <w:szCs w:val="24"/>
              </w:rPr>
            </w:pPr>
            <w:r w:rsidRPr="007A14AF">
              <w:rPr>
                <w:sz w:val="24"/>
                <w:szCs w:val="24"/>
              </w:rPr>
              <w:t>31.08.2022</w:t>
            </w:r>
          </w:p>
        </w:tc>
        <w:tc>
          <w:tcPr>
            <w:tcW w:w="3126" w:type="dxa"/>
            <w:shd w:val="clear" w:color="auto" w:fill="FFFFFF"/>
            <w:vAlign w:val="bottom"/>
          </w:tcPr>
          <w:p w:rsidR="007A14AF" w:rsidRPr="007A14AF" w:rsidRDefault="007A14AF" w:rsidP="007A14AF">
            <w:pPr>
              <w:pStyle w:val="2fa"/>
              <w:shd w:val="clear" w:color="auto" w:fill="auto"/>
              <w:spacing w:after="0" w:line="240" w:lineRule="auto"/>
              <w:jc w:val="center"/>
              <w:rPr>
                <w:sz w:val="24"/>
                <w:szCs w:val="24"/>
              </w:rPr>
            </w:pPr>
            <w:r w:rsidRPr="007A14AF">
              <w:rPr>
                <w:sz w:val="24"/>
                <w:szCs w:val="24"/>
              </w:rPr>
              <w:t>63</w:t>
            </w:r>
          </w:p>
        </w:tc>
      </w:tr>
    </w:tbl>
    <w:p w:rsidR="007A14AF" w:rsidRPr="007A14AF" w:rsidRDefault="007A14AF" w:rsidP="007A14AF">
      <w:pPr>
        <w:spacing w:after="0" w:line="240" w:lineRule="auto"/>
        <w:jc w:val="both"/>
        <w:rPr>
          <w:rFonts w:ascii="Times New Roman" w:hAnsi="Times New Roman" w:cs="Times New Roman"/>
          <w:bCs/>
          <w:sz w:val="24"/>
          <w:szCs w:val="24"/>
        </w:rPr>
      </w:pPr>
    </w:p>
    <w:p w:rsidR="007A14AF" w:rsidRPr="007A14AF" w:rsidRDefault="007A14AF" w:rsidP="007A14AF">
      <w:pPr>
        <w:spacing w:after="0" w:line="240" w:lineRule="auto"/>
        <w:jc w:val="both"/>
        <w:rPr>
          <w:rFonts w:ascii="Times New Roman" w:hAnsi="Times New Roman" w:cs="Times New Roman"/>
          <w:bCs/>
          <w:sz w:val="24"/>
          <w:szCs w:val="24"/>
        </w:rPr>
      </w:pPr>
    </w:p>
    <w:p w:rsidR="007A14AF" w:rsidRPr="007A14AF" w:rsidRDefault="007A14AF" w:rsidP="007A14AF">
      <w:pPr>
        <w:spacing w:after="0" w:line="240" w:lineRule="auto"/>
        <w:jc w:val="both"/>
        <w:rPr>
          <w:rFonts w:ascii="Times New Roman" w:hAnsi="Times New Roman" w:cs="Times New Roman"/>
          <w:color w:val="000000"/>
          <w:sz w:val="24"/>
          <w:szCs w:val="24"/>
          <w:lang w:bidi="ru-RU"/>
        </w:rPr>
      </w:pPr>
      <w:r w:rsidRPr="007A14AF">
        <w:rPr>
          <w:rFonts w:ascii="Times New Roman" w:hAnsi="Times New Roman" w:cs="Times New Roman"/>
          <w:color w:val="000000"/>
          <w:sz w:val="24"/>
          <w:szCs w:val="24"/>
          <w:lang w:bidi="ru-RU"/>
        </w:rPr>
        <w:t xml:space="preserve">  Для обучающихся 11 класса учебный год завершается в соответствии с расписанием</w:t>
      </w:r>
      <w:r w:rsidRPr="007A14AF">
        <w:rPr>
          <w:rFonts w:ascii="Times New Roman" w:hAnsi="Times New Roman" w:cs="Times New Roman"/>
          <w:sz w:val="24"/>
          <w:szCs w:val="24"/>
        </w:rPr>
        <w:t xml:space="preserve"> </w:t>
      </w:r>
      <w:r w:rsidRPr="007A14AF">
        <w:rPr>
          <w:rFonts w:ascii="Times New Roman" w:hAnsi="Times New Roman" w:cs="Times New Roman"/>
          <w:color w:val="000000"/>
          <w:sz w:val="24"/>
          <w:szCs w:val="24"/>
          <w:lang w:bidi="ru-RU"/>
        </w:rPr>
        <w:t>ГИА. Сроки проведения ГИА обучающихся устанавливает Рособрнадзор. В календарном учебном графике период определен примерно.</w:t>
      </w:r>
    </w:p>
    <w:p w:rsidR="007A14AF" w:rsidRPr="007A14AF" w:rsidRDefault="007A14AF" w:rsidP="007A14AF">
      <w:pPr>
        <w:spacing w:after="0" w:line="240" w:lineRule="auto"/>
        <w:jc w:val="both"/>
        <w:rPr>
          <w:rFonts w:ascii="Times New Roman" w:hAnsi="Times New Roman" w:cs="Times New Roman"/>
          <w:b/>
          <w:color w:val="000000"/>
          <w:sz w:val="24"/>
          <w:szCs w:val="24"/>
          <w:lang w:bidi="ru-RU"/>
        </w:rPr>
      </w:pPr>
    </w:p>
    <w:p w:rsidR="007A14AF" w:rsidRPr="007A14AF" w:rsidRDefault="007A14AF" w:rsidP="007A14AF">
      <w:pPr>
        <w:spacing w:after="0" w:line="240" w:lineRule="auto"/>
        <w:jc w:val="both"/>
        <w:rPr>
          <w:rFonts w:ascii="Times New Roman" w:hAnsi="Times New Roman" w:cs="Times New Roman"/>
          <w:b/>
          <w:bCs/>
          <w:sz w:val="24"/>
          <w:szCs w:val="24"/>
        </w:rPr>
      </w:pPr>
      <w:r w:rsidRPr="007A14AF">
        <w:rPr>
          <w:rFonts w:ascii="Times New Roman" w:hAnsi="Times New Roman" w:cs="Times New Roman"/>
          <w:b/>
          <w:color w:val="000000"/>
          <w:sz w:val="24"/>
          <w:szCs w:val="24"/>
          <w:lang w:bidi="ru-RU"/>
        </w:rPr>
        <w:t>4. Сроки проведения промежуточных аттестаций</w:t>
      </w:r>
    </w:p>
    <w:p w:rsidR="007A14AF" w:rsidRPr="007A14AF" w:rsidRDefault="007A14AF" w:rsidP="007A14AF">
      <w:pPr>
        <w:pStyle w:val="2fa"/>
        <w:shd w:val="clear" w:color="auto" w:fill="auto"/>
        <w:spacing w:after="0" w:line="240" w:lineRule="auto"/>
        <w:jc w:val="both"/>
        <w:rPr>
          <w:sz w:val="24"/>
          <w:szCs w:val="24"/>
        </w:rPr>
      </w:pPr>
      <w:r w:rsidRPr="007A14AF">
        <w:rPr>
          <w:color w:val="000000"/>
          <w:sz w:val="24"/>
          <w:szCs w:val="24"/>
          <w:lang w:bidi="ru-RU"/>
        </w:rPr>
        <w:t xml:space="preserve">  Промежуточная аттестация в 10 - 11 классах осуществляется по окончании каждого триместра, годовая промежуточная аттестация проводится на основе результатов триместровых аттестаций по окончанию учебного года.</w:t>
      </w:r>
    </w:p>
    <w:p w:rsidR="007A14AF" w:rsidRPr="007A14AF" w:rsidRDefault="007A14AF" w:rsidP="007A14AF">
      <w:pPr>
        <w:spacing w:after="0" w:line="240" w:lineRule="auto"/>
        <w:jc w:val="both"/>
        <w:rPr>
          <w:rFonts w:ascii="Times New Roman" w:hAnsi="Times New Roman" w:cs="Times New Roman"/>
          <w:b/>
          <w:sz w:val="24"/>
          <w:szCs w:val="24"/>
        </w:rPr>
      </w:pPr>
    </w:p>
    <w:p w:rsidR="0073296B" w:rsidRDefault="0073296B" w:rsidP="007A14AF">
      <w:pPr>
        <w:spacing w:after="0" w:line="240" w:lineRule="auto"/>
        <w:jc w:val="both"/>
        <w:rPr>
          <w:rFonts w:ascii="Times New Roman" w:hAnsi="Times New Roman" w:cs="Times New Roman"/>
          <w:b/>
          <w:sz w:val="24"/>
          <w:szCs w:val="24"/>
        </w:rPr>
      </w:pPr>
    </w:p>
    <w:p w:rsidR="0073296B" w:rsidRDefault="0073296B" w:rsidP="007A14AF">
      <w:pPr>
        <w:spacing w:after="0" w:line="240" w:lineRule="auto"/>
        <w:jc w:val="both"/>
        <w:rPr>
          <w:rFonts w:ascii="Times New Roman" w:hAnsi="Times New Roman" w:cs="Times New Roman"/>
          <w:b/>
          <w:sz w:val="24"/>
          <w:szCs w:val="24"/>
        </w:rPr>
      </w:pPr>
    </w:p>
    <w:p w:rsidR="0073296B" w:rsidRDefault="0073296B" w:rsidP="007A14AF">
      <w:pPr>
        <w:spacing w:after="0" w:line="240" w:lineRule="auto"/>
        <w:jc w:val="both"/>
        <w:rPr>
          <w:rFonts w:ascii="Times New Roman" w:hAnsi="Times New Roman" w:cs="Times New Roman"/>
          <w:b/>
          <w:sz w:val="24"/>
          <w:szCs w:val="24"/>
        </w:rPr>
      </w:pPr>
    </w:p>
    <w:p w:rsidR="0073296B" w:rsidRDefault="0073296B" w:rsidP="007A14AF">
      <w:pPr>
        <w:spacing w:after="0" w:line="240" w:lineRule="auto"/>
        <w:jc w:val="both"/>
        <w:rPr>
          <w:rFonts w:ascii="Times New Roman" w:hAnsi="Times New Roman" w:cs="Times New Roman"/>
          <w:b/>
          <w:sz w:val="24"/>
          <w:szCs w:val="24"/>
        </w:rPr>
      </w:pPr>
    </w:p>
    <w:p w:rsidR="007A14AF" w:rsidRPr="007A14AF" w:rsidRDefault="007A14AF" w:rsidP="007A14AF">
      <w:pPr>
        <w:spacing w:after="0" w:line="240" w:lineRule="auto"/>
        <w:jc w:val="both"/>
        <w:rPr>
          <w:rFonts w:ascii="Times New Roman" w:hAnsi="Times New Roman" w:cs="Times New Roman"/>
          <w:b/>
          <w:sz w:val="24"/>
          <w:szCs w:val="24"/>
        </w:rPr>
      </w:pPr>
      <w:r w:rsidRPr="007A14AF">
        <w:rPr>
          <w:rFonts w:ascii="Times New Roman" w:hAnsi="Times New Roman" w:cs="Times New Roman"/>
          <w:b/>
          <w:sz w:val="24"/>
          <w:szCs w:val="24"/>
        </w:rPr>
        <w:t>Сроки проведения промежуточной аттестации:</w:t>
      </w:r>
    </w:p>
    <w:p w:rsidR="007A14AF" w:rsidRPr="007A14AF" w:rsidRDefault="007A14AF" w:rsidP="007A14AF">
      <w:pPr>
        <w:spacing w:after="0" w:line="240" w:lineRule="auto"/>
        <w:jc w:val="both"/>
        <w:rPr>
          <w:rFonts w:ascii="Times New Roman" w:hAnsi="Times New Roman" w:cs="Times New Roman"/>
          <w:b/>
          <w:sz w:val="24"/>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3455"/>
        <w:gridCol w:w="3838"/>
      </w:tblGrid>
      <w:tr w:rsidR="007A14AF" w:rsidRPr="007A14AF" w:rsidTr="007A14AF">
        <w:trPr>
          <w:trHeight w:val="427"/>
        </w:trPr>
        <w:tc>
          <w:tcPr>
            <w:tcW w:w="2052"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b/>
                <w:sz w:val="24"/>
                <w:szCs w:val="24"/>
              </w:rPr>
            </w:pPr>
            <w:r w:rsidRPr="007A14AF">
              <w:rPr>
                <w:rFonts w:ascii="Times New Roman" w:hAnsi="Times New Roman" w:cs="Times New Roman"/>
                <w:b/>
                <w:sz w:val="24"/>
                <w:szCs w:val="24"/>
              </w:rPr>
              <w:t>Классы</w:t>
            </w:r>
          </w:p>
        </w:tc>
        <w:tc>
          <w:tcPr>
            <w:tcW w:w="3455"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b/>
                <w:sz w:val="24"/>
                <w:szCs w:val="24"/>
              </w:rPr>
            </w:pPr>
            <w:r w:rsidRPr="007A14AF">
              <w:rPr>
                <w:rFonts w:ascii="Times New Roman" w:hAnsi="Times New Roman" w:cs="Times New Roman"/>
                <w:b/>
                <w:sz w:val="24"/>
                <w:szCs w:val="24"/>
              </w:rPr>
              <w:t>Период</w:t>
            </w:r>
          </w:p>
        </w:tc>
        <w:tc>
          <w:tcPr>
            <w:tcW w:w="3838"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b/>
                <w:sz w:val="24"/>
                <w:szCs w:val="24"/>
              </w:rPr>
            </w:pPr>
            <w:r w:rsidRPr="007A14AF">
              <w:rPr>
                <w:rFonts w:ascii="Times New Roman" w:hAnsi="Times New Roman" w:cs="Times New Roman"/>
                <w:b/>
                <w:sz w:val="24"/>
                <w:szCs w:val="24"/>
              </w:rPr>
              <w:t>Сроки проведения</w:t>
            </w:r>
          </w:p>
        </w:tc>
      </w:tr>
      <w:tr w:rsidR="007A14AF" w:rsidRPr="007A14AF" w:rsidTr="007A14AF">
        <w:trPr>
          <w:trHeight w:val="427"/>
        </w:trPr>
        <w:tc>
          <w:tcPr>
            <w:tcW w:w="2052" w:type="dxa"/>
            <w:vMerge w:val="restart"/>
            <w:tcBorders>
              <w:top w:val="single" w:sz="4" w:space="0" w:color="auto"/>
              <w:left w:val="single" w:sz="4" w:space="0" w:color="auto"/>
              <w:bottom w:val="single" w:sz="4" w:space="0" w:color="auto"/>
              <w:right w:val="single" w:sz="4" w:space="0" w:color="auto"/>
            </w:tcBorders>
          </w:tcPr>
          <w:p w:rsidR="007A14AF" w:rsidRPr="007A14AF" w:rsidRDefault="007A14AF" w:rsidP="007A14AF">
            <w:pPr>
              <w:spacing w:after="0" w:line="240" w:lineRule="auto"/>
              <w:jc w:val="center"/>
              <w:rPr>
                <w:rFonts w:ascii="Times New Roman" w:hAnsi="Times New Roman" w:cs="Times New Roman"/>
                <w:sz w:val="24"/>
                <w:szCs w:val="24"/>
              </w:rPr>
            </w:pPr>
          </w:p>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10-11</w:t>
            </w:r>
          </w:p>
        </w:tc>
        <w:tc>
          <w:tcPr>
            <w:tcW w:w="3455"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1 полугодие</w:t>
            </w:r>
          </w:p>
        </w:tc>
        <w:tc>
          <w:tcPr>
            <w:tcW w:w="3838"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27.12. – 30.12.2021</w:t>
            </w:r>
          </w:p>
        </w:tc>
      </w:tr>
      <w:tr w:rsidR="007A14AF" w:rsidRPr="007A14AF" w:rsidTr="007A14AF">
        <w:trPr>
          <w:trHeight w:val="4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14AF" w:rsidRPr="007A14AF" w:rsidRDefault="007A14AF" w:rsidP="007A14AF">
            <w:pPr>
              <w:spacing w:after="0" w:line="240" w:lineRule="auto"/>
              <w:rPr>
                <w:rFonts w:ascii="Times New Roman" w:hAnsi="Times New Roman" w:cs="Times New Roman"/>
                <w:sz w:val="24"/>
                <w:szCs w:val="24"/>
              </w:rPr>
            </w:pPr>
          </w:p>
        </w:tc>
        <w:tc>
          <w:tcPr>
            <w:tcW w:w="3455"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2 полугодие</w:t>
            </w:r>
          </w:p>
        </w:tc>
        <w:tc>
          <w:tcPr>
            <w:tcW w:w="3838" w:type="dxa"/>
            <w:tcBorders>
              <w:top w:val="single" w:sz="4" w:space="0" w:color="auto"/>
              <w:left w:val="single" w:sz="4" w:space="0" w:color="auto"/>
              <w:bottom w:val="single" w:sz="4" w:space="0" w:color="auto"/>
              <w:right w:val="single" w:sz="4" w:space="0" w:color="auto"/>
            </w:tcBorders>
            <w:hideMark/>
          </w:tcPr>
          <w:p w:rsidR="007A14AF" w:rsidRPr="007A14AF" w:rsidRDefault="007A14AF" w:rsidP="007A14AF">
            <w:pPr>
              <w:spacing w:after="0" w:line="240" w:lineRule="auto"/>
              <w:jc w:val="center"/>
              <w:rPr>
                <w:rFonts w:ascii="Times New Roman" w:hAnsi="Times New Roman" w:cs="Times New Roman"/>
                <w:sz w:val="24"/>
                <w:szCs w:val="24"/>
              </w:rPr>
            </w:pPr>
            <w:r w:rsidRPr="007A14AF">
              <w:rPr>
                <w:rFonts w:ascii="Times New Roman" w:hAnsi="Times New Roman" w:cs="Times New Roman"/>
                <w:sz w:val="24"/>
                <w:szCs w:val="24"/>
              </w:rPr>
              <w:t>18.05. – 22.05.2022</w:t>
            </w:r>
          </w:p>
        </w:tc>
      </w:tr>
    </w:tbl>
    <w:p w:rsidR="007A14AF" w:rsidRDefault="007A14AF" w:rsidP="007A14AF">
      <w:pPr>
        <w:jc w:val="both"/>
        <w:rPr>
          <w:sz w:val="26"/>
          <w:szCs w:val="26"/>
        </w:rPr>
      </w:pPr>
    </w:p>
    <w:p w:rsidR="004A7EEC" w:rsidRPr="004A7EEC" w:rsidRDefault="007A14AF" w:rsidP="0058138E">
      <w:pPr>
        <w:pStyle w:val="2"/>
        <w:spacing w:before="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lang w:val="en-US"/>
        </w:rPr>
        <w:t>III</w:t>
      </w:r>
      <w:r>
        <w:rPr>
          <w:rFonts w:ascii="Times New Roman" w:hAnsi="Times New Roman" w:cs="Times New Roman"/>
          <w:color w:val="auto"/>
          <w:sz w:val="24"/>
          <w:szCs w:val="24"/>
        </w:rPr>
        <w:t xml:space="preserve">.5. </w:t>
      </w:r>
      <w:r w:rsidR="004A7EEC" w:rsidRPr="004A7EEC">
        <w:rPr>
          <w:rFonts w:ascii="Times New Roman" w:hAnsi="Times New Roman" w:cs="Times New Roman"/>
          <w:color w:val="auto"/>
          <w:sz w:val="24"/>
          <w:szCs w:val="24"/>
        </w:rPr>
        <w:t>Система условий реализации основной образовательной программы</w:t>
      </w:r>
    </w:p>
    <w:p w:rsidR="004A7EEC" w:rsidRPr="004A7EEC" w:rsidRDefault="004A7EEC" w:rsidP="0058138E">
      <w:pPr>
        <w:pStyle w:val="3"/>
        <w:spacing w:before="0" w:line="240" w:lineRule="auto"/>
        <w:jc w:val="both"/>
        <w:rPr>
          <w:rFonts w:ascii="Times New Roman" w:hAnsi="Times New Roman" w:cs="Times New Roman"/>
          <w:color w:val="auto"/>
          <w:sz w:val="24"/>
          <w:szCs w:val="24"/>
        </w:rPr>
      </w:pPr>
      <w:bookmarkStart w:id="137" w:name="_Toc435412743"/>
      <w:bookmarkStart w:id="138" w:name="_Toc453968218"/>
      <w:r w:rsidRPr="004A7EEC">
        <w:rPr>
          <w:rFonts w:ascii="Times New Roman" w:hAnsi="Times New Roman" w:cs="Times New Roman"/>
          <w:color w:val="auto"/>
          <w:sz w:val="24"/>
          <w:szCs w:val="24"/>
        </w:rPr>
        <w:t>III.</w:t>
      </w:r>
      <w:r w:rsidR="007A14AF">
        <w:rPr>
          <w:rFonts w:ascii="Times New Roman" w:hAnsi="Times New Roman" w:cs="Times New Roman"/>
          <w:color w:val="auto"/>
          <w:sz w:val="24"/>
          <w:szCs w:val="24"/>
        </w:rPr>
        <w:t>5</w:t>
      </w:r>
      <w:r w:rsidRPr="004A7EEC">
        <w:rPr>
          <w:rFonts w:ascii="Times New Roman" w:hAnsi="Times New Roman" w:cs="Times New Roman"/>
          <w:color w:val="auto"/>
          <w:sz w:val="24"/>
          <w:szCs w:val="24"/>
        </w:rPr>
        <w:t>.1. </w:t>
      </w:r>
      <w:bookmarkEnd w:id="137"/>
      <w:bookmarkEnd w:id="138"/>
      <w:r w:rsidRPr="004A7EEC">
        <w:rPr>
          <w:rFonts w:ascii="Times New Roman" w:eastAsia="Times New Roman" w:hAnsi="Times New Roman" w:cs="Times New Roman"/>
          <w:color w:val="auto"/>
          <w:sz w:val="24"/>
          <w:szCs w:val="24"/>
        </w:rPr>
        <w:t>Описание кадровых условий реализации основной образовательной программы среднего общего образования включает:</w:t>
      </w:r>
    </w:p>
    <w:p w:rsidR="004A7EEC" w:rsidRPr="004A7EEC" w:rsidRDefault="004A7EEC" w:rsidP="007A14AF">
      <w:pPr>
        <w:spacing w:after="0" w:line="240" w:lineRule="auto"/>
        <w:ind w:left="-567" w:right="140" w:firstLine="454"/>
        <w:jc w:val="both"/>
        <w:rPr>
          <w:rFonts w:ascii="Times New Roman" w:eastAsia="@Arial Unicode MS" w:hAnsi="Times New Roman" w:cs="Times New Roman"/>
          <w:sz w:val="24"/>
          <w:szCs w:val="24"/>
        </w:rPr>
      </w:pPr>
      <w:r w:rsidRPr="004A7EEC">
        <w:rPr>
          <w:rFonts w:ascii="Times New Roman" w:eastAsia="@Arial Unicode MS" w:hAnsi="Times New Roman" w:cs="Times New Roman"/>
          <w:sz w:val="24"/>
          <w:szCs w:val="24"/>
        </w:rPr>
        <w:t xml:space="preserve">• характеристику укомплектованности </w:t>
      </w:r>
      <w:r>
        <w:rPr>
          <w:rFonts w:ascii="Times New Roman" w:eastAsia="@Arial Unicode MS" w:hAnsi="Times New Roman" w:cs="Times New Roman"/>
          <w:sz w:val="24"/>
          <w:szCs w:val="24"/>
        </w:rPr>
        <w:t>МОАУ СОШ №1</w:t>
      </w:r>
      <w:r w:rsidR="0073296B">
        <w:rPr>
          <w:rFonts w:ascii="Times New Roman" w:eastAsia="@Arial Unicode MS" w:hAnsi="Times New Roman" w:cs="Times New Roman"/>
          <w:sz w:val="24"/>
          <w:szCs w:val="24"/>
        </w:rPr>
        <w:t>5</w:t>
      </w:r>
      <w:r w:rsidRPr="004A7EEC">
        <w:rPr>
          <w:rFonts w:ascii="Times New Roman" w:eastAsia="@Arial Unicode MS" w:hAnsi="Times New Roman" w:cs="Times New Roman"/>
          <w:sz w:val="24"/>
          <w:szCs w:val="24"/>
        </w:rPr>
        <w:t>;</w:t>
      </w:r>
    </w:p>
    <w:p w:rsidR="004A7EEC" w:rsidRPr="004A7EEC" w:rsidRDefault="004A7EEC" w:rsidP="007A14AF">
      <w:pPr>
        <w:spacing w:after="0" w:line="240" w:lineRule="auto"/>
        <w:ind w:left="-567" w:right="140" w:firstLine="454"/>
        <w:jc w:val="both"/>
        <w:rPr>
          <w:rFonts w:ascii="Times New Roman" w:eastAsia="@Arial Unicode MS" w:hAnsi="Times New Roman" w:cs="Times New Roman"/>
          <w:sz w:val="24"/>
          <w:szCs w:val="24"/>
        </w:rPr>
      </w:pPr>
      <w:r w:rsidRPr="004A7EEC">
        <w:rPr>
          <w:rFonts w:ascii="Times New Roman" w:eastAsia="@Arial Unicode MS" w:hAnsi="Times New Roman" w:cs="Times New Roman"/>
          <w:sz w:val="24"/>
          <w:szCs w:val="24"/>
        </w:rPr>
        <w:t xml:space="preserve">• описание уровня квалификации работников </w:t>
      </w:r>
      <w:r w:rsidR="005A141F">
        <w:rPr>
          <w:rFonts w:ascii="Times New Roman" w:eastAsia="@Arial Unicode MS" w:hAnsi="Times New Roman" w:cs="Times New Roman"/>
          <w:sz w:val="24"/>
          <w:szCs w:val="24"/>
        </w:rPr>
        <w:t>МОАУ СОШ №1</w:t>
      </w:r>
      <w:r w:rsidR="0073296B">
        <w:rPr>
          <w:rFonts w:ascii="Times New Roman" w:eastAsia="@Arial Unicode MS" w:hAnsi="Times New Roman" w:cs="Times New Roman"/>
          <w:sz w:val="24"/>
          <w:szCs w:val="24"/>
        </w:rPr>
        <w:t>5</w:t>
      </w:r>
      <w:r w:rsidRPr="004A7EEC">
        <w:rPr>
          <w:rFonts w:ascii="Times New Roman" w:eastAsia="@Arial Unicode MS" w:hAnsi="Times New Roman" w:cs="Times New Roman"/>
          <w:sz w:val="24"/>
          <w:szCs w:val="24"/>
        </w:rPr>
        <w:t xml:space="preserve"> и их функциональные обязанности;</w:t>
      </w:r>
    </w:p>
    <w:p w:rsidR="004A7EEC" w:rsidRPr="004A7EEC" w:rsidRDefault="004A7EEC" w:rsidP="007A14AF">
      <w:pPr>
        <w:spacing w:after="0" w:line="240" w:lineRule="auto"/>
        <w:ind w:left="-567" w:right="140" w:firstLine="454"/>
        <w:jc w:val="both"/>
        <w:rPr>
          <w:rFonts w:ascii="Times New Roman" w:eastAsia="@Arial Unicode MS" w:hAnsi="Times New Roman" w:cs="Times New Roman"/>
          <w:sz w:val="24"/>
          <w:szCs w:val="24"/>
        </w:rPr>
      </w:pPr>
      <w:r w:rsidRPr="004A7EEC">
        <w:rPr>
          <w:rFonts w:ascii="Times New Roman" w:eastAsia="@Arial Unicode MS" w:hAnsi="Times New Roman" w:cs="Times New Roman"/>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4A7EEC" w:rsidRPr="004A7EEC" w:rsidRDefault="004A7EEC" w:rsidP="007A14AF">
      <w:pPr>
        <w:widowControl w:val="0"/>
        <w:autoSpaceDE w:val="0"/>
        <w:autoSpaceDN w:val="0"/>
        <w:adjustRightInd w:val="0"/>
        <w:spacing w:after="0" w:line="240" w:lineRule="auto"/>
        <w:ind w:left="-567" w:right="140"/>
        <w:jc w:val="both"/>
        <w:rPr>
          <w:rFonts w:ascii="Times New Roman" w:hAnsi="Times New Roman" w:cs="Times New Roman"/>
          <w:b/>
          <w:sz w:val="24"/>
          <w:szCs w:val="24"/>
        </w:rPr>
      </w:pPr>
      <w:r w:rsidRPr="004A7EEC">
        <w:rPr>
          <w:rFonts w:ascii="Times New Roman" w:hAnsi="Times New Roman" w:cs="Times New Roman"/>
          <w:b/>
          <w:sz w:val="24"/>
          <w:szCs w:val="24"/>
        </w:rPr>
        <w:t>Кадровое обеспечение реализации основной образовательной программы среднего общего образования</w:t>
      </w:r>
    </w:p>
    <w:p w:rsidR="004A7EEC" w:rsidRPr="004A7EEC" w:rsidRDefault="004A7EEC" w:rsidP="007A14AF">
      <w:pPr>
        <w:widowControl w:val="0"/>
        <w:shd w:val="clear" w:color="auto" w:fill="FFFFFF"/>
        <w:autoSpaceDE w:val="0"/>
        <w:autoSpaceDN w:val="0"/>
        <w:adjustRightInd w:val="0"/>
        <w:spacing w:after="0" w:line="240" w:lineRule="auto"/>
        <w:ind w:left="-567" w:right="140" w:firstLine="567"/>
        <w:jc w:val="both"/>
        <w:rPr>
          <w:rFonts w:ascii="Times New Roman" w:hAnsi="Times New Roman" w:cs="Times New Roman"/>
          <w:sz w:val="24"/>
          <w:szCs w:val="24"/>
        </w:rPr>
      </w:pPr>
      <w:r w:rsidRPr="004A7EEC">
        <w:rPr>
          <w:rFonts w:ascii="Times New Roman" w:hAnsi="Times New Roman" w:cs="Times New Roman"/>
          <w:sz w:val="24"/>
          <w:szCs w:val="24"/>
        </w:rPr>
        <w:t>Кадровый потенциал основного общего образования составляют:</w:t>
      </w:r>
    </w:p>
    <w:p w:rsidR="004A7EEC" w:rsidRPr="004A7EEC" w:rsidRDefault="004A7EEC" w:rsidP="007A14AF">
      <w:pPr>
        <w:shd w:val="clear" w:color="auto" w:fill="FFFFFF"/>
        <w:spacing w:after="0" w:line="240" w:lineRule="auto"/>
        <w:ind w:left="-567" w:right="140" w:firstLine="567"/>
        <w:jc w:val="both"/>
        <w:rPr>
          <w:rFonts w:ascii="Times New Roman" w:hAnsi="Times New Roman" w:cs="Times New Roman"/>
          <w:sz w:val="24"/>
          <w:szCs w:val="24"/>
        </w:rPr>
      </w:pPr>
      <w:r w:rsidRPr="004A7EEC">
        <w:rPr>
          <w:rFonts w:ascii="Times New Roman" w:hAnsi="Times New Roman" w:cs="Times New Roman"/>
          <w:sz w:val="24"/>
          <w:szCs w:val="24"/>
        </w:rPr>
        <w:t>- педагоги, способные эффективно использовать материально-технические, информационно- методические и иные ресурсы реализации основной образовательной программы среднего общего образования, 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 - 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(учащихся), психологического обеспечения деятельности учителя, других субъектов образования по достижению современных образовательных результатов в основной школе;</w:t>
      </w:r>
    </w:p>
    <w:p w:rsidR="004A7EEC" w:rsidRPr="004A7EEC" w:rsidRDefault="004A7EEC" w:rsidP="007A14AF">
      <w:pPr>
        <w:widowControl w:val="0"/>
        <w:shd w:val="clear" w:color="auto" w:fill="FFFFFF"/>
        <w:autoSpaceDE w:val="0"/>
        <w:autoSpaceDN w:val="0"/>
        <w:adjustRightInd w:val="0"/>
        <w:spacing w:after="0" w:line="240" w:lineRule="auto"/>
        <w:ind w:left="-567" w:right="140" w:firstLine="567"/>
        <w:jc w:val="both"/>
        <w:rPr>
          <w:rFonts w:ascii="Times New Roman" w:hAnsi="Times New Roman" w:cs="Times New Roman"/>
          <w:sz w:val="24"/>
          <w:szCs w:val="24"/>
        </w:rPr>
      </w:pPr>
      <w:r w:rsidRPr="004A7EEC">
        <w:rPr>
          <w:rFonts w:ascii="Times New Roman" w:hAnsi="Times New Roman" w:cs="Times New Roman"/>
          <w:sz w:val="24"/>
          <w:szCs w:val="24"/>
        </w:rPr>
        <w:t>- заместитель директора по учебно-воспитательной работе, воспитательной деятельности обеспечивает реализацию основной образовательной программы среднего общего образования, управляет деятельностью средней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4A7EEC" w:rsidRPr="004A7EEC" w:rsidRDefault="004A7EEC" w:rsidP="007A14AF">
      <w:pPr>
        <w:widowControl w:val="0"/>
        <w:shd w:val="clear" w:color="auto" w:fill="FFFFFF"/>
        <w:autoSpaceDE w:val="0"/>
        <w:autoSpaceDN w:val="0"/>
        <w:adjustRightInd w:val="0"/>
        <w:spacing w:after="0" w:line="240" w:lineRule="auto"/>
        <w:ind w:left="-567" w:right="140" w:firstLine="567"/>
        <w:jc w:val="both"/>
        <w:rPr>
          <w:rFonts w:ascii="Times New Roman" w:hAnsi="Times New Roman" w:cs="Times New Roman"/>
          <w:sz w:val="24"/>
          <w:szCs w:val="24"/>
        </w:rPr>
      </w:pPr>
      <w:r w:rsidRPr="004A7EEC">
        <w:rPr>
          <w:rFonts w:ascii="Times New Roman" w:hAnsi="Times New Roman" w:cs="Times New Roman"/>
          <w:bCs/>
          <w:sz w:val="24"/>
          <w:szCs w:val="24"/>
        </w:rPr>
        <w:t>Группа специалистов, работая в единой команде, реализующая основную образовательную программу среднего общего образования:</w:t>
      </w:r>
    </w:p>
    <w:p w:rsidR="004A7EEC" w:rsidRPr="004A7EEC" w:rsidRDefault="004A7EEC" w:rsidP="007A14AF">
      <w:pPr>
        <w:widowControl w:val="0"/>
        <w:numPr>
          <w:ilvl w:val="0"/>
          <w:numId w:val="16"/>
        </w:numPr>
        <w:autoSpaceDE w:val="0"/>
        <w:autoSpaceDN w:val="0"/>
        <w:adjustRightInd w:val="0"/>
        <w:spacing w:after="0" w:line="240" w:lineRule="auto"/>
        <w:ind w:right="140"/>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обеспечивает многообразие организационно-учебных и внеучебных форм освоения программы (уроки, занятия, тренинги, практики, конкурсы, выставки, соревнования, презентации и пр.);</w:t>
      </w:r>
    </w:p>
    <w:p w:rsidR="004A7EEC" w:rsidRPr="004A7EEC" w:rsidRDefault="004A7EEC" w:rsidP="007A14AF">
      <w:pPr>
        <w:widowControl w:val="0"/>
        <w:numPr>
          <w:ilvl w:val="0"/>
          <w:numId w:val="16"/>
        </w:numPr>
        <w:autoSpaceDE w:val="0"/>
        <w:autoSpaceDN w:val="0"/>
        <w:adjustRightInd w:val="0"/>
        <w:spacing w:after="0" w:line="240" w:lineRule="auto"/>
        <w:ind w:right="140"/>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формирует учебную деятельность обучающихся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4A7EEC" w:rsidRPr="004A7EEC" w:rsidRDefault="004A7EEC" w:rsidP="007A14AF">
      <w:pPr>
        <w:widowControl w:val="0"/>
        <w:numPr>
          <w:ilvl w:val="0"/>
          <w:numId w:val="16"/>
        </w:numPr>
        <w:autoSpaceDE w:val="0"/>
        <w:autoSpaceDN w:val="0"/>
        <w:adjustRightInd w:val="0"/>
        <w:spacing w:after="0" w:line="240" w:lineRule="auto"/>
        <w:ind w:right="140"/>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создает условия для продуктивной творческой деятельности обучающихся (совместно с учениками ставит творческие задачи и способствует возникновению у детей их собственных замыслов);</w:t>
      </w:r>
    </w:p>
    <w:p w:rsidR="004A7EEC" w:rsidRPr="004A7EEC" w:rsidRDefault="004A7EEC" w:rsidP="007A14AF">
      <w:pPr>
        <w:widowControl w:val="0"/>
        <w:numPr>
          <w:ilvl w:val="0"/>
          <w:numId w:val="16"/>
        </w:numPr>
        <w:autoSpaceDE w:val="0"/>
        <w:autoSpaceDN w:val="0"/>
        <w:adjustRightInd w:val="0"/>
        <w:spacing w:after="0" w:line="240" w:lineRule="auto"/>
        <w:ind w:right="140"/>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поддерживает детские инициативы и помогает в их осуществлении; обеспечивает презентацию и социальную оценку результатов творчества учеников через выставки, конкурсы, фестивали, детскую периодическую печать и т. п.;</w:t>
      </w:r>
    </w:p>
    <w:p w:rsidR="004A7EEC" w:rsidRPr="004A7EEC" w:rsidRDefault="004A7EEC" w:rsidP="007A14AF">
      <w:pPr>
        <w:widowControl w:val="0"/>
        <w:numPr>
          <w:ilvl w:val="0"/>
          <w:numId w:val="16"/>
        </w:numPr>
        <w:autoSpaceDE w:val="0"/>
        <w:autoSpaceDN w:val="0"/>
        <w:adjustRightInd w:val="0"/>
        <w:spacing w:after="0" w:line="240" w:lineRule="auto"/>
        <w:ind w:right="140"/>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создает пространство для социальных практик  школьников и приобщения их к общественно значимым делам.</w:t>
      </w:r>
    </w:p>
    <w:p w:rsidR="004A7EEC" w:rsidRPr="004A7EEC" w:rsidRDefault="004A7EEC" w:rsidP="007A14AF">
      <w:pPr>
        <w:widowControl w:val="0"/>
        <w:autoSpaceDE w:val="0"/>
        <w:autoSpaceDN w:val="0"/>
        <w:adjustRightInd w:val="0"/>
        <w:spacing w:after="0" w:line="240" w:lineRule="auto"/>
        <w:ind w:left="-567" w:right="140"/>
        <w:jc w:val="both"/>
        <w:rPr>
          <w:rFonts w:ascii="Times New Roman" w:hAnsi="Times New Roman" w:cs="Times New Roman"/>
          <w:sz w:val="24"/>
          <w:szCs w:val="24"/>
        </w:rPr>
      </w:pPr>
      <w:r>
        <w:rPr>
          <w:rFonts w:ascii="Times New Roman" w:hAnsi="Times New Roman" w:cs="Times New Roman"/>
          <w:sz w:val="24"/>
          <w:szCs w:val="24"/>
        </w:rPr>
        <w:t xml:space="preserve">  </w:t>
      </w:r>
      <w:r w:rsidRPr="004A7EEC">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5A141F">
        <w:rPr>
          <w:rFonts w:ascii="Times New Roman" w:hAnsi="Times New Roman" w:cs="Times New Roman"/>
          <w:sz w:val="24"/>
          <w:szCs w:val="24"/>
        </w:rPr>
        <w:t>МОАУ СОШ №1</w:t>
      </w:r>
      <w:r w:rsidR="0073296B">
        <w:rPr>
          <w:rFonts w:ascii="Times New Roman" w:hAnsi="Times New Roman" w:cs="Times New Roman"/>
          <w:sz w:val="24"/>
          <w:szCs w:val="24"/>
        </w:rPr>
        <w:t>5</w:t>
      </w:r>
      <w:r w:rsidRPr="004A7EEC">
        <w:rPr>
          <w:rFonts w:ascii="Times New Roman" w:hAnsi="Times New Roman" w:cs="Times New Roman"/>
          <w:sz w:val="24"/>
          <w:szCs w:val="24"/>
        </w:rPr>
        <w:t>,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4A7EEC" w:rsidRPr="004A7EEC" w:rsidRDefault="004A7EEC" w:rsidP="007A14AF">
      <w:pPr>
        <w:widowControl w:val="0"/>
        <w:autoSpaceDE w:val="0"/>
        <w:autoSpaceDN w:val="0"/>
        <w:adjustRightInd w:val="0"/>
        <w:spacing w:after="0" w:line="240" w:lineRule="auto"/>
        <w:ind w:left="-567" w:right="140"/>
        <w:jc w:val="both"/>
        <w:rPr>
          <w:rFonts w:ascii="Times New Roman" w:hAnsi="Times New Roman" w:cs="Times New Roman"/>
          <w:sz w:val="24"/>
          <w:szCs w:val="24"/>
        </w:rPr>
      </w:pPr>
      <w:r w:rsidRPr="004A7EEC">
        <w:rPr>
          <w:rFonts w:ascii="Times New Roman" w:hAnsi="Times New Roman" w:cs="Times New Roman"/>
          <w:sz w:val="24"/>
          <w:szCs w:val="24"/>
        </w:rPr>
        <w:t xml:space="preserve">В основу должностных обязанностей положены представленные в профессиональном стандарте </w:t>
      </w:r>
      <w:r w:rsidRPr="004A7EEC">
        <w:rPr>
          <w:rFonts w:ascii="Times New Roman" w:hAnsi="Times New Roman" w:cs="Times New Roman"/>
          <w:sz w:val="24"/>
          <w:szCs w:val="24"/>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4A7EEC">
        <w:rPr>
          <w:rFonts w:ascii="Times New Roman" w:hAnsi="Times New Roman" w:cs="Times New Roman"/>
          <w:sz w:val="24"/>
          <w:szCs w:val="24"/>
        </w:rPr>
        <w:t>обобщенные трудовые функции, которые могут быть поручены работнику, занимающему данную должность.</w:t>
      </w:r>
    </w:p>
    <w:p w:rsidR="004A7EEC" w:rsidRPr="004A7EEC" w:rsidRDefault="004A7EEC" w:rsidP="007A14AF">
      <w:pPr>
        <w:tabs>
          <w:tab w:val="left" w:pos="9540"/>
        </w:tabs>
        <w:spacing w:after="0" w:line="240" w:lineRule="auto"/>
        <w:ind w:left="-567" w:right="140"/>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u w:val="single"/>
        </w:rPr>
        <w:t>Педагогический коллектив</w:t>
      </w:r>
      <w:r w:rsidRPr="004A7EEC">
        <w:rPr>
          <w:rFonts w:ascii="Times New Roman" w:eastAsia="Times New Roman" w:hAnsi="Times New Roman" w:cs="Times New Roman"/>
          <w:sz w:val="24"/>
          <w:szCs w:val="24"/>
        </w:rPr>
        <w:t xml:space="preserve"> стабильный, достаточно количество педагогов с высшей и первой квалификационными категориями (</w:t>
      </w:r>
      <w:r w:rsidR="0073296B">
        <w:rPr>
          <w:rFonts w:ascii="Times New Roman" w:eastAsia="Times New Roman" w:hAnsi="Times New Roman" w:cs="Times New Roman"/>
          <w:sz w:val="24"/>
          <w:szCs w:val="24"/>
        </w:rPr>
        <w:t>16</w:t>
      </w:r>
      <w:r w:rsidRPr="004A7EEC">
        <w:rPr>
          <w:rFonts w:ascii="Times New Roman" w:eastAsia="Times New Roman" w:hAnsi="Times New Roman" w:cs="Times New Roman"/>
          <w:sz w:val="24"/>
          <w:szCs w:val="24"/>
        </w:rPr>
        <w:t xml:space="preserve"> учителей имеют высшую квалификационную категорию,</w:t>
      </w:r>
      <w:r w:rsidR="0073296B">
        <w:rPr>
          <w:rFonts w:ascii="Times New Roman" w:eastAsia="Times New Roman" w:hAnsi="Times New Roman" w:cs="Times New Roman"/>
          <w:sz w:val="24"/>
          <w:szCs w:val="24"/>
        </w:rPr>
        <w:t xml:space="preserve"> 17</w:t>
      </w:r>
      <w:r w:rsidRPr="004A7EEC">
        <w:rPr>
          <w:rFonts w:ascii="Times New Roman" w:eastAsia="Times New Roman" w:hAnsi="Times New Roman" w:cs="Times New Roman"/>
          <w:sz w:val="24"/>
          <w:szCs w:val="24"/>
        </w:rPr>
        <w:t xml:space="preserve"> – первую). </w:t>
      </w:r>
    </w:p>
    <w:p w:rsidR="004A7EEC" w:rsidRPr="004A7EEC" w:rsidRDefault="004A7EEC" w:rsidP="007A14AF">
      <w:pPr>
        <w:widowControl w:val="0"/>
        <w:autoSpaceDE w:val="0"/>
        <w:autoSpaceDN w:val="0"/>
        <w:adjustRightInd w:val="0"/>
        <w:spacing w:after="0" w:line="240" w:lineRule="auto"/>
        <w:ind w:left="-567" w:right="140"/>
        <w:jc w:val="both"/>
        <w:rPr>
          <w:rFonts w:ascii="Times New Roman" w:hAnsi="Times New Roman" w:cs="Times New Roman"/>
          <w:sz w:val="24"/>
          <w:szCs w:val="24"/>
        </w:rPr>
      </w:pPr>
      <w:r w:rsidRPr="004A7EEC">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w:t>
      </w:r>
      <w:r w:rsidRPr="004A7EEC">
        <w:rPr>
          <w:rFonts w:ascii="Times New Roman" w:hAnsi="Times New Roman" w:cs="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 формируемой </w:t>
      </w:r>
      <w:r w:rsidR="00B23BA3">
        <w:rPr>
          <w:rFonts w:ascii="Times New Roman" w:eastAsia="@Arial Unicode MS" w:hAnsi="Times New Roman" w:cs="Times New Roman"/>
          <w:sz w:val="24"/>
          <w:szCs w:val="24"/>
        </w:rPr>
        <w:t>МОАУ СОШ №1</w:t>
      </w:r>
      <w:r w:rsidR="0073296B">
        <w:rPr>
          <w:rFonts w:ascii="Times New Roman" w:eastAsia="@Arial Unicode MS" w:hAnsi="Times New Roman" w:cs="Times New Roman"/>
          <w:sz w:val="24"/>
          <w:szCs w:val="24"/>
        </w:rPr>
        <w:t>5</w:t>
      </w:r>
      <w:r w:rsidRPr="004A7EEC">
        <w:rPr>
          <w:rFonts w:ascii="Times New Roman" w:hAnsi="Times New Roman" w:cs="Times New Roman"/>
          <w:sz w:val="24"/>
          <w:szCs w:val="24"/>
        </w:rPr>
        <w:t xml:space="preserve">. </w:t>
      </w:r>
    </w:p>
    <w:p w:rsidR="004A7EEC" w:rsidRPr="004A7EEC" w:rsidRDefault="004A7EEC" w:rsidP="007A14AF">
      <w:pPr>
        <w:spacing w:after="0" w:line="240" w:lineRule="auto"/>
        <w:ind w:left="-567" w:right="140"/>
        <w:jc w:val="both"/>
        <w:rPr>
          <w:rFonts w:ascii="Times New Roman" w:hAnsi="Times New Roman" w:cs="Times New Roman"/>
          <w:sz w:val="24"/>
          <w:szCs w:val="24"/>
        </w:rPr>
      </w:pPr>
      <w:r w:rsidRPr="004A7EEC">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аттестационной комиссией, формируемой министерством образования и науки Амурской области в соответствии Порядком проведения аттестации педагогических работников организаций, осуществляющих образовательную деятельность (приказ Министерства образования и науки Российской Федерации №276 от 07.04 2014 года).</w:t>
      </w:r>
    </w:p>
    <w:p w:rsidR="004A7EEC" w:rsidRPr="004A7EEC" w:rsidRDefault="004A7EEC" w:rsidP="007A14AF">
      <w:pPr>
        <w:widowControl w:val="0"/>
        <w:autoSpaceDE w:val="0"/>
        <w:autoSpaceDN w:val="0"/>
        <w:adjustRightInd w:val="0"/>
        <w:spacing w:after="0" w:line="240" w:lineRule="auto"/>
        <w:ind w:left="-567" w:right="140"/>
        <w:jc w:val="both"/>
        <w:rPr>
          <w:rFonts w:ascii="Times New Roman" w:hAnsi="Times New Roman" w:cs="Times New Roman"/>
          <w:sz w:val="24"/>
          <w:szCs w:val="24"/>
        </w:rPr>
      </w:pPr>
      <w:r w:rsidRPr="004A7EEC">
        <w:rPr>
          <w:rFonts w:ascii="Times New Roman" w:hAnsi="Times New Roman" w:cs="Times New Roman"/>
          <w:sz w:val="24"/>
          <w:szCs w:val="24"/>
        </w:rPr>
        <w:t xml:space="preserve">Коллектив учителей средней школы внедряет в образовательный процесс </w:t>
      </w:r>
      <w:r w:rsidR="00B23BA3">
        <w:rPr>
          <w:rFonts w:ascii="Times New Roman" w:eastAsia="@Arial Unicode MS" w:hAnsi="Times New Roman" w:cs="Times New Roman"/>
          <w:sz w:val="24"/>
          <w:szCs w:val="24"/>
        </w:rPr>
        <w:t>МОАУ СОШ №1</w:t>
      </w:r>
      <w:r w:rsidR="0073296B">
        <w:rPr>
          <w:rFonts w:ascii="Times New Roman" w:eastAsia="@Arial Unicode MS" w:hAnsi="Times New Roman" w:cs="Times New Roman"/>
          <w:sz w:val="24"/>
          <w:szCs w:val="24"/>
        </w:rPr>
        <w:t>5</w:t>
      </w:r>
      <w:r w:rsidRPr="004A7EEC">
        <w:rPr>
          <w:rFonts w:ascii="Times New Roman" w:hAnsi="Times New Roman" w:cs="Times New Roman"/>
          <w:sz w:val="24"/>
          <w:szCs w:val="24"/>
        </w:rPr>
        <w:t xml:space="preserve"> современные педагогические технологии.</w:t>
      </w:r>
    </w:p>
    <w:p w:rsidR="004A7EEC" w:rsidRPr="004A7EEC" w:rsidRDefault="004A7EEC" w:rsidP="007A14AF">
      <w:pPr>
        <w:spacing w:after="0" w:line="240" w:lineRule="auto"/>
        <w:ind w:left="-567" w:right="140"/>
        <w:jc w:val="both"/>
        <w:rPr>
          <w:rFonts w:ascii="Times New Roman" w:eastAsia="Times New Roman" w:hAnsi="Times New Roman" w:cs="Times New Roman"/>
          <w:sz w:val="24"/>
          <w:szCs w:val="24"/>
        </w:rPr>
      </w:pPr>
      <w:r w:rsidRPr="004A7EEC">
        <w:rPr>
          <w:rFonts w:ascii="Times New Roman" w:eastAsia="Times New Roman" w:hAnsi="Times New Roman" w:cs="Times New Roman"/>
          <w:bCs/>
          <w:sz w:val="24"/>
          <w:szCs w:val="24"/>
        </w:rPr>
        <w:t xml:space="preserve">Для достижения  результатов основной образовательной программы в ходе ее реализации  предполагается </w:t>
      </w:r>
      <w:r w:rsidRPr="004A7EEC">
        <w:rPr>
          <w:rFonts w:ascii="Times New Roman" w:eastAsia="Times New Roman" w:hAnsi="Times New Roman" w:cs="Times New Roman"/>
          <w:bCs/>
          <w:sz w:val="24"/>
          <w:szCs w:val="24"/>
          <w:u w:val="single"/>
        </w:rPr>
        <w:t>оценка  качества  работы  учителя средней школы</w:t>
      </w:r>
      <w:r w:rsidRPr="004A7EEC">
        <w:rPr>
          <w:rFonts w:ascii="Times New Roman" w:eastAsia="Times New Roman" w:hAnsi="Times New Roman" w:cs="Times New Roman"/>
          <w:b/>
          <w:bCs/>
          <w:sz w:val="24"/>
          <w:szCs w:val="24"/>
        </w:rPr>
        <w:t xml:space="preserve"> </w:t>
      </w:r>
      <w:r w:rsidRPr="004A7EEC">
        <w:rPr>
          <w:rFonts w:ascii="Times New Roman" w:eastAsia="Times New Roman" w:hAnsi="Times New Roman" w:cs="Times New Roman"/>
          <w:bCs/>
          <w:sz w:val="24"/>
          <w:szCs w:val="24"/>
        </w:rPr>
        <w:t>с целью коррекции их деятельности.</w:t>
      </w:r>
    </w:p>
    <w:p w:rsidR="004A7EEC" w:rsidRPr="004A7EEC" w:rsidRDefault="004A7EEC" w:rsidP="007A14AF">
      <w:pPr>
        <w:widowControl w:val="0"/>
        <w:autoSpaceDE w:val="0"/>
        <w:autoSpaceDN w:val="0"/>
        <w:adjustRightInd w:val="0"/>
        <w:spacing w:after="0" w:line="240" w:lineRule="auto"/>
        <w:ind w:left="-567" w:right="140" w:firstLine="567"/>
        <w:jc w:val="both"/>
        <w:rPr>
          <w:rFonts w:ascii="Times New Roman" w:hAnsi="Times New Roman" w:cs="Times New Roman"/>
          <w:sz w:val="24"/>
          <w:szCs w:val="24"/>
        </w:rPr>
      </w:pPr>
      <w:r w:rsidRPr="004A7EEC">
        <w:rPr>
          <w:rFonts w:ascii="Times New Roman" w:hAnsi="Times New Roman" w:cs="Times New Roman"/>
          <w:sz w:val="24"/>
          <w:szCs w:val="24"/>
        </w:rPr>
        <w:t xml:space="preserve">Выделяются следующие модули </w:t>
      </w:r>
      <w:r w:rsidRPr="004A7EEC">
        <w:rPr>
          <w:rFonts w:ascii="Times New Roman" w:hAnsi="Times New Roman" w:cs="Times New Roman"/>
          <w:b/>
          <w:sz w:val="24"/>
          <w:szCs w:val="24"/>
        </w:rPr>
        <w:t>критериальной оценки:</w:t>
      </w:r>
    </w:p>
    <w:p w:rsidR="004A7EEC" w:rsidRPr="004A7EEC" w:rsidRDefault="004A7EEC" w:rsidP="007A14AF">
      <w:pPr>
        <w:widowControl w:val="0"/>
        <w:autoSpaceDE w:val="0"/>
        <w:autoSpaceDN w:val="0"/>
        <w:adjustRightInd w:val="0"/>
        <w:spacing w:after="0" w:line="240" w:lineRule="auto"/>
        <w:ind w:left="-567" w:right="140" w:firstLine="567"/>
        <w:jc w:val="both"/>
        <w:rPr>
          <w:rFonts w:ascii="Times New Roman" w:hAnsi="Times New Roman" w:cs="Times New Roman"/>
          <w:sz w:val="24"/>
          <w:szCs w:val="24"/>
        </w:rPr>
      </w:pPr>
      <w:r w:rsidRPr="004A7EEC">
        <w:rPr>
          <w:rFonts w:ascii="Times New Roman" w:hAnsi="Times New Roman" w:cs="Times New Roman"/>
          <w:sz w:val="24"/>
          <w:szCs w:val="24"/>
        </w:rPr>
        <w:t>- учебно-предметные компетентности;</w:t>
      </w:r>
    </w:p>
    <w:p w:rsidR="004A7EEC" w:rsidRPr="004A7EEC" w:rsidRDefault="004A7EEC" w:rsidP="007A14AF">
      <w:pPr>
        <w:widowControl w:val="0"/>
        <w:autoSpaceDE w:val="0"/>
        <w:autoSpaceDN w:val="0"/>
        <w:adjustRightInd w:val="0"/>
        <w:spacing w:after="0" w:line="240" w:lineRule="auto"/>
        <w:ind w:left="-567" w:right="140" w:firstLine="567"/>
        <w:jc w:val="both"/>
        <w:rPr>
          <w:rFonts w:ascii="Times New Roman" w:hAnsi="Times New Roman" w:cs="Times New Roman"/>
          <w:sz w:val="24"/>
          <w:szCs w:val="24"/>
        </w:rPr>
      </w:pPr>
      <w:r w:rsidRPr="004A7EEC">
        <w:rPr>
          <w:rFonts w:ascii="Times New Roman" w:hAnsi="Times New Roman" w:cs="Times New Roman"/>
          <w:sz w:val="24"/>
          <w:szCs w:val="24"/>
        </w:rPr>
        <w:t>- ключевые компетентности (надпредметные знания, умения, способности  решать личностные и социально значимые проблемы);</w:t>
      </w:r>
    </w:p>
    <w:p w:rsidR="004A7EEC" w:rsidRDefault="004A7EEC" w:rsidP="007A14AF">
      <w:pPr>
        <w:widowControl w:val="0"/>
        <w:autoSpaceDE w:val="0"/>
        <w:autoSpaceDN w:val="0"/>
        <w:adjustRightInd w:val="0"/>
        <w:spacing w:after="0" w:line="240" w:lineRule="auto"/>
        <w:ind w:left="-567" w:right="140" w:firstLine="567"/>
        <w:jc w:val="both"/>
        <w:rPr>
          <w:rFonts w:ascii="Times New Roman" w:hAnsi="Times New Roman" w:cs="Times New Roman"/>
          <w:sz w:val="24"/>
          <w:szCs w:val="24"/>
        </w:rPr>
      </w:pPr>
      <w:r w:rsidRPr="004A7EEC">
        <w:rPr>
          <w:rFonts w:ascii="Times New Roman" w:hAnsi="Times New Roman" w:cs="Times New Roman"/>
          <w:sz w:val="24"/>
          <w:szCs w:val="24"/>
        </w:rPr>
        <w:t>- показатели  состояния  психолого-физиологического состояния  здоровья  учащихся.</w:t>
      </w:r>
    </w:p>
    <w:p w:rsidR="00B23BA3" w:rsidRPr="004A7EEC" w:rsidRDefault="00B23BA3" w:rsidP="0058138E">
      <w:pPr>
        <w:widowControl w:val="0"/>
        <w:autoSpaceDE w:val="0"/>
        <w:autoSpaceDN w:val="0"/>
        <w:adjustRightInd w:val="0"/>
        <w:spacing w:line="240" w:lineRule="auto"/>
        <w:ind w:left="-567" w:firstLine="567"/>
        <w:jc w:val="both"/>
        <w:rPr>
          <w:rFonts w:ascii="Times New Roman" w:hAnsi="Times New Roman" w:cs="Times New Roman"/>
          <w:sz w:val="24"/>
          <w:szCs w:val="24"/>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3827"/>
        <w:gridCol w:w="3969"/>
      </w:tblGrid>
      <w:tr w:rsidR="004A7EEC" w:rsidRPr="004A7EEC" w:rsidTr="00B23BA3">
        <w:tc>
          <w:tcPr>
            <w:tcW w:w="2410" w:type="dxa"/>
          </w:tcPr>
          <w:p w:rsidR="004A7EEC" w:rsidRPr="004A7EEC" w:rsidRDefault="004A7EEC" w:rsidP="0058138E">
            <w:pPr>
              <w:spacing w:line="240" w:lineRule="auto"/>
              <w:jc w:val="center"/>
              <w:rPr>
                <w:rFonts w:ascii="Times New Roman" w:eastAsia="Times New Roman" w:hAnsi="Times New Roman" w:cs="Times New Roman"/>
                <w:b/>
                <w:sz w:val="24"/>
                <w:szCs w:val="24"/>
              </w:rPr>
            </w:pPr>
            <w:r w:rsidRPr="004A7EEC">
              <w:rPr>
                <w:rFonts w:ascii="Times New Roman" w:eastAsia="Times New Roman" w:hAnsi="Times New Roman" w:cs="Times New Roman"/>
                <w:b/>
                <w:sz w:val="24"/>
                <w:szCs w:val="24"/>
              </w:rPr>
              <w:t>Критерии  оценки</w:t>
            </w:r>
          </w:p>
        </w:tc>
        <w:tc>
          <w:tcPr>
            <w:tcW w:w="3827" w:type="dxa"/>
          </w:tcPr>
          <w:p w:rsidR="004A7EEC" w:rsidRPr="004A7EEC" w:rsidRDefault="004A7EEC" w:rsidP="0058138E">
            <w:pPr>
              <w:spacing w:line="240" w:lineRule="auto"/>
              <w:jc w:val="center"/>
              <w:rPr>
                <w:rFonts w:ascii="Times New Roman" w:eastAsia="Times New Roman" w:hAnsi="Times New Roman" w:cs="Times New Roman"/>
                <w:b/>
                <w:sz w:val="24"/>
                <w:szCs w:val="24"/>
              </w:rPr>
            </w:pPr>
            <w:r w:rsidRPr="004A7EEC">
              <w:rPr>
                <w:rFonts w:ascii="Times New Roman" w:eastAsia="Times New Roman" w:hAnsi="Times New Roman" w:cs="Times New Roman"/>
                <w:b/>
                <w:sz w:val="24"/>
                <w:szCs w:val="24"/>
              </w:rPr>
              <w:t>Содержания критерия</w:t>
            </w:r>
          </w:p>
        </w:tc>
        <w:tc>
          <w:tcPr>
            <w:tcW w:w="3969" w:type="dxa"/>
          </w:tcPr>
          <w:p w:rsidR="004A7EEC" w:rsidRPr="004A7EEC" w:rsidRDefault="004A7EEC" w:rsidP="0058138E">
            <w:pPr>
              <w:spacing w:line="240" w:lineRule="auto"/>
              <w:jc w:val="center"/>
              <w:rPr>
                <w:rFonts w:ascii="Times New Roman" w:eastAsia="Times New Roman" w:hAnsi="Times New Roman" w:cs="Times New Roman"/>
                <w:b/>
                <w:sz w:val="24"/>
                <w:szCs w:val="24"/>
              </w:rPr>
            </w:pPr>
            <w:r w:rsidRPr="004A7EEC">
              <w:rPr>
                <w:rFonts w:ascii="Times New Roman" w:eastAsia="Times New Roman" w:hAnsi="Times New Roman" w:cs="Times New Roman"/>
                <w:b/>
                <w:sz w:val="24"/>
                <w:szCs w:val="24"/>
              </w:rPr>
              <w:t>Показатели</w:t>
            </w:r>
          </w:p>
        </w:tc>
      </w:tr>
      <w:tr w:rsidR="004A7EEC" w:rsidRPr="004A7EEC" w:rsidTr="00B23BA3">
        <w:tc>
          <w:tcPr>
            <w:tcW w:w="2410" w:type="dxa"/>
          </w:tcPr>
          <w:p w:rsidR="004A7EEC" w:rsidRPr="004A7EEC" w:rsidRDefault="004A7EEC" w:rsidP="0058138E">
            <w:pPr>
              <w:spacing w:line="240" w:lineRule="auto"/>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xml:space="preserve">Формирование учебно-предметных компетентностей у </w:t>
            </w:r>
            <w:r w:rsidR="00B23BA3">
              <w:rPr>
                <w:rFonts w:ascii="Times New Roman" w:eastAsia="Times New Roman" w:hAnsi="Times New Roman" w:cs="Times New Roman"/>
                <w:sz w:val="24"/>
                <w:szCs w:val="24"/>
              </w:rPr>
              <w:t xml:space="preserve">обучающихся </w:t>
            </w:r>
            <w:r w:rsidRPr="004A7EEC">
              <w:rPr>
                <w:rFonts w:ascii="Times New Roman" w:eastAsia="Times New Roman" w:hAnsi="Times New Roman" w:cs="Times New Roman"/>
                <w:sz w:val="24"/>
                <w:szCs w:val="24"/>
              </w:rPr>
              <w:t>(предметные результаты)</w:t>
            </w:r>
          </w:p>
          <w:p w:rsidR="004A7EEC" w:rsidRPr="004A7EEC" w:rsidRDefault="004A7EEC" w:rsidP="0058138E">
            <w:pPr>
              <w:spacing w:line="240" w:lineRule="auto"/>
              <w:ind w:firstLine="567"/>
              <w:jc w:val="both"/>
              <w:rPr>
                <w:rFonts w:ascii="Times New Roman" w:eastAsia="Times New Roman" w:hAnsi="Times New Roman" w:cs="Times New Roman"/>
                <w:sz w:val="24"/>
                <w:szCs w:val="24"/>
              </w:rPr>
            </w:pPr>
          </w:p>
          <w:p w:rsidR="004A7EEC" w:rsidRPr="004A7EEC" w:rsidRDefault="004A7EEC" w:rsidP="0058138E">
            <w:pPr>
              <w:spacing w:line="240" w:lineRule="auto"/>
              <w:jc w:val="both"/>
              <w:rPr>
                <w:rFonts w:ascii="Times New Roman" w:eastAsia="Times New Roman" w:hAnsi="Times New Roman" w:cs="Times New Roman"/>
                <w:sz w:val="24"/>
                <w:szCs w:val="24"/>
              </w:rPr>
            </w:pPr>
          </w:p>
        </w:tc>
        <w:tc>
          <w:tcPr>
            <w:tcW w:w="3827" w:type="dxa"/>
          </w:tcPr>
          <w:p w:rsidR="004A7EEC" w:rsidRPr="004A7EEC" w:rsidRDefault="004A7EEC" w:rsidP="0058138E">
            <w:pPr>
              <w:spacing w:line="240" w:lineRule="auto"/>
              <w:ind w:firstLine="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4A7EEC" w:rsidRPr="004A7EEC" w:rsidRDefault="004A7EEC" w:rsidP="0058138E">
            <w:pPr>
              <w:spacing w:line="240" w:lineRule="auto"/>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Данный критерий, в первую очередь, позволяет судить о профессионализме и эффективности  работы учителя.</w:t>
            </w:r>
          </w:p>
          <w:p w:rsidR="004A7EEC" w:rsidRPr="004A7EEC" w:rsidRDefault="004A7EEC" w:rsidP="0058138E">
            <w:pPr>
              <w:spacing w:line="240" w:lineRule="auto"/>
              <w:jc w:val="both"/>
              <w:rPr>
                <w:rFonts w:ascii="Times New Roman" w:eastAsia="Times New Roman" w:hAnsi="Times New Roman" w:cs="Times New Roman"/>
                <w:b/>
                <w:sz w:val="24"/>
                <w:szCs w:val="24"/>
              </w:rPr>
            </w:pPr>
          </w:p>
        </w:tc>
        <w:tc>
          <w:tcPr>
            <w:tcW w:w="3969" w:type="dxa"/>
          </w:tcPr>
          <w:p w:rsidR="004A7EEC" w:rsidRPr="004A7EEC" w:rsidRDefault="004A7EEC" w:rsidP="00465D5B">
            <w:pPr>
              <w:numPr>
                <w:ilvl w:val="0"/>
                <w:numId w:val="9"/>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4A7EEC" w:rsidRPr="004A7EEC" w:rsidRDefault="004A7EEC" w:rsidP="00465D5B">
            <w:pPr>
              <w:numPr>
                <w:ilvl w:val="0"/>
                <w:numId w:val="9"/>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4A7EEC" w:rsidRPr="004A7EEC" w:rsidRDefault="004A7EEC" w:rsidP="00465D5B">
            <w:pPr>
              <w:numPr>
                <w:ilvl w:val="0"/>
                <w:numId w:val="9"/>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4A7EEC" w:rsidRPr="004A7EEC" w:rsidRDefault="004A7EEC" w:rsidP="00465D5B">
            <w:pPr>
              <w:numPr>
                <w:ilvl w:val="0"/>
                <w:numId w:val="9"/>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4A7EEC" w:rsidRPr="004A7EEC" w:rsidTr="00B23BA3">
        <w:tc>
          <w:tcPr>
            <w:tcW w:w="2410" w:type="dxa"/>
          </w:tcPr>
          <w:p w:rsidR="004A7EEC" w:rsidRPr="004A7EEC" w:rsidRDefault="004A7EEC" w:rsidP="0058138E">
            <w:pPr>
              <w:spacing w:line="240" w:lineRule="auto"/>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Формирование социальных компетентностей (личностные  результаты)</w:t>
            </w:r>
          </w:p>
        </w:tc>
        <w:tc>
          <w:tcPr>
            <w:tcW w:w="3827" w:type="dxa"/>
          </w:tcPr>
          <w:p w:rsidR="004A7EEC" w:rsidRPr="004A7EEC" w:rsidRDefault="004A7EEC" w:rsidP="0058138E">
            <w:pPr>
              <w:spacing w:line="240" w:lineRule="auto"/>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4A7EEC" w:rsidRPr="004A7EEC" w:rsidRDefault="004A7EEC" w:rsidP="0058138E">
            <w:pPr>
              <w:spacing w:line="240" w:lineRule="auto"/>
              <w:jc w:val="both"/>
              <w:rPr>
                <w:rFonts w:ascii="Times New Roman" w:eastAsia="Times New Roman" w:hAnsi="Times New Roman" w:cs="Times New Roman"/>
                <w:b/>
                <w:sz w:val="24"/>
                <w:szCs w:val="24"/>
              </w:rPr>
            </w:pPr>
          </w:p>
        </w:tc>
        <w:tc>
          <w:tcPr>
            <w:tcW w:w="3969" w:type="dxa"/>
          </w:tcPr>
          <w:p w:rsidR="004A7EEC" w:rsidRPr="004A7EEC" w:rsidRDefault="004A7EEC" w:rsidP="00465D5B">
            <w:pPr>
              <w:numPr>
                <w:ilvl w:val="0"/>
                <w:numId w:val="10"/>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4A7EEC" w:rsidRPr="004A7EEC" w:rsidRDefault="004A7EEC" w:rsidP="00465D5B">
            <w:pPr>
              <w:numPr>
                <w:ilvl w:val="0"/>
                <w:numId w:val="10"/>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4A7EEC" w:rsidRPr="004A7EEC" w:rsidRDefault="004A7EEC" w:rsidP="00465D5B">
            <w:pPr>
              <w:numPr>
                <w:ilvl w:val="0"/>
                <w:numId w:val="10"/>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4A7EEC" w:rsidRPr="004A7EEC" w:rsidRDefault="004A7EEC" w:rsidP="00465D5B">
            <w:pPr>
              <w:numPr>
                <w:ilvl w:val="0"/>
                <w:numId w:val="10"/>
              </w:numPr>
              <w:spacing w:after="0" w:line="240" w:lineRule="auto"/>
              <w:ind w:left="176" w:hanging="176"/>
              <w:jc w:val="both"/>
              <w:rPr>
                <w:rFonts w:ascii="Times New Roman" w:eastAsia="Times New Roman" w:hAnsi="Times New Roman" w:cs="Times New Roman"/>
                <w:b/>
                <w:sz w:val="24"/>
                <w:szCs w:val="24"/>
              </w:rPr>
            </w:pPr>
            <w:r w:rsidRPr="004A7EEC">
              <w:rPr>
                <w:rFonts w:ascii="Times New Roman" w:eastAsia="Times New Roman" w:hAnsi="Times New Roman" w:cs="Times New Roman"/>
                <w:sz w:val="24"/>
                <w:szCs w:val="24"/>
              </w:rPr>
              <w:t>участие в разнообразных  межвозрастных социально значимых проектах. Индикатором по данному  критерию может быть доля школьников, участвующих в межвозрастных  проектах.</w:t>
            </w:r>
          </w:p>
        </w:tc>
      </w:tr>
      <w:tr w:rsidR="004A7EEC" w:rsidRPr="004A7EEC" w:rsidTr="00B23BA3">
        <w:tc>
          <w:tcPr>
            <w:tcW w:w="2410" w:type="dxa"/>
          </w:tcPr>
          <w:p w:rsidR="004A7EEC" w:rsidRPr="004A7EEC" w:rsidRDefault="004A7EEC" w:rsidP="0058138E">
            <w:pPr>
              <w:spacing w:line="240" w:lineRule="auto"/>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Формирование поликультурных компетентностей (личностные  результаты)</w:t>
            </w:r>
          </w:p>
        </w:tc>
        <w:tc>
          <w:tcPr>
            <w:tcW w:w="3827" w:type="dxa"/>
          </w:tcPr>
          <w:p w:rsidR="004A7EEC" w:rsidRPr="004A7EEC" w:rsidRDefault="004A7EEC" w:rsidP="0058138E">
            <w:pPr>
              <w:spacing w:line="240" w:lineRule="auto"/>
              <w:ind w:firstLine="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4A7EEC" w:rsidRPr="004A7EEC" w:rsidRDefault="004A7EEC" w:rsidP="0058138E">
            <w:pPr>
              <w:spacing w:line="240" w:lineRule="auto"/>
              <w:jc w:val="both"/>
              <w:rPr>
                <w:rFonts w:ascii="Times New Roman" w:eastAsia="Times New Roman" w:hAnsi="Times New Roman" w:cs="Times New Roman"/>
                <w:b/>
                <w:sz w:val="24"/>
                <w:szCs w:val="24"/>
              </w:rPr>
            </w:pPr>
          </w:p>
        </w:tc>
        <w:tc>
          <w:tcPr>
            <w:tcW w:w="3969" w:type="dxa"/>
          </w:tcPr>
          <w:p w:rsidR="004A7EEC" w:rsidRPr="004A7EEC" w:rsidRDefault="004A7EEC" w:rsidP="00465D5B">
            <w:pPr>
              <w:numPr>
                <w:ilvl w:val="0"/>
                <w:numId w:val="11"/>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результаты  исследования толерантности  в классе;</w:t>
            </w:r>
          </w:p>
          <w:p w:rsidR="004A7EEC" w:rsidRPr="004A7EEC" w:rsidRDefault="004A7EEC" w:rsidP="00465D5B">
            <w:pPr>
              <w:numPr>
                <w:ilvl w:val="0"/>
                <w:numId w:val="11"/>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отсутствие  конфликтов  на межнациональной и межконфессиональной  почве;</w:t>
            </w:r>
          </w:p>
          <w:p w:rsidR="004A7EEC" w:rsidRPr="004A7EEC" w:rsidRDefault="004A7EEC" w:rsidP="0058138E">
            <w:pPr>
              <w:spacing w:line="240" w:lineRule="auto"/>
              <w:ind w:left="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Индикатором  по данному  критерию  могут  являться  различные  документы, подтверждающие участие в международной программе;</w:t>
            </w:r>
          </w:p>
          <w:p w:rsidR="004A7EEC" w:rsidRPr="004A7EEC" w:rsidRDefault="004A7EEC" w:rsidP="00465D5B">
            <w:pPr>
              <w:numPr>
                <w:ilvl w:val="0"/>
                <w:numId w:val="11"/>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4A7EEC" w:rsidRPr="004A7EEC" w:rsidRDefault="004A7EEC" w:rsidP="00465D5B">
            <w:pPr>
              <w:numPr>
                <w:ilvl w:val="0"/>
                <w:numId w:val="11"/>
              </w:numPr>
              <w:spacing w:after="0" w:line="240" w:lineRule="auto"/>
              <w:ind w:left="176" w:hanging="176"/>
              <w:jc w:val="both"/>
              <w:rPr>
                <w:rFonts w:ascii="Times New Roman" w:eastAsia="Times New Roman" w:hAnsi="Times New Roman" w:cs="Times New Roman"/>
                <w:b/>
                <w:sz w:val="24"/>
                <w:szCs w:val="24"/>
              </w:rPr>
            </w:pPr>
            <w:r w:rsidRPr="004A7EEC">
              <w:rPr>
                <w:rFonts w:ascii="Times New Roman" w:eastAsia="Times New Roman" w:hAnsi="Times New Roman" w:cs="Times New Roman"/>
                <w:sz w:val="24"/>
                <w:szCs w:val="24"/>
              </w:rPr>
              <w:t>знание и уважение культурных традиций, способствующих интеграции  учащихся в глобальное  сообщество. Индикатор – участие в конкурсах, проектах.</w:t>
            </w:r>
          </w:p>
        </w:tc>
      </w:tr>
      <w:tr w:rsidR="004A7EEC" w:rsidRPr="004A7EEC" w:rsidTr="00B23BA3">
        <w:tc>
          <w:tcPr>
            <w:tcW w:w="2410" w:type="dxa"/>
          </w:tcPr>
          <w:p w:rsidR="004A7EEC" w:rsidRPr="004A7EEC" w:rsidRDefault="004A7EEC" w:rsidP="0058138E">
            <w:pPr>
              <w:spacing w:line="240" w:lineRule="auto"/>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Формирование  общекультурной  компетентности (личностные результаты)</w:t>
            </w:r>
          </w:p>
        </w:tc>
        <w:tc>
          <w:tcPr>
            <w:tcW w:w="3827" w:type="dxa"/>
          </w:tcPr>
          <w:p w:rsidR="004A7EEC" w:rsidRPr="004A7EEC" w:rsidRDefault="004A7EEC" w:rsidP="0058138E">
            <w:pPr>
              <w:spacing w:line="240" w:lineRule="auto"/>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4A7EEC" w:rsidRPr="004A7EEC" w:rsidRDefault="004A7EEC" w:rsidP="0058138E">
            <w:pPr>
              <w:spacing w:line="240" w:lineRule="auto"/>
              <w:ind w:firstLine="176"/>
              <w:jc w:val="both"/>
              <w:rPr>
                <w:rFonts w:ascii="Times New Roman" w:eastAsia="Times New Roman" w:hAnsi="Times New Roman" w:cs="Times New Roman"/>
                <w:sz w:val="24"/>
                <w:szCs w:val="24"/>
              </w:rPr>
            </w:pPr>
          </w:p>
        </w:tc>
        <w:tc>
          <w:tcPr>
            <w:tcW w:w="3969" w:type="dxa"/>
          </w:tcPr>
          <w:p w:rsidR="004A7EEC" w:rsidRPr="004A7EEC" w:rsidRDefault="004A7EEC" w:rsidP="00465D5B">
            <w:pPr>
              <w:numPr>
                <w:ilvl w:val="0"/>
                <w:numId w:val="15"/>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4A7EEC" w:rsidRPr="004A7EEC" w:rsidRDefault="004A7EEC" w:rsidP="00465D5B">
            <w:pPr>
              <w:numPr>
                <w:ilvl w:val="0"/>
                <w:numId w:val="15"/>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4A7EEC" w:rsidRPr="004A7EEC" w:rsidRDefault="004A7EEC" w:rsidP="00465D5B">
            <w:pPr>
              <w:numPr>
                <w:ilvl w:val="0"/>
                <w:numId w:val="15"/>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4A7EEC" w:rsidRPr="004A7EEC" w:rsidRDefault="004A7EEC" w:rsidP="00465D5B">
            <w:pPr>
              <w:numPr>
                <w:ilvl w:val="0"/>
                <w:numId w:val="15"/>
              </w:numPr>
              <w:spacing w:after="0" w:line="240" w:lineRule="auto"/>
              <w:ind w:left="176" w:hanging="176"/>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участие в природоохранительной деятельности. Индикатор – доля учащихся, занятых в природоохранительной  деятельности;</w:t>
            </w:r>
          </w:p>
        </w:tc>
      </w:tr>
      <w:tr w:rsidR="004A7EEC" w:rsidRPr="004A7EEC" w:rsidTr="00B23BA3">
        <w:tc>
          <w:tcPr>
            <w:tcW w:w="2410" w:type="dxa"/>
          </w:tcPr>
          <w:p w:rsidR="004A7EEC" w:rsidRPr="004A7EEC" w:rsidRDefault="004A7EEC" w:rsidP="0058138E">
            <w:pPr>
              <w:spacing w:line="240" w:lineRule="auto"/>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Формирование коммуникативных компетентностей (метапредметные результаты)</w:t>
            </w:r>
          </w:p>
        </w:tc>
        <w:tc>
          <w:tcPr>
            <w:tcW w:w="3827" w:type="dxa"/>
          </w:tcPr>
          <w:p w:rsidR="004A7EEC" w:rsidRPr="004A7EEC" w:rsidRDefault="004A7EEC" w:rsidP="0058138E">
            <w:pPr>
              <w:spacing w:line="240" w:lineRule="auto"/>
              <w:jc w:val="both"/>
              <w:rPr>
                <w:rFonts w:ascii="Times New Roman" w:eastAsia="Times New Roman" w:hAnsi="Times New Roman" w:cs="Times New Roman"/>
                <w:b/>
                <w:sz w:val="24"/>
                <w:szCs w:val="24"/>
              </w:rPr>
            </w:pPr>
            <w:r w:rsidRPr="004A7EEC">
              <w:rPr>
                <w:rFonts w:ascii="Times New Roman" w:eastAsia="Times New Roman" w:hAnsi="Times New Roman" w:cs="Times New Roman"/>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3969" w:type="dxa"/>
          </w:tcPr>
          <w:p w:rsidR="004A7EEC" w:rsidRPr="004A7EEC" w:rsidRDefault="004A7EEC" w:rsidP="00465D5B">
            <w:pPr>
              <w:numPr>
                <w:ilvl w:val="0"/>
                <w:numId w:val="12"/>
              </w:numPr>
              <w:spacing w:after="0" w:line="240" w:lineRule="auto"/>
              <w:ind w:left="176" w:hanging="14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4A7EEC" w:rsidRPr="004A7EEC" w:rsidRDefault="004A7EEC" w:rsidP="00465D5B">
            <w:pPr>
              <w:numPr>
                <w:ilvl w:val="0"/>
                <w:numId w:val="12"/>
              </w:numPr>
              <w:spacing w:after="0" w:line="240" w:lineRule="auto"/>
              <w:ind w:left="176" w:hanging="14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4A7EEC" w:rsidRPr="004A7EEC" w:rsidRDefault="004A7EEC" w:rsidP="00465D5B">
            <w:pPr>
              <w:numPr>
                <w:ilvl w:val="0"/>
                <w:numId w:val="12"/>
              </w:numPr>
              <w:spacing w:after="0" w:line="240" w:lineRule="auto"/>
              <w:ind w:left="176" w:hanging="14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4A7EEC" w:rsidRPr="004A7EEC" w:rsidRDefault="004A7EEC" w:rsidP="00465D5B">
            <w:pPr>
              <w:numPr>
                <w:ilvl w:val="0"/>
                <w:numId w:val="12"/>
              </w:numPr>
              <w:spacing w:after="0" w:line="240" w:lineRule="auto"/>
              <w:ind w:left="176" w:hanging="142"/>
              <w:jc w:val="both"/>
              <w:rPr>
                <w:rFonts w:ascii="Times New Roman" w:eastAsia="Times New Roman" w:hAnsi="Times New Roman" w:cs="Times New Roman"/>
                <w:b/>
                <w:sz w:val="24"/>
                <w:szCs w:val="24"/>
              </w:rPr>
            </w:pPr>
            <w:r w:rsidRPr="004A7EEC">
              <w:rPr>
                <w:rFonts w:ascii="Times New Roman" w:eastAsia="Times New Roman" w:hAnsi="Times New Roman" w:cs="Times New Roman"/>
                <w:sz w:val="24"/>
                <w:szCs w:val="24"/>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4A7EEC" w:rsidRPr="004A7EEC" w:rsidTr="00B23BA3">
        <w:tc>
          <w:tcPr>
            <w:tcW w:w="2410" w:type="dxa"/>
          </w:tcPr>
          <w:p w:rsidR="004A7EEC" w:rsidRPr="004A7EEC" w:rsidRDefault="004A7EEC" w:rsidP="0058138E">
            <w:pPr>
              <w:spacing w:line="240" w:lineRule="auto"/>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Формирование  информационных компетентностей (метапредметные результаты)</w:t>
            </w:r>
          </w:p>
        </w:tc>
        <w:tc>
          <w:tcPr>
            <w:tcW w:w="3827" w:type="dxa"/>
          </w:tcPr>
          <w:p w:rsidR="004A7EEC" w:rsidRPr="004A7EEC" w:rsidRDefault="004A7EEC" w:rsidP="0058138E">
            <w:pPr>
              <w:spacing w:line="240" w:lineRule="auto"/>
              <w:jc w:val="both"/>
              <w:rPr>
                <w:rFonts w:ascii="Times New Roman" w:eastAsia="Times New Roman" w:hAnsi="Times New Roman" w:cs="Times New Roman"/>
                <w:b/>
                <w:sz w:val="24"/>
                <w:szCs w:val="24"/>
              </w:rPr>
            </w:pPr>
            <w:r w:rsidRPr="004A7EEC">
              <w:rPr>
                <w:rFonts w:ascii="Times New Roman" w:eastAsia="Times New Roman" w:hAnsi="Times New Roman" w:cs="Times New Roman"/>
                <w:sz w:val="24"/>
                <w:szCs w:val="24"/>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3969" w:type="dxa"/>
          </w:tcPr>
          <w:p w:rsidR="004A7EEC" w:rsidRPr="004A7EEC" w:rsidRDefault="004A7EEC" w:rsidP="00465D5B">
            <w:pPr>
              <w:numPr>
                <w:ilvl w:val="0"/>
                <w:numId w:val="13"/>
              </w:numPr>
              <w:spacing w:after="0" w:line="240" w:lineRule="auto"/>
              <w:ind w:left="176" w:hanging="14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4A7EEC" w:rsidRPr="004A7EEC" w:rsidRDefault="004A7EEC" w:rsidP="00465D5B">
            <w:pPr>
              <w:numPr>
                <w:ilvl w:val="0"/>
                <w:numId w:val="13"/>
              </w:numPr>
              <w:spacing w:after="0" w:line="240" w:lineRule="auto"/>
              <w:ind w:left="176" w:hanging="14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разработка и использование учащимися  общественно признанного  авторского  продукта (программы,  сайта, учебного  модуля и т.д.). Индикатор - предъявленный продукт;</w:t>
            </w:r>
          </w:p>
          <w:p w:rsidR="004A7EEC" w:rsidRPr="004A7EEC" w:rsidRDefault="004A7EEC" w:rsidP="00465D5B">
            <w:pPr>
              <w:numPr>
                <w:ilvl w:val="0"/>
                <w:numId w:val="13"/>
              </w:numPr>
              <w:spacing w:after="0" w:line="240" w:lineRule="auto"/>
              <w:ind w:left="176" w:hanging="142"/>
              <w:jc w:val="both"/>
              <w:rPr>
                <w:rFonts w:ascii="Times New Roman" w:eastAsia="Times New Roman" w:hAnsi="Times New Roman" w:cs="Times New Roman"/>
                <w:b/>
                <w:sz w:val="24"/>
                <w:szCs w:val="24"/>
              </w:rPr>
            </w:pPr>
            <w:r w:rsidRPr="004A7EEC">
              <w:rPr>
                <w:rFonts w:ascii="Times New Roman" w:eastAsia="Times New Roman" w:hAnsi="Times New Roman" w:cs="Times New Roman"/>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    школьного,  городского, федерального и международного  уровней. Индикатор – награды различного  уровня.</w:t>
            </w:r>
          </w:p>
        </w:tc>
      </w:tr>
      <w:tr w:rsidR="004A7EEC" w:rsidRPr="004A7EEC" w:rsidTr="00B23BA3">
        <w:tc>
          <w:tcPr>
            <w:tcW w:w="2410" w:type="dxa"/>
          </w:tcPr>
          <w:p w:rsidR="004A7EEC" w:rsidRPr="004A7EEC" w:rsidRDefault="004A7EEC" w:rsidP="0058138E">
            <w:pPr>
              <w:spacing w:line="240" w:lineRule="auto"/>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Формирование  учебной (интеллектуальной) компетентности (метапредметные  результаты)</w:t>
            </w:r>
          </w:p>
        </w:tc>
        <w:tc>
          <w:tcPr>
            <w:tcW w:w="3827" w:type="dxa"/>
          </w:tcPr>
          <w:p w:rsidR="004A7EEC" w:rsidRPr="004A7EEC" w:rsidRDefault="004A7EEC" w:rsidP="0058138E">
            <w:pPr>
              <w:spacing w:line="240" w:lineRule="auto"/>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Способность  учиться на протяжении  всей жизни, самообразование.</w:t>
            </w:r>
          </w:p>
          <w:p w:rsidR="004A7EEC" w:rsidRPr="004A7EEC" w:rsidRDefault="004A7EEC" w:rsidP="0058138E">
            <w:pPr>
              <w:spacing w:line="240" w:lineRule="auto"/>
              <w:jc w:val="both"/>
              <w:rPr>
                <w:rFonts w:ascii="Times New Roman" w:eastAsia="Times New Roman" w:hAnsi="Times New Roman" w:cs="Times New Roman"/>
                <w:b/>
                <w:sz w:val="24"/>
                <w:szCs w:val="24"/>
              </w:rPr>
            </w:pPr>
          </w:p>
        </w:tc>
        <w:tc>
          <w:tcPr>
            <w:tcW w:w="3969" w:type="dxa"/>
          </w:tcPr>
          <w:p w:rsidR="004A7EEC" w:rsidRPr="004A7EEC" w:rsidRDefault="004A7EEC" w:rsidP="00465D5B">
            <w:pPr>
              <w:numPr>
                <w:ilvl w:val="0"/>
                <w:numId w:val="14"/>
              </w:numPr>
              <w:spacing w:after="0" w:line="240" w:lineRule="auto"/>
              <w:ind w:left="318" w:hanging="28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устойчивый интерес у школьников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4A7EEC" w:rsidRPr="004A7EEC" w:rsidRDefault="004A7EEC" w:rsidP="00465D5B">
            <w:pPr>
              <w:numPr>
                <w:ilvl w:val="0"/>
                <w:numId w:val="14"/>
              </w:numPr>
              <w:spacing w:after="0" w:line="240" w:lineRule="auto"/>
              <w:ind w:left="318" w:hanging="28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систематическое выполнение  домашней самостоятельной  работы (в % от класса), выбор уровней  для выполнения  заданий;</w:t>
            </w:r>
          </w:p>
          <w:p w:rsidR="004A7EEC" w:rsidRPr="004A7EEC" w:rsidRDefault="004A7EEC" w:rsidP="00465D5B">
            <w:pPr>
              <w:numPr>
                <w:ilvl w:val="0"/>
                <w:numId w:val="14"/>
              </w:numPr>
              <w:spacing w:after="0" w:line="240" w:lineRule="auto"/>
              <w:ind w:left="318" w:hanging="28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4A7EEC" w:rsidRPr="004A7EEC" w:rsidRDefault="004A7EEC" w:rsidP="00465D5B">
            <w:pPr>
              <w:numPr>
                <w:ilvl w:val="0"/>
                <w:numId w:val="14"/>
              </w:numPr>
              <w:spacing w:after="0" w:line="240" w:lineRule="auto"/>
              <w:ind w:left="318" w:hanging="28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увеличение количества  творческих  (научных, проектных и других) работ  учащихся по предметам  образовательной  программы  ОУ, 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4A7EEC" w:rsidRPr="004A7EEC" w:rsidRDefault="004A7EEC" w:rsidP="00465D5B">
            <w:pPr>
              <w:numPr>
                <w:ilvl w:val="0"/>
                <w:numId w:val="14"/>
              </w:numPr>
              <w:spacing w:after="0" w:line="240" w:lineRule="auto"/>
              <w:ind w:left="318" w:hanging="28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4A7EEC" w:rsidRPr="004A7EEC" w:rsidRDefault="004A7EEC" w:rsidP="0058138E">
      <w:pPr>
        <w:widowControl w:val="0"/>
        <w:autoSpaceDE w:val="0"/>
        <w:autoSpaceDN w:val="0"/>
        <w:adjustRightInd w:val="0"/>
        <w:spacing w:line="240" w:lineRule="auto"/>
        <w:ind w:left="-567" w:firstLine="567"/>
        <w:jc w:val="both"/>
        <w:rPr>
          <w:rFonts w:ascii="Times New Roman" w:hAnsi="Times New Roman" w:cs="Times New Roman"/>
          <w:sz w:val="24"/>
          <w:szCs w:val="24"/>
        </w:rPr>
      </w:pPr>
    </w:p>
    <w:p w:rsidR="004A7EEC" w:rsidRPr="004A7EEC" w:rsidRDefault="004A7EEC" w:rsidP="007A14AF">
      <w:pPr>
        <w:widowControl w:val="0"/>
        <w:autoSpaceDE w:val="0"/>
        <w:autoSpaceDN w:val="0"/>
        <w:adjustRightInd w:val="0"/>
        <w:spacing w:after="0" w:line="240" w:lineRule="auto"/>
        <w:ind w:left="-567" w:right="140"/>
        <w:jc w:val="both"/>
        <w:rPr>
          <w:rFonts w:ascii="Times New Roman" w:hAnsi="Times New Roman" w:cs="Times New Roman"/>
          <w:bCs/>
          <w:sz w:val="24"/>
          <w:szCs w:val="24"/>
        </w:rPr>
      </w:pPr>
      <w:r w:rsidRPr="004A7EEC">
        <w:rPr>
          <w:rFonts w:ascii="Times New Roman" w:hAnsi="Times New Roman" w:cs="Times New Roman"/>
          <w:bCs/>
          <w:sz w:val="24"/>
          <w:szCs w:val="24"/>
          <w:u w:val="single"/>
        </w:rPr>
        <w:t xml:space="preserve">Повышение квалификации педагогов </w:t>
      </w:r>
      <w:r w:rsidR="00B23BA3">
        <w:rPr>
          <w:rFonts w:ascii="Times New Roman" w:eastAsia="@Arial Unicode MS" w:hAnsi="Times New Roman" w:cs="Times New Roman"/>
          <w:sz w:val="24"/>
          <w:szCs w:val="24"/>
        </w:rPr>
        <w:t>МОАУ СОШ №1</w:t>
      </w:r>
      <w:r w:rsidR="0073296B">
        <w:rPr>
          <w:rFonts w:ascii="Times New Roman" w:eastAsia="@Arial Unicode MS" w:hAnsi="Times New Roman" w:cs="Times New Roman"/>
          <w:sz w:val="24"/>
          <w:szCs w:val="24"/>
        </w:rPr>
        <w:t>5</w:t>
      </w:r>
      <w:r w:rsidRPr="004A7EEC">
        <w:rPr>
          <w:rFonts w:ascii="Times New Roman" w:hAnsi="Times New Roman" w:cs="Times New Roman"/>
          <w:bCs/>
          <w:sz w:val="24"/>
          <w:szCs w:val="24"/>
        </w:rPr>
        <w:t xml:space="preserve"> осуществляется на постоянной основе  через  такие формы, как  курсовая подготовка  педагогов, участие  в  конференциях,  обучающих семинарах по отдельным направлениям ООП, дистанционное образование, участие в различных педагогических проектах, создание методических  материалов  для  педагогов.</w:t>
      </w:r>
    </w:p>
    <w:p w:rsidR="004A7EEC" w:rsidRPr="004A7EEC" w:rsidRDefault="004A7EEC" w:rsidP="007A14AF">
      <w:pPr>
        <w:widowControl w:val="0"/>
        <w:autoSpaceDE w:val="0"/>
        <w:autoSpaceDN w:val="0"/>
        <w:adjustRightInd w:val="0"/>
        <w:spacing w:after="0" w:line="240" w:lineRule="auto"/>
        <w:ind w:left="-567" w:right="140"/>
        <w:jc w:val="both"/>
        <w:rPr>
          <w:rFonts w:ascii="Times New Roman" w:hAnsi="Times New Roman" w:cs="Times New Roman"/>
          <w:sz w:val="24"/>
          <w:szCs w:val="24"/>
        </w:rPr>
      </w:pPr>
      <w:r w:rsidRPr="004A7EEC">
        <w:rPr>
          <w:rFonts w:ascii="Times New Roman" w:hAnsi="Times New Roman" w:cs="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4A7EEC" w:rsidRPr="004A7EEC" w:rsidRDefault="004A7EEC" w:rsidP="007A14AF">
      <w:pPr>
        <w:spacing w:after="0" w:line="240" w:lineRule="auto"/>
        <w:ind w:left="-567" w:right="140" w:firstLine="454"/>
        <w:jc w:val="both"/>
        <w:rPr>
          <w:rFonts w:ascii="Times New Roman" w:hAnsi="Times New Roman" w:cs="Times New Roman"/>
          <w:sz w:val="24"/>
          <w:szCs w:val="24"/>
        </w:rPr>
      </w:pPr>
      <w:r w:rsidRPr="004A7EEC">
        <w:rPr>
          <w:rFonts w:ascii="Times New Roman" w:hAnsi="Times New Roman" w:cs="Times New Roman"/>
          <w:b/>
          <w:bCs/>
          <w:sz w:val="24"/>
          <w:szCs w:val="24"/>
        </w:rPr>
        <w:t>• обеспечение</w:t>
      </w:r>
      <w:r w:rsidRPr="004A7EEC">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4A7EEC" w:rsidRPr="004A7EEC" w:rsidRDefault="004A7EEC" w:rsidP="007A14AF">
      <w:pPr>
        <w:spacing w:after="0" w:line="240" w:lineRule="auto"/>
        <w:ind w:left="-567" w:right="140" w:firstLine="454"/>
        <w:jc w:val="both"/>
        <w:rPr>
          <w:rFonts w:ascii="Times New Roman" w:hAnsi="Times New Roman" w:cs="Times New Roman"/>
          <w:sz w:val="24"/>
          <w:szCs w:val="24"/>
        </w:rPr>
      </w:pPr>
      <w:r w:rsidRPr="004A7EEC">
        <w:rPr>
          <w:rFonts w:ascii="Times New Roman" w:hAnsi="Times New Roman" w:cs="Times New Roman"/>
          <w:b/>
          <w:bCs/>
          <w:sz w:val="24"/>
          <w:szCs w:val="24"/>
        </w:rPr>
        <w:t xml:space="preserve">• принятие </w:t>
      </w:r>
      <w:r w:rsidRPr="004A7EEC">
        <w:rPr>
          <w:rFonts w:ascii="Times New Roman" w:hAnsi="Times New Roman" w:cs="Times New Roman"/>
          <w:sz w:val="24"/>
          <w:szCs w:val="24"/>
        </w:rPr>
        <w:t>идеологии ФГОС общего образования;</w:t>
      </w:r>
    </w:p>
    <w:p w:rsidR="004A7EEC" w:rsidRPr="004A7EEC" w:rsidRDefault="004A7EEC" w:rsidP="007A14AF">
      <w:pPr>
        <w:spacing w:after="0" w:line="240" w:lineRule="auto"/>
        <w:ind w:left="-567" w:right="140" w:firstLine="454"/>
        <w:jc w:val="both"/>
        <w:rPr>
          <w:rFonts w:ascii="Times New Roman" w:hAnsi="Times New Roman" w:cs="Times New Roman"/>
          <w:sz w:val="24"/>
          <w:szCs w:val="24"/>
        </w:rPr>
      </w:pPr>
      <w:r w:rsidRPr="004A7EEC">
        <w:rPr>
          <w:rFonts w:ascii="Times New Roman" w:hAnsi="Times New Roman" w:cs="Times New Roman"/>
          <w:b/>
          <w:bCs/>
          <w:sz w:val="24"/>
          <w:szCs w:val="24"/>
        </w:rPr>
        <w:t>• освоение</w:t>
      </w:r>
      <w:r w:rsidRPr="004A7EEC">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A7EEC" w:rsidRPr="004A7EEC" w:rsidRDefault="004A7EEC" w:rsidP="007A14AF">
      <w:pPr>
        <w:spacing w:after="0" w:line="240" w:lineRule="auto"/>
        <w:ind w:left="-567" w:right="140" w:firstLine="454"/>
        <w:jc w:val="both"/>
        <w:rPr>
          <w:rFonts w:ascii="Times New Roman" w:hAnsi="Times New Roman" w:cs="Times New Roman"/>
          <w:sz w:val="24"/>
          <w:szCs w:val="24"/>
        </w:rPr>
      </w:pPr>
      <w:r w:rsidRPr="004A7EEC">
        <w:rPr>
          <w:rFonts w:ascii="Times New Roman" w:hAnsi="Times New Roman" w:cs="Times New Roman"/>
          <w:b/>
          <w:bCs/>
          <w:sz w:val="24"/>
          <w:szCs w:val="24"/>
        </w:rPr>
        <w:t>• овладение</w:t>
      </w:r>
      <w:r w:rsidRPr="004A7EEC">
        <w:rPr>
          <w:rFonts w:ascii="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4A7EEC" w:rsidRPr="004A7EEC" w:rsidRDefault="004A7EEC" w:rsidP="007A14AF">
      <w:pPr>
        <w:widowControl w:val="0"/>
        <w:tabs>
          <w:tab w:val="left" w:pos="720"/>
        </w:tabs>
        <w:autoSpaceDE w:val="0"/>
        <w:autoSpaceDN w:val="0"/>
        <w:adjustRightInd w:val="0"/>
        <w:spacing w:after="0" w:line="240" w:lineRule="auto"/>
        <w:ind w:left="-567" w:right="140" w:firstLine="454"/>
        <w:jc w:val="both"/>
        <w:rPr>
          <w:rFonts w:ascii="Times New Roman" w:hAnsi="Times New Roman" w:cs="Times New Roman"/>
          <w:sz w:val="24"/>
          <w:szCs w:val="24"/>
        </w:rPr>
      </w:pPr>
      <w:r w:rsidRPr="004A7EEC">
        <w:rPr>
          <w:rFonts w:ascii="Times New Roman" w:hAnsi="Times New Roman" w:cs="Times New Roman"/>
          <w:sz w:val="24"/>
          <w:szCs w:val="24"/>
        </w:rPr>
        <w:t>Одним из условий готовности образовательного учреждения к введению ФГОС среднего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4A7EEC" w:rsidRPr="004A7EEC" w:rsidRDefault="004A7EEC" w:rsidP="007A14AF">
      <w:pPr>
        <w:widowControl w:val="0"/>
        <w:autoSpaceDE w:val="0"/>
        <w:autoSpaceDN w:val="0"/>
        <w:adjustRightInd w:val="0"/>
        <w:spacing w:after="0" w:line="240" w:lineRule="auto"/>
        <w:ind w:left="-567" w:right="140"/>
        <w:jc w:val="both"/>
        <w:rPr>
          <w:rFonts w:ascii="Times New Roman" w:hAnsi="Times New Roman" w:cs="Times New Roman"/>
          <w:b/>
          <w:sz w:val="24"/>
          <w:szCs w:val="24"/>
        </w:rPr>
      </w:pPr>
      <w:r w:rsidRPr="004A7EEC">
        <w:rPr>
          <w:rFonts w:ascii="Times New Roman" w:hAnsi="Times New Roman" w:cs="Times New Roman"/>
          <w:sz w:val="24"/>
          <w:szCs w:val="24"/>
        </w:rPr>
        <w:t>Методическая работа проводится средствами следующих мероприятий:</w:t>
      </w:r>
    </w:p>
    <w:p w:rsidR="004A7EEC" w:rsidRPr="004A7EEC" w:rsidRDefault="004A7EEC" w:rsidP="007A14AF">
      <w:pPr>
        <w:widowControl w:val="0"/>
        <w:tabs>
          <w:tab w:val="left" w:pos="720"/>
        </w:tabs>
        <w:autoSpaceDE w:val="0"/>
        <w:autoSpaceDN w:val="0"/>
        <w:adjustRightInd w:val="0"/>
        <w:spacing w:after="0" w:line="240" w:lineRule="auto"/>
        <w:ind w:left="-567" w:right="140" w:firstLine="454"/>
        <w:jc w:val="both"/>
        <w:rPr>
          <w:rFonts w:ascii="Times New Roman" w:hAnsi="Times New Roman" w:cs="Times New Roman"/>
          <w:sz w:val="24"/>
          <w:szCs w:val="24"/>
        </w:rPr>
      </w:pPr>
      <w:r w:rsidRPr="004A7EEC">
        <w:rPr>
          <w:rFonts w:ascii="Times New Roman" w:hAnsi="Times New Roman" w:cs="Times New Roman"/>
          <w:sz w:val="24"/>
          <w:szCs w:val="24"/>
        </w:rPr>
        <w:t>1. Семинары, посвящённые содержанию и ключевым особенностям ФГОС.</w:t>
      </w:r>
    </w:p>
    <w:p w:rsidR="004A7EEC" w:rsidRPr="004A7EEC" w:rsidRDefault="004A7EEC" w:rsidP="007A14AF">
      <w:pPr>
        <w:widowControl w:val="0"/>
        <w:tabs>
          <w:tab w:val="left" w:pos="720"/>
        </w:tabs>
        <w:autoSpaceDE w:val="0"/>
        <w:autoSpaceDN w:val="0"/>
        <w:adjustRightInd w:val="0"/>
        <w:spacing w:after="0" w:line="240" w:lineRule="auto"/>
        <w:ind w:left="-567" w:right="140" w:firstLine="454"/>
        <w:jc w:val="both"/>
        <w:rPr>
          <w:rFonts w:ascii="Times New Roman" w:hAnsi="Times New Roman" w:cs="Times New Roman"/>
          <w:sz w:val="24"/>
          <w:szCs w:val="24"/>
        </w:rPr>
      </w:pPr>
      <w:r w:rsidRPr="004A7EEC">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4A7EEC" w:rsidRPr="004A7EEC" w:rsidRDefault="004A7EEC" w:rsidP="007A14AF">
      <w:pPr>
        <w:widowControl w:val="0"/>
        <w:tabs>
          <w:tab w:val="left" w:pos="720"/>
        </w:tabs>
        <w:autoSpaceDE w:val="0"/>
        <w:autoSpaceDN w:val="0"/>
        <w:adjustRightInd w:val="0"/>
        <w:spacing w:after="0" w:line="240" w:lineRule="auto"/>
        <w:ind w:left="-567" w:right="140" w:firstLine="454"/>
        <w:jc w:val="both"/>
        <w:rPr>
          <w:rFonts w:ascii="Times New Roman" w:hAnsi="Times New Roman" w:cs="Times New Roman"/>
          <w:sz w:val="24"/>
          <w:szCs w:val="24"/>
        </w:rPr>
      </w:pPr>
      <w:r w:rsidRPr="004A7EEC">
        <w:rPr>
          <w:rFonts w:ascii="Times New Roman" w:hAnsi="Times New Roman" w:cs="Times New Roman"/>
          <w:sz w:val="24"/>
          <w:szCs w:val="24"/>
        </w:rPr>
        <w:t xml:space="preserve">3. Заседания </w:t>
      </w:r>
      <w:r w:rsidR="00B23BA3">
        <w:rPr>
          <w:rFonts w:ascii="Times New Roman" w:hAnsi="Times New Roman" w:cs="Times New Roman"/>
          <w:sz w:val="24"/>
          <w:szCs w:val="24"/>
        </w:rPr>
        <w:t>школьных методических объединений учителей</w:t>
      </w:r>
      <w:r w:rsidRPr="004A7EEC">
        <w:rPr>
          <w:rFonts w:ascii="Times New Roman" w:hAnsi="Times New Roman" w:cs="Times New Roman"/>
          <w:sz w:val="24"/>
          <w:szCs w:val="24"/>
        </w:rPr>
        <w:t xml:space="preserve"> по проблемам введения ФГОС.</w:t>
      </w:r>
    </w:p>
    <w:p w:rsidR="004A7EEC" w:rsidRPr="004A7EEC" w:rsidRDefault="004A7EEC" w:rsidP="007A14AF">
      <w:pPr>
        <w:widowControl w:val="0"/>
        <w:tabs>
          <w:tab w:val="left" w:pos="720"/>
        </w:tabs>
        <w:autoSpaceDE w:val="0"/>
        <w:autoSpaceDN w:val="0"/>
        <w:adjustRightInd w:val="0"/>
        <w:spacing w:after="0" w:line="240" w:lineRule="auto"/>
        <w:ind w:left="-567" w:right="140" w:firstLine="454"/>
        <w:jc w:val="both"/>
        <w:rPr>
          <w:rFonts w:ascii="Times New Roman" w:hAnsi="Times New Roman" w:cs="Times New Roman"/>
          <w:sz w:val="24"/>
          <w:szCs w:val="24"/>
        </w:rPr>
      </w:pPr>
      <w:r w:rsidRPr="004A7EEC">
        <w:rPr>
          <w:rFonts w:ascii="Times New Roman" w:hAnsi="Times New Roman" w:cs="Times New Roman"/>
          <w:sz w:val="24"/>
          <w:szCs w:val="24"/>
        </w:rPr>
        <w:t xml:space="preserve">4. Участие педагогов в разработке разделов и компонентов основной образовательной программы </w:t>
      </w:r>
      <w:r w:rsidR="005A141F">
        <w:rPr>
          <w:rFonts w:ascii="Times New Roman" w:hAnsi="Times New Roman" w:cs="Times New Roman"/>
          <w:sz w:val="24"/>
          <w:szCs w:val="24"/>
        </w:rPr>
        <w:t>МОАУ СОШ №1</w:t>
      </w:r>
      <w:r w:rsidR="0073296B">
        <w:rPr>
          <w:rFonts w:ascii="Times New Roman" w:hAnsi="Times New Roman" w:cs="Times New Roman"/>
          <w:sz w:val="24"/>
          <w:szCs w:val="24"/>
        </w:rPr>
        <w:t>5</w:t>
      </w:r>
      <w:r w:rsidRPr="004A7EEC">
        <w:rPr>
          <w:rFonts w:ascii="Times New Roman" w:hAnsi="Times New Roman" w:cs="Times New Roman"/>
          <w:sz w:val="24"/>
          <w:szCs w:val="24"/>
        </w:rPr>
        <w:t>.</w:t>
      </w:r>
    </w:p>
    <w:p w:rsidR="004A7EEC" w:rsidRPr="004A7EEC" w:rsidRDefault="00B23BA3" w:rsidP="007A14AF">
      <w:pPr>
        <w:widowControl w:val="0"/>
        <w:tabs>
          <w:tab w:val="left" w:pos="720"/>
        </w:tabs>
        <w:autoSpaceDE w:val="0"/>
        <w:autoSpaceDN w:val="0"/>
        <w:adjustRightInd w:val="0"/>
        <w:spacing w:after="0" w:line="240" w:lineRule="auto"/>
        <w:ind w:left="-567" w:right="140" w:firstLine="454"/>
        <w:jc w:val="both"/>
        <w:rPr>
          <w:rFonts w:ascii="Times New Roman" w:hAnsi="Times New Roman" w:cs="Times New Roman"/>
          <w:sz w:val="24"/>
          <w:szCs w:val="24"/>
        </w:rPr>
      </w:pPr>
      <w:r>
        <w:rPr>
          <w:rFonts w:ascii="Times New Roman" w:hAnsi="Times New Roman" w:cs="Times New Roman"/>
          <w:sz w:val="24"/>
          <w:szCs w:val="24"/>
        </w:rPr>
        <w:t>5</w:t>
      </w:r>
      <w:r w:rsidR="004A7EEC" w:rsidRPr="004A7EEC">
        <w:rPr>
          <w:rFonts w:ascii="Times New Roman" w:hAnsi="Times New Roman" w:cs="Times New Roman"/>
          <w:sz w:val="24"/>
          <w:szCs w:val="24"/>
        </w:rPr>
        <w:t>. Участие педагогов в разработке и апробации оценки эффективности работы в условиях внедрения ФГОС .</w:t>
      </w:r>
    </w:p>
    <w:p w:rsidR="007A14AF" w:rsidRDefault="00B23BA3" w:rsidP="007A14AF">
      <w:pPr>
        <w:tabs>
          <w:tab w:val="left" w:pos="720"/>
        </w:tabs>
        <w:spacing w:after="0" w:line="240" w:lineRule="auto"/>
        <w:ind w:left="-567" w:right="140" w:firstLine="454"/>
        <w:jc w:val="both"/>
        <w:rPr>
          <w:rFonts w:ascii="Times New Roman" w:hAnsi="Times New Roman" w:cs="Times New Roman"/>
          <w:sz w:val="24"/>
          <w:szCs w:val="24"/>
        </w:rPr>
      </w:pPr>
      <w:r>
        <w:rPr>
          <w:rFonts w:ascii="Times New Roman" w:hAnsi="Times New Roman" w:cs="Times New Roman"/>
          <w:sz w:val="24"/>
          <w:szCs w:val="24"/>
        </w:rPr>
        <w:t>6</w:t>
      </w:r>
      <w:r w:rsidR="004A7EEC" w:rsidRPr="004A7EEC">
        <w:rPr>
          <w:rFonts w:ascii="Times New Roman" w:hAnsi="Times New Roman" w:cs="Times New Roman"/>
          <w:sz w:val="24"/>
          <w:szCs w:val="24"/>
        </w:rPr>
        <w:t>.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w:t>
      </w:r>
      <w:r w:rsidR="007A14AF">
        <w:rPr>
          <w:rFonts w:ascii="Times New Roman" w:hAnsi="Times New Roman" w:cs="Times New Roman"/>
          <w:sz w:val="24"/>
          <w:szCs w:val="24"/>
        </w:rPr>
        <w:t>иям введения и реализации ФГОС.</w:t>
      </w:r>
    </w:p>
    <w:p w:rsidR="004A7EEC" w:rsidRDefault="004A7EEC" w:rsidP="007A14AF">
      <w:pPr>
        <w:tabs>
          <w:tab w:val="left" w:pos="720"/>
        </w:tabs>
        <w:spacing w:after="0" w:line="240" w:lineRule="auto"/>
        <w:ind w:left="-567" w:right="140" w:firstLine="454"/>
        <w:jc w:val="both"/>
        <w:rPr>
          <w:rFonts w:ascii="Times New Roman" w:hAnsi="Times New Roman" w:cs="Times New Roman"/>
          <w:sz w:val="24"/>
          <w:szCs w:val="24"/>
        </w:rPr>
      </w:pPr>
      <w:r w:rsidRPr="004A7EEC">
        <w:rPr>
          <w:rFonts w:ascii="Times New Roman" w:hAnsi="Times New Roman" w:cs="Times New Roman"/>
          <w:b/>
          <w:sz w:val="24"/>
          <w:szCs w:val="24"/>
        </w:rPr>
        <w:t>Подведение итогов и обсуждение результатов мероприятий</w:t>
      </w:r>
      <w:r w:rsidRPr="004A7EEC">
        <w:rPr>
          <w:rFonts w:ascii="Times New Roman" w:hAnsi="Times New Roman" w:cs="Times New Roman"/>
          <w:sz w:val="24"/>
          <w:szCs w:val="24"/>
        </w:rPr>
        <w:t xml:space="preserve"> могут осуществляться в разных формах: совещания при директоре, заседания педагогического и </w:t>
      </w:r>
      <w:r w:rsidR="00B23BA3">
        <w:rPr>
          <w:rFonts w:ascii="Times New Roman" w:hAnsi="Times New Roman" w:cs="Times New Roman"/>
          <w:sz w:val="24"/>
          <w:szCs w:val="24"/>
        </w:rPr>
        <w:t xml:space="preserve">методического </w:t>
      </w:r>
      <w:r w:rsidRPr="004A7EEC">
        <w:rPr>
          <w:rFonts w:ascii="Times New Roman" w:hAnsi="Times New Roman" w:cs="Times New Roman"/>
          <w:sz w:val="24"/>
          <w:szCs w:val="24"/>
        </w:rPr>
        <w:t>советов, решения педагогического совета, презентации, при</w:t>
      </w:r>
      <w:r w:rsidR="00B23BA3">
        <w:rPr>
          <w:rFonts w:ascii="Times New Roman" w:hAnsi="Times New Roman" w:cs="Times New Roman"/>
          <w:sz w:val="24"/>
          <w:szCs w:val="24"/>
        </w:rPr>
        <w:t>казы, инструкции, рекомендации.</w:t>
      </w:r>
    </w:p>
    <w:p w:rsidR="007A14AF" w:rsidRPr="004A7EEC" w:rsidRDefault="007A14AF" w:rsidP="007A14AF">
      <w:pPr>
        <w:tabs>
          <w:tab w:val="left" w:pos="720"/>
        </w:tabs>
        <w:spacing w:after="0" w:line="240" w:lineRule="auto"/>
        <w:ind w:left="-567" w:right="140" w:firstLine="454"/>
        <w:jc w:val="both"/>
        <w:rPr>
          <w:rFonts w:ascii="Times New Roman" w:hAnsi="Times New Roman" w:cs="Times New Roman"/>
          <w:sz w:val="24"/>
          <w:szCs w:val="24"/>
        </w:rPr>
      </w:pPr>
    </w:p>
    <w:p w:rsidR="007A14AF" w:rsidRDefault="007A14AF" w:rsidP="007A14AF">
      <w:pPr>
        <w:pStyle w:val="3"/>
        <w:spacing w:before="0" w:line="240" w:lineRule="auto"/>
        <w:ind w:right="140"/>
        <w:jc w:val="center"/>
        <w:rPr>
          <w:rFonts w:ascii="Times New Roman" w:hAnsi="Times New Roman" w:cs="Times New Roman"/>
          <w:color w:val="auto"/>
          <w:sz w:val="24"/>
          <w:szCs w:val="24"/>
        </w:rPr>
      </w:pPr>
      <w:bookmarkStart w:id="139" w:name="_Toc435412744"/>
      <w:bookmarkStart w:id="140" w:name="_Toc453968219"/>
      <w:r>
        <w:rPr>
          <w:rFonts w:ascii="Times New Roman" w:hAnsi="Times New Roman" w:cs="Times New Roman"/>
          <w:color w:val="auto"/>
          <w:sz w:val="24"/>
          <w:szCs w:val="24"/>
        </w:rPr>
        <w:t>III.5</w:t>
      </w:r>
      <w:r w:rsidR="004A7EEC" w:rsidRPr="004A7EEC">
        <w:rPr>
          <w:rFonts w:ascii="Times New Roman" w:hAnsi="Times New Roman" w:cs="Times New Roman"/>
          <w:color w:val="auto"/>
          <w:sz w:val="24"/>
          <w:szCs w:val="24"/>
        </w:rPr>
        <w:t xml:space="preserve">.2. Психолого-педагогические условия реализации основной </w:t>
      </w:r>
    </w:p>
    <w:p w:rsidR="007A14AF" w:rsidRDefault="004A7EEC" w:rsidP="007A14AF">
      <w:pPr>
        <w:pStyle w:val="3"/>
        <w:spacing w:before="0" w:line="240" w:lineRule="auto"/>
        <w:ind w:right="140"/>
        <w:jc w:val="center"/>
        <w:rPr>
          <w:rFonts w:ascii="Times New Roman" w:hAnsi="Times New Roman" w:cs="Times New Roman"/>
          <w:color w:val="auto"/>
          <w:sz w:val="24"/>
          <w:szCs w:val="24"/>
        </w:rPr>
      </w:pPr>
      <w:r w:rsidRPr="004A7EEC">
        <w:rPr>
          <w:rFonts w:ascii="Times New Roman" w:hAnsi="Times New Roman" w:cs="Times New Roman"/>
          <w:color w:val="auto"/>
          <w:sz w:val="24"/>
          <w:szCs w:val="24"/>
        </w:rPr>
        <w:t>образовательной</w:t>
      </w:r>
      <w:r w:rsidR="007A14AF">
        <w:rPr>
          <w:rFonts w:ascii="Times New Roman" w:hAnsi="Times New Roman" w:cs="Times New Roman"/>
          <w:color w:val="auto"/>
          <w:sz w:val="24"/>
          <w:szCs w:val="24"/>
        </w:rPr>
        <w:t xml:space="preserve"> </w:t>
      </w:r>
      <w:r w:rsidRPr="004A7EEC">
        <w:rPr>
          <w:rFonts w:ascii="Times New Roman" w:hAnsi="Times New Roman" w:cs="Times New Roman"/>
          <w:color w:val="auto"/>
          <w:sz w:val="24"/>
          <w:szCs w:val="24"/>
        </w:rPr>
        <w:t>программы</w:t>
      </w:r>
      <w:bookmarkEnd w:id="139"/>
      <w:bookmarkEnd w:id="140"/>
    </w:p>
    <w:p w:rsidR="004A7EEC" w:rsidRPr="007A14AF" w:rsidRDefault="007A14AF" w:rsidP="007A14AF">
      <w:pPr>
        <w:pStyle w:val="3"/>
        <w:spacing w:before="0" w:line="240" w:lineRule="auto"/>
        <w:ind w:left="-426" w:right="140"/>
        <w:rPr>
          <w:rFonts w:ascii="Times New Roman" w:hAnsi="Times New Roman" w:cs="Times New Roman"/>
          <w:b w:val="0"/>
          <w:color w:val="auto"/>
          <w:sz w:val="24"/>
          <w:szCs w:val="24"/>
        </w:rPr>
      </w:pPr>
      <w:r>
        <w:rPr>
          <w:rFonts w:ascii="Times New Roman" w:eastAsia="Times New Roman" w:hAnsi="Times New Roman" w:cs="Times New Roman"/>
          <w:sz w:val="24"/>
          <w:szCs w:val="24"/>
        </w:rPr>
        <w:t xml:space="preserve">  </w:t>
      </w:r>
      <w:r w:rsidR="004A7EEC" w:rsidRPr="007A14AF">
        <w:rPr>
          <w:rFonts w:ascii="Times New Roman" w:eastAsia="Times New Roman" w:hAnsi="Times New Roman" w:cs="Times New Roman"/>
          <w:b w:val="0"/>
          <w:color w:val="auto"/>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4A7EEC" w:rsidRPr="004A7EEC" w:rsidRDefault="004A7EEC" w:rsidP="007A14AF">
      <w:pPr>
        <w:widowControl w:val="0"/>
        <w:autoSpaceDE w:val="0"/>
        <w:autoSpaceDN w:val="0"/>
        <w:adjustRightInd w:val="0"/>
        <w:spacing w:after="0" w:line="240" w:lineRule="auto"/>
        <w:ind w:left="-113" w:right="140"/>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 </w:t>
      </w:r>
      <w:r w:rsidRPr="004A7EEC">
        <w:rPr>
          <w:rFonts w:ascii="Times New Roman" w:eastAsia="Times New Roman" w:hAnsi="Times New Roman" w:cs="Times New Roman"/>
          <w:sz w:val="24"/>
          <w:szCs w:val="24"/>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A7EEC" w:rsidRPr="004A7EEC" w:rsidRDefault="004A7EEC" w:rsidP="007A14AF">
      <w:pPr>
        <w:widowControl w:val="0"/>
        <w:autoSpaceDE w:val="0"/>
        <w:autoSpaceDN w:val="0"/>
        <w:adjustRightInd w:val="0"/>
        <w:spacing w:after="0" w:line="240" w:lineRule="auto"/>
        <w:ind w:left="-113" w:right="140"/>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 </w:t>
      </w:r>
      <w:r w:rsidRPr="004A7EEC">
        <w:rPr>
          <w:rFonts w:ascii="Times New Roman" w:eastAsia="Times New Roman" w:hAnsi="Times New Roman" w:cs="Times New Roman"/>
          <w:sz w:val="24"/>
          <w:szCs w:val="24"/>
        </w:rPr>
        <w:t>формирование и развитие психолого-педагогической компетентности участников образовательного процесса;</w:t>
      </w:r>
    </w:p>
    <w:p w:rsidR="004A7EEC" w:rsidRPr="004A7EEC" w:rsidRDefault="004A7EEC" w:rsidP="007A14AF">
      <w:pPr>
        <w:widowControl w:val="0"/>
        <w:autoSpaceDE w:val="0"/>
        <w:autoSpaceDN w:val="0"/>
        <w:adjustRightInd w:val="0"/>
        <w:spacing w:after="0" w:line="240" w:lineRule="auto"/>
        <w:ind w:left="-113" w:right="140"/>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 </w:t>
      </w:r>
      <w:r w:rsidRPr="004A7EEC">
        <w:rPr>
          <w:rFonts w:ascii="Times New Roman" w:eastAsia="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4A7EEC" w:rsidRPr="004A7EEC" w:rsidRDefault="00B23BA3" w:rsidP="007A14AF">
      <w:pPr>
        <w:widowControl w:val="0"/>
        <w:autoSpaceDE w:val="0"/>
        <w:autoSpaceDN w:val="0"/>
        <w:adjustRightInd w:val="0"/>
        <w:spacing w:after="0" w:line="240" w:lineRule="auto"/>
        <w:ind w:left="-567" w:right="140"/>
        <w:jc w:val="both"/>
        <w:rPr>
          <w:rFonts w:ascii="Times New Roman" w:hAnsi="Times New Roman" w:cs="Times New Roman"/>
          <w:sz w:val="24"/>
          <w:szCs w:val="24"/>
        </w:rPr>
      </w:pPr>
      <w:r>
        <w:rPr>
          <w:rFonts w:ascii="Times New Roman" w:hAnsi="Times New Roman" w:cs="Times New Roman"/>
          <w:sz w:val="24"/>
          <w:szCs w:val="24"/>
        </w:rPr>
        <w:t xml:space="preserve">   </w:t>
      </w:r>
      <w:r w:rsidR="004A7EEC" w:rsidRPr="004A7EEC">
        <w:rPr>
          <w:rFonts w:ascii="Times New Roman" w:hAnsi="Times New Roman" w:cs="Times New Roman"/>
          <w:sz w:val="24"/>
          <w:szCs w:val="24"/>
        </w:rPr>
        <w:t>Преемственность содержания и форм организации образовательного процесса по отношению к  уровню  основного общего образования с учетом специфики возрастного психофизического развития обучающихся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4A7EEC" w:rsidRPr="004A7EEC" w:rsidRDefault="00B23BA3" w:rsidP="007A14AF">
      <w:pPr>
        <w:widowControl w:val="0"/>
        <w:autoSpaceDE w:val="0"/>
        <w:autoSpaceDN w:val="0"/>
        <w:adjustRightInd w:val="0"/>
        <w:spacing w:after="0" w:line="240" w:lineRule="auto"/>
        <w:ind w:left="-567" w:right="140"/>
        <w:jc w:val="both"/>
        <w:rPr>
          <w:rFonts w:ascii="Times New Roman" w:hAnsi="Times New Roman" w:cs="Times New Roman"/>
          <w:sz w:val="24"/>
          <w:szCs w:val="24"/>
        </w:rPr>
      </w:pPr>
      <w:r>
        <w:rPr>
          <w:rFonts w:ascii="Times New Roman" w:hAnsi="Times New Roman" w:cs="Times New Roman"/>
          <w:sz w:val="24"/>
          <w:szCs w:val="24"/>
        </w:rPr>
        <w:t xml:space="preserve">  </w:t>
      </w:r>
      <w:r w:rsidR="004A7EEC" w:rsidRPr="004A7EEC">
        <w:rPr>
          <w:rFonts w:ascii="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среднего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4A7EEC" w:rsidRPr="004A7EEC" w:rsidRDefault="004A7EEC" w:rsidP="007A14AF">
      <w:pPr>
        <w:widowControl w:val="0"/>
        <w:autoSpaceDE w:val="0"/>
        <w:autoSpaceDN w:val="0"/>
        <w:adjustRightInd w:val="0"/>
        <w:spacing w:after="0" w:line="240" w:lineRule="auto"/>
        <w:ind w:left="-567" w:right="140"/>
        <w:jc w:val="both"/>
        <w:rPr>
          <w:rFonts w:ascii="Times New Roman" w:hAnsi="Times New Roman" w:cs="Times New Roman"/>
          <w:sz w:val="24"/>
          <w:szCs w:val="24"/>
        </w:rPr>
      </w:pPr>
      <w:r w:rsidRPr="004A7EEC">
        <w:rPr>
          <w:rFonts w:ascii="Times New Roman" w:hAnsi="Times New Roman" w:cs="Times New Roman"/>
          <w:sz w:val="24"/>
          <w:szCs w:val="24"/>
        </w:rPr>
        <w:t>Основными формами психолого-педагогического сопровождения выступают:</w:t>
      </w:r>
    </w:p>
    <w:p w:rsidR="004A7EEC" w:rsidRPr="004A7EEC" w:rsidRDefault="004A7EEC" w:rsidP="007A14AF">
      <w:pPr>
        <w:widowControl w:val="0"/>
        <w:tabs>
          <w:tab w:val="left" w:pos="993"/>
        </w:tabs>
        <w:autoSpaceDE w:val="0"/>
        <w:autoSpaceDN w:val="0"/>
        <w:adjustRightInd w:val="0"/>
        <w:spacing w:after="0" w:line="240" w:lineRule="auto"/>
        <w:ind w:left="153" w:right="140"/>
        <w:contextualSpacing/>
        <w:jc w:val="both"/>
        <w:rPr>
          <w:rFonts w:ascii="Times New Roman" w:eastAsia="Times New Roman" w:hAnsi="Times New Roman" w:cs="Times New Roman"/>
          <w:sz w:val="24"/>
          <w:szCs w:val="24"/>
          <w:lang/>
        </w:rPr>
      </w:pPr>
      <w:r w:rsidRPr="004A7EEC">
        <w:rPr>
          <w:rFonts w:ascii="Times New Roman" w:eastAsia="Times New Roman" w:hAnsi="Times New Roman" w:cs="Times New Roman"/>
          <w:sz w:val="24"/>
          <w:szCs w:val="24"/>
          <w:lang/>
        </w:rPr>
        <w:t xml:space="preserve">- </w:t>
      </w:r>
      <w:r w:rsidRPr="004A7EEC">
        <w:rPr>
          <w:rFonts w:ascii="Times New Roman" w:eastAsia="Times New Roman" w:hAnsi="Times New Roman" w:cs="Times New Roman"/>
          <w:sz w:val="24"/>
          <w:szCs w:val="24"/>
          <w:lang/>
        </w:rPr>
        <w:t>диагностика, направленная на определение особенностей статуса обучающегося, которая может проводиться в конце каждого учебного года;</w:t>
      </w:r>
    </w:p>
    <w:p w:rsidR="004A7EEC" w:rsidRPr="004A7EEC" w:rsidRDefault="004A7EEC" w:rsidP="007A14AF">
      <w:pPr>
        <w:widowControl w:val="0"/>
        <w:tabs>
          <w:tab w:val="left" w:pos="993"/>
        </w:tabs>
        <w:autoSpaceDE w:val="0"/>
        <w:autoSpaceDN w:val="0"/>
        <w:adjustRightInd w:val="0"/>
        <w:spacing w:after="0" w:line="240" w:lineRule="auto"/>
        <w:ind w:left="153" w:right="140"/>
        <w:contextualSpacing/>
        <w:jc w:val="both"/>
        <w:rPr>
          <w:rFonts w:ascii="Times New Roman" w:eastAsia="Times New Roman" w:hAnsi="Times New Roman" w:cs="Times New Roman"/>
          <w:sz w:val="24"/>
          <w:szCs w:val="24"/>
          <w:lang/>
        </w:rPr>
      </w:pPr>
      <w:r w:rsidRPr="004A7EEC">
        <w:rPr>
          <w:rFonts w:ascii="Times New Roman" w:eastAsia="Times New Roman" w:hAnsi="Times New Roman" w:cs="Times New Roman"/>
          <w:sz w:val="24"/>
          <w:szCs w:val="24"/>
          <w:lang/>
        </w:rPr>
        <w:t xml:space="preserve">- </w:t>
      </w:r>
      <w:r w:rsidRPr="004A7EEC">
        <w:rPr>
          <w:rFonts w:ascii="Times New Roman" w:eastAsia="Times New Roman" w:hAnsi="Times New Roman" w:cs="Times New Roman"/>
          <w:sz w:val="24"/>
          <w:szCs w:val="24"/>
          <w:lang/>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A7EEC" w:rsidRPr="004A7EEC" w:rsidRDefault="004A7EEC" w:rsidP="007A14AF">
      <w:pPr>
        <w:widowControl w:val="0"/>
        <w:tabs>
          <w:tab w:val="left" w:pos="993"/>
        </w:tabs>
        <w:autoSpaceDE w:val="0"/>
        <w:autoSpaceDN w:val="0"/>
        <w:adjustRightInd w:val="0"/>
        <w:spacing w:after="0" w:line="240" w:lineRule="auto"/>
        <w:ind w:left="153" w:right="140"/>
        <w:contextualSpacing/>
        <w:jc w:val="both"/>
        <w:rPr>
          <w:rFonts w:ascii="Times New Roman" w:eastAsia="Times New Roman" w:hAnsi="Times New Roman" w:cs="Times New Roman"/>
          <w:sz w:val="24"/>
          <w:szCs w:val="24"/>
          <w:lang/>
        </w:rPr>
      </w:pPr>
      <w:r w:rsidRPr="004A7EEC">
        <w:rPr>
          <w:rFonts w:ascii="Times New Roman" w:eastAsia="Times New Roman" w:hAnsi="Times New Roman" w:cs="Times New Roman"/>
          <w:sz w:val="24"/>
          <w:szCs w:val="24"/>
          <w:lang/>
        </w:rPr>
        <w:t xml:space="preserve">- </w:t>
      </w:r>
      <w:r w:rsidRPr="004A7EEC">
        <w:rPr>
          <w:rFonts w:ascii="Times New Roman" w:eastAsia="Times New Roman" w:hAnsi="Times New Roman" w:cs="Times New Roman"/>
          <w:sz w:val="24"/>
          <w:szCs w:val="24"/>
          <w:lang/>
        </w:rPr>
        <w:t>профилактика, экспертиза, развивающая работа, просвещение, коррекционная работа, осуществляемая в течение всего учебного времени.</w:t>
      </w:r>
    </w:p>
    <w:p w:rsidR="004A7EEC" w:rsidRPr="004A7EEC" w:rsidRDefault="004A7EEC" w:rsidP="007A14AF">
      <w:pPr>
        <w:widowControl w:val="0"/>
        <w:autoSpaceDE w:val="0"/>
        <w:autoSpaceDN w:val="0"/>
        <w:adjustRightInd w:val="0"/>
        <w:spacing w:after="0" w:line="240" w:lineRule="auto"/>
        <w:ind w:left="-567" w:right="140"/>
        <w:jc w:val="both"/>
        <w:rPr>
          <w:rFonts w:ascii="Times New Roman" w:hAnsi="Times New Roman" w:cs="Times New Roman"/>
          <w:sz w:val="24"/>
          <w:szCs w:val="24"/>
        </w:rPr>
      </w:pPr>
      <w:r w:rsidRPr="004A7EEC">
        <w:rPr>
          <w:rFonts w:ascii="Times New Roman" w:hAnsi="Times New Roman" w:cs="Times New Roman"/>
          <w:sz w:val="24"/>
          <w:szCs w:val="24"/>
        </w:rPr>
        <w:t>К основным направлениям психолого-педагогического сопровождения относятся:</w:t>
      </w:r>
    </w:p>
    <w:p w:rsidR="004A7EEC" w:rsidRPr="004A7EEC" w:rsidRDefault="004A7EEC" w:rsidP="007A14AF">
      <w:pPr>
        <w:widowControl w:val="0"/>
        <w:tabs>
          <w:tab w:val="left" w:pos="993"/>
        </w:tabs>
        <w:autoSpaceDE w:val="0"/>
        <w:autoSpaceDN w:val="0"/>
        <w:adjustRightInd w:val="0"/>
        <w:spacing w:after="0" w:line="240" w:lineRule="auto"/>
        <w:ind w:left="-567" w:right="140"/>
        <w:contextualSpacing/>
        <w:jc w:val="both"/>
        <w:rPr>
          <w:rFonts w:ascii="Times New Roman" w:eastAsia="Times New Roman" w:hAnsi="Times New Roman" w:cs="Times New Roman"/>
          <w:sz w:val="24"/>
          <w:szCs w:val="24"/>
          <w:lang/>
        </w:rPr>
      </w:pPr>
      <w:r w:rsidRPr="004A7EEC">
        <w:rPr>
          <w:rFonts w:ascii="Times New Roman" w:eastAsia="Times New Roman" w:hAnsi="Times New Roman" w:cs="Times New Roman"/>
          <w:sz w:val="24"/>
          <w:szCs w:val="24"/>
          <w:lang/>
        </w:rPr>
        <w:t xml:space="preserve">- </w:t>
      </w:r>
      <w:r w:rsidRPr="004A7EEC">
        <w:rPr>
          <w:rFonts w:ascii="Times New Roman" w:eastAsia="Times New Roman" w:hAnsi="Times New Roman" w:cs="Times New Roman"/>
          <w:sz w:val="24"/>
          <w:szCs w:val="24"/>
          <w:lang/>
        </w:rPr>
        <w:t>сохранение и укрепление психологического здоровья;</w:t>
      </w:r>
    </w:p>
    <w:p w:rsidR="004A7EEC" w:rsidRPr="004A7EEC" w:rsidRDefault="004A7EEC" w:rsidP="007A14AF">
      <w:pPr>
        <w:widowControl w:val="0"/>
        <w:tabs>
          <w:tab w:val="left" w:pos="993"/>
        </w:tabs>
        <w:autoSpaceDE w:val="0"/>
        <w:autoSpaceDN w:val="0"/>
        <w:adjustRightInd w:val="0"/>
        <w:spacing w:after="0" w:line="240" w:lineRule="auto"/>
        <w:ind w:left="-567" w:right="140"/>
        <w:contextualSpacing/>
        <w:jc w:val="both"/>
        <w:rPr>
          <w:rFonts w:ascii="Times New Roman" w:eastAsia="Times New Roman" w:hAnsi="Times New Roman" w:cs="Times New Roman"/>
          <w:sz w:val="24"/>
          <w:szCs w:val="24"/>
          <w:lang/>
        </w:rPr>
      </w:pPr>
      <w:r w:rsidRPr="004A7EEC">
        <w:rPr>
          <w:rFonts w:ascii="Times New Roman" w:eastAsia="Times New Roman" w:hAnsi="Times New Roman" w:cs="Times New Roman"/>
          <w:sz w:val="24"/>
          <w:szCs w:val="24"/>
          <w:lang/>
        </w:rPr>
        <w:t xml:space="preserve">- </w:t>
      </w:r>
      <w:r w:rsidRPr="004A7EEC">
        <w:rPr>
          <w:rFonts w:ascii="Times New Roman" w:eastAsia="Times New Roman" w:hAnsi="Times New Roman" w:cs="Times New Roman"/>
          <w:sz w:val="24"/>
          <w:szCs w:val="24"/>
          <w:lang/>
        </w:rPr>
        <w:t>мониторинг возможностей и способностей обучающихся;</w:t>
      </w:r>
    </w:p>
    <w:p w:rsidR="004A7EEC" w:rsidRPr="004A7EEC" w:rsidRDefault="004A7EEC" w:rsidP="007A14AF">
      <w:pPr>
        <w:widowControl w:val="0"/>
        <w:tabs>
          <w:tab w:val="left" w:pos="993"/>
        </w:tabs>
        <w:autoSpaceDE w:val="0"/>
        <w:autoSpaceDN w:val="0"/>
        <w:adjustRightInd w:val="0"/>
        <w:spacing w:after="0" w:line="240" w:lineRule="auto"/>
        <w:ind w:left="-567" w:right="140"/>
        <w:contextualSpacing/>
        <w:jc w:val="both"/>
        <w:rPr>
          <w:rFonts w:ascii="Times New Roman" w:eastAsia="Times New Roman" w:hAnsi="Times New Roman" w:cs="Times New Roman"/>
          <w:sz w:val="24"/>
          <w:szCs w:val="24"/>
          <w:lang/>
        </w:rPr>
      </w:pPr>
      <w:r w:rsidRPr="004A7EEC">
        <w:rPr>
          <w:rFonts w:ascii="Times New Roman" w:eastAsia="Times New Roman" w:hAnsi="Times New Roman" w:cs="Times New Roman"/>
          <w:sz w:val="24"/>
          <w:szCs w:val="24"/>
          <w:lang/>
        </w:rPr>
        <w:t xml:space="preserve">- </w:t>
      </w:r>
      <w:r w:rsidRPr="004A7EEC">
        <w:rPr>
          <w:rFonts w:ascii="Times New Roman" w:eastAsia="Times New Roman" w:hAnsi="Times New Roman" w:cs="Times New Roman"/>
          <w:sz w:val="24"/>
          <w:szCs w:val="24"/>
          <w:lang/>
        </w:rPr>
        <w:t>психолого-педагогическую поддержку участников олимпиадного движения;</w:t>
      </w:r>
    </w:p>
    <w:p w:rsidR="004A7EEC" w:rsidRPr="004A7EEC" w:rsidRDefault="004A7EEC" w:rsidP="007A14AF">
      <w:pPr>
        <w:widowControl w:val="0"/>
        <w:tabs>
          <w:tab w:val="left" w:pos="993"/>
        </w:tabs>
        <w:autoSpaceDE w:val="0"/>
        <w:autoSpaceDN w:val="0"/>
        <w:adjustRightInd w:val="0"/>
        <w:spacing w:after="0" w:line="240" w:lineRule="auto"/>
        <w:ind w:left="-567" w:right="140"/>
        <w:contextualSpacing/>
        <w:jc w:val="both"/>
        <w:rPr>
          <w:rFonts w:ascii="Times New Roman" w:eastAsia="Times New Roman" w:hAnsi="Times New Roman" w:cs="Times New Roman"/>
          <w:sz w:val="24"/>
          <w:szCs w:val="24"/>
          <w:lang/>
        </w:rPr>
      </w:pPr>
      <w:r w:rsidRPr="004A7EEC">
        <w:rPr>
          <w:rFonts w:ascii="Times New Roman" w:eastAsia="Times New Roman" w:hAnsi="Times New Roman" w:cs="Times New Roman"/>
          <w:sz w:val="24"/>
          <w:szCs w:val="24"/>
          <w:lang/>
        </w:rPr>
        <w:t xml:space="preserve">- </w:t>
      </w:r>
      <w:r w:rsidRPr="004A7EEC">
        <w:rPr>
          <w:rFonts w:ascii="Times New Roman" w:eastAsia="Times New Roman" w:hAnsi="Times New Roman" w:cs="Times New Roman"/>
          <w:sz w:val="24"/>
          <w:szCs w:val="24"/>
          <w:lang/>
        </w:rPr>
        <w:t>формирование у обучающихся понимания ценности здоровья и безопасного образа жизни;</w:t>
      </w:r>
    </w:p>
    <w:p w:rsidR="004A7EEC" w:rsidRPr="004A7EEC" w:rsidRDefault="004A7EEC" w:rsidP="007A14AF">
      <w:pPr>
        <w:widowControl w:val="0"/>
        <w:tabs>
          <w:tab w:val="left" w:pos="993"/>
        </w:tabs>
        <w:autoSpaceDE w:val="0"/>
        <w:autoSpaceDN w:val="0"/>
        <w:adjustRightInd w:val="0"/>
        <w:spacing w:after="0" w:line="240" w:lineRule="auto"/>
        <w:ind w:left="-567" w:right="140"/>
        <w:contextualSpacing/>
        <w:jc w:val="both"/>
        <w:rPr>
          <w:rFonts w:ascii="Times New Roman" w:eastAsia="Times New Roman" w:hAnsi="Times New Roman" w:cs="Times New Roman"/>
          <w:sz w:val="24"/>
          <w:szCs w:val="24"/>
          <w:lang/>
        </w:rPr>
      </w:pPr>
      <w:r w:rsidRPr="004A7EEC">
        <w:rPr>
          <w:rFonts w:ascii="Times New Roman" w:eastAsia="Times New Roman" w:hAnsi="Times New Roman" w:cs="Times New Roman"/>
          <w:sz w:val="24"/>
          <w:szCs w:val="24"/>
          <w:lang/>
        </w:rPr>
        <w:t xml:space="preserve">- </w:t>
      </w:r>
      <w:r w:rsidRPr="004A7EEC">
        <w:rPr>
          <w:rFonts w:ascii="Times New Roman" w:eastAsia="Times New Roman" w:hAnsi="Times New Roman" w:cs="Times New Roman"/>
          <w:sz w:val="24"/>
          <w:szCs w:val="24"/>
          <w:lang/>
        </w:rPr>
        <w:t>развитие экологической культуры;</w:t>
      </w:r>
    </w:p>
    <w:p w:rsidR="004A7EEC" w:rsidRPr="004A7EEC" w:rsidRDefault="004A7EEC" w:rsidP="007A14AF">
      <w:pPr>
        <w:widowControl w:val="0"/>
        <w:tabs>
          <w:tab w:val="left" w:pos="993"/>
        </w:tabs>
        <w:autoSpaceDE w:val="0"/>
        <w:autoSpaceDN w:val="0"/>
        <w:adjustRightInd w:val="0"/>
        <w:spacing w:after="0" w:line="240" w:lineRule="auto"/>
        <w:ind w:left="-567" w:right="140"/>
        <w:contextualSpacing/>
        <w:jc w:val="both"/>
        <w:rPr>
          <w:rFonts w:ascii="Times New Roman" w:eastAsia="Times New Roman" w:hAnsi="Times New Roman" w:cs="Times New Roman"/>
          <w:sz w:val="24"/>
          <w:szCs w:val="24"/>
          <w:lang/>
        </w:rPr>
      </w:pPr>
      <w:r w:rsidRPr="004A7EEC">
        <w:rPr>
          <w:rFonts w:ascii="Times New Roman" w:eastAsia="Times New Roman" w:hAnsi="Times New Roman" w:cs="Times New Roman"/>
          <w:sz w:val="24"/>
          <w:szCs w:val="24"/>
          <w:lang/>
        </w:rPr>
        <w:t xml:space="preserve">- </w:t>
      </w:r>
      <w:r w:rsidRPr="004A7EEC">
        <w:rPr>
          <w:rFonts w:ascii="Times New Roman" w:eastAsia="Times New Roman" w:hAnsi="Times New Roman" w:cs="Times New Roman"/>
          <w:sz w:val="24"/>
          <w:szCs w:val="24"/>
          <w:lang/>
        </w:rPr>
        <w:t>выявление и поддержку детей с особыми образовательными потребностями и особыми возможностями здоровья;</w:t>
      </w:r>
    </w:p>
    <w:p w:rsidR="004A7EEC" w:rsidRPr="004A7EEC" w:rsidRDefault="004A7EEC" w:rsidP="007A14AF">
      <w:pPr>
        <w:widowControl w:val="0"/>
        <w:tabs>
          <w:tab w:val="left" w:pos="993"/>
        </w:tabs>
        <w:autoSpaceDE w:val="0"/>
        <w:autoSpaceDN w:val="0"/>
        <w:adjustRightInd w:val="0"/>
        <w:spacing w:after="0" w:line="240" w:lineRule="auto"/>
        <w:ind w:left="-567" w:right="140"/>
        <w:contextualSpacing/>
        <w:jc w:val="both"/>
        <w:rPr>
          <w:rFonts w:ascii="Times New Roman" w:eastAsia="Times New Roman" w:hAnsi="Times New Roman" w:cs="Times New Roman"/>
          <w:sz w:val="24"/>
          <w:szCs w:val="24"/>
          <w:lang/>
        </w:rPr>
      </w:pPr>
      <w:r w:rsidRPr="004A7EEC">
        <w:rPr>
          <w:rFonts w:ascii="Times New Roman" w:eastAsia="Times New Roman" w:hAnsi="Times New Roman" w:cs="Times New Roman"/>
          <w:sz w:val="24"/>
          <w:szCs w:val="24"/>
          <w:lang/>
        </w:rPr>
        <w:t xml:space="preserve">- </w:t>
      </w:r>
      <w:r w:rsidRPr="004A7EEC">
        <w:rPr>
          <w:rFonts w:ascii="Times New Roman" w:eastAsia="Times New Roman" w:hAnsi="Times New Roman" w:cs="Times New Roman"/>
          <w:sz w:val="24"/>
          <w:szCs w:val="24"/>
          <w:lang/>
        </w:rPr>
        <w:t>формирование коммуникативных навыков в разновозрастной среде и среде сверстников;</w:t>
      </w:r>
    </w:p>
    <w:p w:rsidR="004A7EEC" w:rsidRPr="004A7EEC" w:rsidRDefault="004A7EEC" w:rsidP="007A14AF">
      <w:pPr>
        <w:widowControl w:val="0"/>
        <w:tabs>
          <w:tab w:val="left" w:pos="993"/>
        </w:tabs>
        <w:autoSpaceDE w:val="0"/>
        <w:autoSpaceDN w:val="0"/>
        <w:adjustRightInd w:val="0"/>
        <w:spacing w:after="0" w:line="240" w:lineRule="auto"/>
        <w:ind w:left="-567" w:right="140"/>
        <w:contextualSpacing/>
        <w:jc w:val="both"/>
        <w:rPr>
          <w:rFonts w:ascii="Times New Roman" w:eastAsia="Times New Roman" w:hAnsi="Times New Roman" w:cs="Times New Roman"/>
          <w:sz w:val="24"/>
          <w:szCs w:val="24"/>
          <w:lang/>
        </w:rPr>
      </w:pPr>
      <w:r w:rsidRPr="004A7EEC">
        <w:rPr>
          <w:rFonts w:ascii="Times New Roman" w:eastAsia="Times New Roman" w:hAnsi="Times New Roman" w:cs="Times New Roman"/>
          <w:sz w:val="24"/>
          <w:szCs w:val="24"/>
          <w:lang/>
        </w:rPr>
        <w:t xml:space="preserve">- </w:t>
      </w:r>
      <w:r w:rsidRPr="004A7EEC">
        <w:rPr>
          <w:rFonts w:ascii="Times New Roman" w:eastAsia="Times New Roman" w:hAnsi="Times New Roman" w:cs="Times New Roman"/>
          <w:sz w:val="24"/>
          <w:szCs w:val="24"/>
          <w:lang/>
        </w:rPr>
        <w:t>поддержку детских объединений и ученического самоуправления;</w:t>
      </w:r>
    </w:p>
    <w:p w:rsidR="004A7EEC" w:rsidRPr="004A7EEC" w:rsidRDefault="004A7EEC" w:rsidP="007A14AF">
      <w:pPr>
        <w:widowControl w:val="0"/>
        <w:tabs>
          <w:tab w:val="left" w:pos="993"/>
        </w:tabs>
        <w:autoSpaceDE w:val="0"/>
        <w:autoSpaceDN w:val="0"/>
        <w:adjustRightInd w:val="0"/>
        <w:spacing w:after="0" w:line="240" w:lineRule="auto"/>
        <w:ind w:left="-567" w:right="140"/>
        <w:contextualSpacing/>
        <w:jc w:val="both"/>
        <w:rPr>
          <w:rFonts w:ascii="Times New Roman" w:eastAsia="Times New Roman" w:hAnsi="Times New Roman" w:cs="Times New Roman"/>
          <w:sz w:val="24"/>
          <w:szCs w:val="24"/>
          <w:lang/>
        </w:rPr>
      </w:pPr>
      <w:r w:rsidRPr="004A7EEC">
        <w:rPr>
          <w:rFonts w:ascii="Times New Roman" w:eastAsia="Times New Roman" w:hAnsi="Times New Roman" w:cs="Times New Roman"/>
          <w:sz w:val="24"/>
          <w:szCs w:val="24"/>
          <w:lang/>
        </w:rPr>
        <w:t xml:space="preserve">- </w:t>
      </w:r>
      <w:r w:rsidRPr="004A7EEC">
        <w:rPr>
          <w:rFonts w:ascii="Times New Roman" w:eastAsia="Times New Roman" w:hAnsi="Times New Roman" w:cs="Times New Roman"/>
          <w:sz w:val="24"/>
          <w:szCs w:val="24"/>
          <w:lang/>
        </w:rPr>
        <w:t xml:space="preserve">выявление и поддержку </w:t>
      </w:r>
      <w:r w:rsidRPr="004A7EEC">
        <w:rPr>
          <w:rFonts w:ascii="Times New Roman" w:eastAsia="@Arial Unicode MS" w:hAnsi="Times New Roman" w:cs="Times New Roman"/>
          <w:sz w:val="24"/>
          <w:szCs w:val="24"/>
          <w:lang/>
        </w:rPr>
        <w:t>детей, проявивших выдающиеся способности</w:t>
      </w:r>
      <w:r w:rsidRPr="004A7EEC">
        <w:rPr>
          <w:rFonts w:ascii="Times New Roman" w:eastAsia="Times New Roman" w:hAnsi="Times New Roman" w:cs="Times New Roman"/>
          <w:sz w:val="24"/>
          <w:szCs w:val="24"/>
          <w:lang/>
        </w:rPr>
        <w:t>.</w:t>
      </w:r>
    </w:p>
    <w:p w:rsidR="004A7EEC" w:rsidRPr="004A7EEC" w:rsidRDefault="004A7EEC" w:rsidP="007A14AF">
      <w:pPr>
        <w:widowControl w:val="0"/>
        <w:autoSpaceDE w:val="0"/>
        <w:autoSpaceDN w:val="0"/>
        <w:adjustRightInd w:val="0"/>
        <w:spacing w:after="0" w:line="240" w:lineRule="auto"/>
        <w:ind w:left="-567" w:right="140"/>
        <w:jc w:val="both"/>
        <w:rPr>
          <w:rFonts w:ascii="Times New Roman" w:hAnsi="Times New Roman" w:cs="Times New Roman"/>
          <w:sz w:val="24"/>
          <w:szCs w:val="24"/>
        </w:rPr>
      </w:pPr>
      <w:r w:rsidRPr="004A7EEC">
        <w:rPr>
          <w:rFonts w:ascii="Times New Roman" w:hAnsi="Times New Roman" w:cs="Times New Roman"/>
          <w:sz w:val="24"/>
          <w:szCs w:val="24"/>
        </w:rPr>
        <w:t xml:space="preserve">Для оценки профессиональной деятельности педагога в </w:t>
      </w:r>
      <w:r w:rsidR="00B23BA3">
        <w:rPr>
          <w:rFonts w:ascii="Times New Roman" w:hAnsi="Times New Roman" w:cs="Times New Roman"/>
          <w:sz w:val="24"/>
          <w:szCs w:val="24"/>
        </w:rPr>
        <w:t>школе</w:t>
      </w:r>
      <w:r w:rsidRPr="004A7EEC">
        <w:rPr>
          <w:rFonts w:ascii="Times New Roman" w:hAnsi="Times New Roman" w:cs="Times New Roman"/>
          <w:sz w:val="24"/>
          <w:szCs w:val="24"/>
        </w:rPr>
        <w:t xml:space="preserve"> используется методика оценки психолого-педагогической компетентности участников образовательного процесса.</w:t>
      </w:r>
    </w:p>
    <w:p w:rsidR="004A7EEC" w:rsidRPr="004A7EEC" w:rsidRDefault="004A7EEC" w:rsidP="0058138E">
      <w:pPr>
        <w:widowControl w:val="0"/>
        <w:autoSpaceDE w:val="0"/>
        <w:autoSpaceDN w:val="0"/>
        <w:adjustRightInd w:val="0"/>
        <w:spacing w:line="240" w:lineRule="auto"/>
        <w:ind w:left="-567"/>
        <w:jc w:val="both"/>
        <w:rPr>
          <w:rFonts w:ascii="Times New Roman" w:hAnsi="Times New Roman" w:cs="Times New Roman"/>
          <w:sz w:val="24"/>
          <w:szCs w:val="24"/>
        </w:rPr>
      </w:pPr>
    </w:p>
    <w:p w:rsidR="004A7EEC" w:rsidRPr="004A7EEC" w:rsidRDefault="007A14AF" w:rsidP="0058138E">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III.5</w:t>
      </w:r>
      <w:r w:rsidR="004A7EEC" w:rsidRPr="004A7EEC">
        <w:rPr>
          <w:rFonts w:ascii="Times New Roman" w:hAnsi="Times New Roman" w:cs="Times New Roman"/>
          <w:color w:val="auto"/>
          <w:sz w:val="24"/>
          <w:szCs w:val="24"/>
        </w:rPr>
        <w:t>.3. Финансовое обеспечение реализации образовательной программы среднего общего образования</w:t>
      </w:r>
    </w:p>
    <w:p w:rsidR="004A7EEC" w:rsidRPr="004A7EEC" w:rsidRDefault="00B23BA3" w:rsidP="0058138E">
      <w:pPr>
        <w:widowControl w:val="0"/>
        <w:autoSpaceDE w:val="0"/>
        <w:autoSpaceDN w:val="0"/>
        <w:adjustRightInd w:val="0"/>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4A7EEC" w:rsidRPr="004A7EEC">
        <w:rPr>
          <w:rFonts w:ascii="Times New Roman" w:hAnsi="Times New Roman" w:cs="Times New Roman"/>
          <w:sz w:val="24"/>
          <w:szCs w:val="24"/>
        </w:rPr>
        <w:t xml:space="preserve">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w:t>
      </w:r>
      <w:r w:rsidRPr="004A7EEC">
        <w:rPr>
          <w:rFonts w:ascii="Times New Roman" w:hAnsi="Times New Roman" w:cs="Times New Roman"/>
          <w:sz w:val="24"/>
          <w:szCs w:val="24"/>
        </w:rPr>
        <w:t>муниципальном задании</w:t>
      </w:r>
      <w:r w:rsidR="004A7EEC" w:rsidRPr="004A7EEC">
        <w:rPr>
          <w:rFonts w:ascii="Times New Roman" w:hAnsi="Times New Roman" w:cs="Times New Roman"/>
          <w:sz w:val="24"/>
          <w:szCs w:val="24"/>
        </w:rPr>
        <w:t xml:space="preserve"> </w:t>
      </w:r>
      <w:r>
        <w:rPr>
          <w:rFonts w:ascii="Times New Roman" w:hAnsi="Times New Roman" w:cs="Times New Roman"/>
          <w:sz w:val="24"/>
          <w:szCs w:val="24"/>
        </w:rPr>
        <w:t>МОАУ СОШ №1</w:t>
      </w:r>
      <w:r w:rsidR="0073296B">
        <w:rPr>
          <w:rFonts w:ascii="Times New Roman" w:hAnsi="Times New Roman" w:cs="Times New Roman"/>
          <w:sz w:val="24"/>
          <w:szCs w:val="24"/>
        </w:rPr>
        <w:t>5</w:t>
      </w:r>
      <w:r w:rsidR="004A7EEC" w:rsidRPr="004A7EEC">
        <w:rPr>
          <w:rFonts w:ascii="Times New Roman" w:hAnsi="Times New Roman" w:cs="Times New Roman"/>
          <w:sz w:val="24"/>
          <w:szCs w:val="24"/>
        </w:rPr>
        <w:t xml:space="preserve">. </w:t>
      </w:r>
    </w:p>
    <w:p w:rsidR="004A7EEC" w:rsidRPr="004A7EEC" w:rsidRDefault="004A7EEC" w:rsidP="0058138E">
      <w:pPr>
        <w:widowControl w:val="0"/>
        <w:autoSpaceDE w:val="0"/>
        <w:autoSpaceDN w:val="0"/>
        <w:adjustRightInd w:val="0"/>
        <w:spacing w:line="240" w:lineRule="auto"/>
        <w:ind w:left="-567"/>
        <w:jc w:val="both"/>
        <w:rPr>
          <w:rFonts w:ascii="Times New Roman" w:hAnsi="Times New Roman" w:cs="Times New Roman"/>
          <w:sz w:val="24"/>
          <w:szCs w:val="24"/>
        </w:rPr>
      </w:pPr>
      <w:r w:rsidRPr="004A7EEC">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A7EEC" w:rsidRPr="004A7EEC" w:rsidRDefault="004A7EEC" w:rsidP="0058138E">
      <w:pPr>
        <w:spacing w:line="240" w:lineRule="auto"/>
        <w:ind w:left="-567"/>
        <w:jc w:val="both"/>
        <w:rPr>
          <w:rFonts w:ascii="Times New Roman" w:hAnsi="Times New Roman" w:cs="Times New Roman"/>
          <w:sz w:val="24"/>
          <w:szCs w:val="24"/>
        </w:rPr>
      </w:pPr>
      <w:r w:rsidRPr="004A7EEC">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бесплатного среднего общего образования в </w:t>
      </w:r>
      <w:r w:rsidR="00B23BA3">
        <w:rPr>
          <w:rFonts w:ascii="Times New Roman" w:hAnsi="Times New Roman" w:cs="Times New Roman"/>
          <w:sz w:val="24"/>
          <w:szCs w:val="24"/>
        </w:rPr>
        <w:t>МОАУ СОШ №1</w:t>
      </w:r>
      <w:r w:rsidR="0073296B">
        <w:rPr>
          <w:rFonts w:ascii="Times New Roman" w:hAnsi="Times New Roman" w:cs="Times New Roman"/>
          <w:sz w:val="24"/>
          <w:szCs w:val="24"/>
        </w:rPr>
        <w:t>5</w:t>
      </w:r>
      <w:r w:rsidR="00B23BA3">
        <w:rPr>
          <w:rFonts w:ascii="Times New Roman" w:hAnsi="Times New Roman" w:cs="Times New Roman"/>
          <w:sz w:val="24"/>
          <w:szCs w:val="24"/>
        </w:rPr>
        <w:t xml:space="preserve"> </w:t>
      </w:r>
      <w:r w:rsidRPr="004A7EEC">
        <w:rPr>
          <w:rFonts w:ascii="Times New Roman" w:hAnsi="Times New Roman" w:cs="Times New Roman"/>
          <w:sz w:val="24"/>
          <w:szCs w:val="24"/>
        </w:rPr>
        <w:t xml:space="preserve">осуществляется в соответствии с нормативами, определяемыми органами государственной власти Амурской области. </w:t>
      </w:r>
    </w:p>
    <w:p w:rsidR="004A7EEC" w:rsidRPr="004A7EEC" w:rsidRDefault="004A7EEC" w:rsidP="0058138E">
      <w:pPr>
        <w:widowControl w:val="0"/>
        <w:autoSpaceDE w:val="0"/>
        <w:autoSpaceDN w:val="0"/>
        <w:adjustRightInd w:val="0"/>
        <w:spacing w:line="240" w:lineRule="auto"/>
        <w:ind w:left="-567"/>
        <w:jc w:val="both"/>
        <w:rPr>
          <w:rFonts w:ascii="Times New Roman" w:hAnsi="Times New Roman" w:cs="Times New Roman"/>
          <w:sz w:val="24"/>
          <w:szCs w:val="24"/>
        </w:rPr>
      </w:pPr>
      <w:r w:rsidRPr="004A7EEC">
        <w:rPr>
          <w:rFonts w:ascii="Times New Roman" w:hAnsi="Times New Roman" w:cs="Times New Roman"/>
          <w:sz w:val="24"/>
          <w:szCs w:val="24"/>
        </w:rP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4A7EEC" w:rsidRPr="004A7EEC" w:rsidRDefault="004A7EEC" w:rsidP="00465D5B">
      <w:pPr>
        <w:widowControl w:val="0"/>
        <w:numPr>
          <w:ilvl w:val="0"/>
          <w:numId w:val="17"/>
        </w:numPr>
        <w:tabs>
          <w:tab w:val="left" w:pos="993"/>
        </w:tabs>
        <w:autoSpaceDE w:val="0"/>
        <w:autoSpaceDN w:val="0"/>
        <w:adjustRightInd w:val="0"/>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расходы на оплату труда работников, реализующих образовательную программу среднего общего образования;</w:t>
      </w:r>
    </w:p>
    <w:p w:rsidR="004A7EEC" w:rsidRPr="004A7EEC" w:rsidRDefault="004A7EEC" w:rsidP="00465D5B">
      <w:pPr>
        <w:widowControl w:val="0"/>
        <w:numPr>
          <w:ilvl w:val="0"/>
          <w:numId w:val="17"/>
        </w:numPr>
        <w:tabs>
          <w:tab w:val="left" w:pos="993"/>
        </w:tabs>
        <w:autoSpaceDE w:val="0"/>
        <w:autoSpaceDN w:val="0"/>
        <w:adjustRightInd w:val="0"/>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расходы на приобретение учебников и учебных пособий, средств обучения;</w:t>
      </w:r>
    </w:p>
    <w:p w:rsidR="004A7EEC" w:rsidRPr="004A7EEC" w:rsidRDefault="004A7EEC" w:rsidP="00465D5B">
      <w:pPr>
        <w:widowControl w:val="0"/>
        <w:numPr>
          <w:ilvl w:val="0"/>
          <w:numId w:val="17"/>
        </w:numPr>
        <w:tabs>
          <w:tab w:val="left" w:pos="993"/>
        </w:tabs>
        <w:autoSpaceDE w:val="0"/>
        <w:autoSpaceDN w:val="0"/>
        <w:adjustRightInd w:val="0"/>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местного бюджета).</w:t>
      </w:r>
    </w:p>
    <w:p w:rsidR="004A7EEC" w:rsidRPr="004A7EEC" w:rsidRDefault="004A7EEC" w:rsidP="0058138E">
      <w:pPr>
        <w:widowControl w:val="0"/>
        <w:autoSpaceDE w:val="0"/>
        <w:autoSpaceDN w:val="0"/>
        <w:adjustRightInd w:val="0"/>
        <w:spacing w:line="240" w:lineRule="auto"/>
        <w:ind w:left="-567"/>
        <w:jc w:val="both"/>
        <w:rPr>
          <w:rFonts w:ascii="Times New Roman" w:hAnsi="Times New Roman" w:cs="Times New Roman"/>
          <w:sz w:val="24"/>
          <w:szCs w:val="24"/>
        </w:rPr>
      </w:pPr>
      <w:r w:rsidRPr="004A7EEC">
        <w:rPr>
          <w:rFonts w:ascii="Times New Roman" w:hAnsi="Times New Roman" w:cs="Times New Roman"/>
          <w:sz w:val="24"/>
          <w:szCs w:val="24"/>
        </w:rPr>
        <w:t>Нормативные затраты на оказание муниципальной услуги определяются по каждому виду и направленности образовательной программы,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w:t>
      </w:r>
    </w:p>
    <w:p w:rsidR="004A7EEC" w:rsidRPr="004A7EEC" w:rsidRDefault="00B23BA3" w:rsidP="0058138E">
      <w:pPr>
        <w:widowControl w:val="0"/>
        <w:autoSpaceDE w:val="0"/>
        <w:autoSpaceDN w:val="0"/>
        <w:adjustRightInd w:val="0"/>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МОАУ СОШ №1</w:t>
      </w:r>
      <w:r w:rsidR="0073296B">
        <w:rPr>
          <w:rFonts w:ascii="Times New Roman" w:hAnsi="Times New Roman" w:cs="Times New Roman"/>
          <w:sz w:val="24"/>
          <w:szCs w:val="24"/>
        </w:rPr>
        <w:t>5</w:t>
      </w:r>
      <w:r w:rsidR="004A7EEC" w:rsidRPr="004A7EEC">
        <w:rPr>
          <w:rFonts w:ascii="Times New Roman" w:hAnsi="Times New Roman" w:cs="Times New Roman"/>
          <w:sz w:val="24"/>
          <w:szCs w:val="24"/>
        </w:rPr>
        <w:t xml:space="preserve">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4A7EEC" w:rsidRPr="004A7EEC" w:rsidRDefault="004A7EEC" w:rsidP="0058138E">
      <w:pPr>
        <w:widowControl w:val="0"/>
        <w:autoSpaceDE w:val="0"/>
        <w:autoSpaceDN w:val="0"/>
        <w:adjustRightInd w:val="0"/>
        <w:spacing w:line="240" w:lineRule="auto"/>
        <w:ind w:left="-567"/>
        <w:jc w:val="both"/>
        <w:rPr>
          <w:rFonts w:ascii="Times New Roman" w:hAnsi="Times New Roman" w:cs="Times New Roman"/>
          <w:sz w:val="24"/>
          <w:szCs w:val="24"/>
        </w:rPr>
      </w:pPr>
      <w:r w:rsidRPr="004A7EEC">
        <w:rPr>
          <w:rFonts w:ascii="Times New Roman" w:hAnsi="Times New Roman" w:cs="Times New Roman"/>
          <w:sz w:val="24"/>
          <w:szCs w:val="24"/>
        </w:rPr>
        <w:t xml:space="preserve">Формирование фонда оплаты труда </w:t>
      </w:r>
      <w:r w:rsidR="00B23BA3">
        <w:rPr>
          <w:rFonts w:ascii="Times New Roman" w:hAnsi="Times New Roman" w:cs="Times New Roman"/>
          <w:sz w:val="24"/>
          <w:szCs w:val="24"/>
        </w:rPr>
        <w:t>МОАУ СОШ №1</w:t>
      </w:r>
      <w:r w:rsidR="0073296B">
        <w:rPr>
          <w:rFonts w:ascii="Times New Roman" w:hAnsi="Times New Roman" w:cs="Times New Roman"/>
          <w:sz w:val="24"/>
          <w:szCs w:val="24"/>
        </w:rPr>
        <w:t>5</w:t>
      </w:r>
      <w:r w:rsidRPr="004A7EEC">
        <w:rPr>
          <w:rFonts w:ascii="Times New Roman" w:hAnsi="Times New Roman" w:cs="Times New Roman"/>
          <w:sz w:val="24"/>
          <w:szCs w:val="24"/>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sidR="00B23BA3">
        <w:rPr>
          <w:rFonts w:ascii="Times New Roman" w:hAnsi="Times New Roman" w:cs="Times New Roman"/>
          <w:sz w:val="24"/>
          <w:szCs w:val="24"/>
        </w:rPr>
        <w:t>МОАУ СОШ №1</w:t>
      </w:r>
      <w:r w:rsidR="0073296B">
        <w:rPr>
          <w:rFonts w:ascii="Times New Roman" w:hAnsi="Times New Roman" w:cs="Times New Roman"/>
          <w:sz w:val="24"/>
          <w:szCs w:val="24"/>
        </w:rPr>
        <w:t>5</w:t>
      </w:r>
      <w:r w:rsidRPr="004A7EEC">
        <w:rPr>
          <w:rFonts w:ascii="Times New Roman" w:hAnsi="Times New Roman" w:cs="Times New Roman"/>
          <w:sz w:val="24"/>
          <w:szCs w:val="24"/>
        </w:rPr>
        <w:t xml:space="preserve">, устанавливающим положение об оплате труда работников </w:t>
      </w:r>
      <w:r w:rsidR="00B23BA3">
        <w:rPr>
          <w:rFonts w:ascii="Times New Roman" w:hAnsi="Times New Roman" w:cs="Times New Roman"/>
          <w:sz w:val="24"/>
          <w:szCs w:val="24"/>
        </w:rPr>
        <w:t>МОАУ СОШ №1</w:t>
      </w:r>
      <w:r w:rsidR="0073296B">
        <w:rPr>
          <w:rFonts w:ascii="Times New Roman" w:hAnsi="Times New Roman" w:cs="Times New Roman"/>
          <w:sz w:val="24"/>
          <w:szCs w:val="24"/>
        </w:rPr>
        <w:t>5</w:t>
      </w:r>
      <w:r w:rsidRPr="004A7EEC">
        <w:rPr>
          <w:rFonts w:ascii="Times New Roman" w:hAnsi="Times New Roman" w:cs="Times New Roman"/>
          <w:sz w:val="24"/>
          <w:szCs w:val="24"/>
        </w:rPr>
        <w:t>.</w:t>
      </w:r>
    </w:p>
    <w:p w:rsidR="004A7EEC" w:rsidRPr="004A7EEC" w:rsidRDefault="00B23BA3" w:rsidP="0058138E">
      <w:pPr>
        <w:widowControl w:val="0"/>
        <w:autoSpaceDE w:val="0"/>
        <w:autoSpaceDN w:val="0"/>
        <w:adjustRightInd w:val="0"/>
        <w:spacing w:line="240" w:lineRule="auto"/>
        <w:ind w:left="-567"/>
        <w:jc w:val="both"/>
        <w:rPr>
          <w:rFonts w:ascii="Times New Roman" w:hAnsi="Times New Roman" w:cs="Times New Roman"/>
          <w:sz w:val="24"/>
          <w:szCs w:val="24"/>
          <w:lang w:val="en-US"/>
        </w:rPr>
      </w:pPr>
      <w:r>
        <w:rPr>
          <w:rFonts w:ascii="Times New Roman" w:hAnsi="Times New Roman" w:cs="Times New Roman"/>
          <w:sz w:val="24"/>
          <w:szCs w:val="24"/>
        </w:rPr>
        <w:t>МОАУ СОШ №1</w:t>
      </w:r>
      <w:r w:rsidR="0073296B">
        <w:rPr>
          <w:rFonts w:ascii="Times New Roman" w:hAnsi="Times New Roman" w:cs="Times New Roman"/>
          <w:sz w:val="24"/>
          <w:szCs w:val="24"/>
        </w:rPr>
        <w:t>5</w:t>
      </w:r>
      <w:r w:rsidR="004A7EEC" w:rsidRPr="004A7EEC">
        <w:rPr>
          <w:rFonts w:ascii="Times New Roman" w:hAnsi="Times New Roman" w:cs="Times New Roman"/>
          <w:sz w:val="24"/>
          <w:szCs w:val="24"/>
        </w:rPr>
        <w:t xml:space="preserve"> </w:t>
      </w:r>
      <w:r w:rsidR="004A7EEC" w:rsidRPr="004A7EEC">
        <w:rPr>
          <w:rFonts w:ascii="Times New Roman" w:hAnsi="Times New Roman" w:cs="Times New Roman"/>
          <w:sz w:val="24"/>
          <w:szCs w:val="24"/>
          <w:lang w:val="en-US"/>
        </w:rPr>
        <w:t>самостоятельно определяет:</w:t>
      </w:r>
    </w:p>
    <w:p w:rsidR="004A7EEC" w:rsidRPr="004A7EEC" w:rsidRDefault="004A7EEC" w:rsidP="00A2782C">
      <w:pPr>
        <w:widowControl w:val="0"/>
        <w:numPr>
          <w:ilvl w:val="0"/>
          <w:numId w:val="1"/>
        </w:numPr>
        <w:tabs>
          <w:tab w:val="left" w:pos="1134"/>
        </w:tabs>
        <w:autoSpaceDE w:val="0"/>
        <w:autoSpaceDN w:val="0"/>
        <w:adjustRightInd w:val="0"/>
        <w:spacing w:after="0" w:line="240" w:lineRule="auto"/>
        <w:ind w:left="-567"/>
        <w:jc w:val="both"/>
        <w:rPr>
          <w:rFonts w:ascii="Times New Roman" w:hAnsi="Times New Roman" w:cs="Times New Roman"/>
          <w:sz w:val="24"/>
          <w:szCs w:val="24"/>
        </w:rPr>
      </w:pPr>
      <w:r w:rsidRPr="004A7EEC">
        <w:rPr>
          <w:rFonts w:ascii="Times New Roman" w:hAnsi="Times New Roman" w:cs="Times New Roman"/>
          <w:sz w:val="24"/>
          <w:szCs w:val="24"/>
        </w:rPr>
        <w:t>соотношение базовой и стимулирующей части фонда оплаты труда;</w:t>
      </w:r>
    </w:p>
    <w:p w:rsidR="004A7EEC" w:rsidRPr="004A7EEC" w:rsidRDefault="004A7EEC" w:rsidP="00A2782C">
      <w:pPr>
        <w:widowControl w:val="0"/>
        <w:numPr>
          <w:ilvl w:val="0"/>
          <w:numId w:val="1"/>
        </w:numPr>
        <w:tabs>
          <w:tab w:val="left" w:pos="1134"/>
        </w:tabs>
        <w:autoSpaceDE w:val="0"/>
        <w:autoSpaceDN w:val="0"/>
        <w:adjustRightInd w:val="0"/>
        <w:spacing w:after="0" w:line="240" w:lineRule="auto"/>
        <w:ind w:left="-567"/>
        <w:jc w:val="both"/>
        <w:rPr>
          <w:rFonts w:ascii="Times New Roman" w:hAnsi="Times New Roman" w:cs="Times New Roman"/>
          <w:sz w:val="24"/>
          <w:szCs w:val="24"/>
        </w:rPr>
      </w:pPr>
      <w:r w:rsidRPr="004A7EEC">
        <w:rPr>
          <w:rFonts w:ascii="Times New Roman" w:hAnsi="Times New Roman"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4A7EEC" w:rsidRPr="004A7EEC" w:rsidRDefault="004A7EEC" w:rsidP="00A2782C">
      <w:pPr>
        <w:widowControl w:val="0"/>
        <w:numPr>
          <w:ilvl w:val="0"/>
          <w:numId w:val="1"/>
        </w:numPr>
        <w:tabs>
          <w:tab w:val="left" w:pos="1134"/>
        </w:tabs>
        <w:autoSpaceDE w:val="0"/>
        <w:autoSpaceDN w:val="0"/>
        <w:adjustRightInd w:val="0"/>
        <w:spacing w:after="0" w:line="240" w:lineRule="auto"/>
        <w:ind w:left="-567"/>
        <w:jc w:val="both"/>
        <w:rPr>
          <w:rFonts w:ascii="Times New Roman" w:hAnsi="Times New Roman" w:cs="Times New Roman"/>
          <w:sz w:val="24"/>
          <w:szCs w:val="24"/>
        </w:rPr>
      </w:pPr>
      <w:r w:rsidRPr="004A7EEC">
        <w:rPr>
          <w:rFonts w:ascii="Times New Roman" w:hAnsi="Times New Roman" w:cs="Times New Roman"/>
          <w:sz w:val="24"/>
          <w:szCs w:val="24"/>
        </w:rPr>
        <w:t>соотношение общей и специальной частей внутри базовой части фонда оплаты труда;</w:t>
      </w:r>
    </w:p>
    <w:p w:rsidR="004A7EEC" w:rsidRPr="004A7EEC" w:rsidRDefault="004A7EEC" w:rsidP="00A2782C">
      <w:pPr>
        <w:widowControl w:val="0"/>
        <w:numPr>
          <w:ilvl w:val="0"/>
          <w:numId w:val="1"/>
        </w:numPr>
        <w:tabs>
          <w:tab w:val="left" w:pos="1134"/>
        </w:tabs>
        <w:autoSpaceDE w:val="0"/>
        <w:autoSpaceDN w:val="0"/>
        <w:adjustRightInd w:val="0"/>
        <w:spacing w:after="0" w:line="240" w:lineRule="auto"/>
        <w:ind w:left="-567"/>
        <w:jc w:val="both"/>
        <w:rPr>
          <w:rFonts w:ascii="Times New Roman" w:hAnsi="Times New Roman" w:cs="Times New Roman"/>
          <w:sz w:val="24"/>
          <w:szCs w:val="24"/>
        </w:rPr>
      </w:pPr>
      <w:r w:rsidRPr="004A7EEC">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A7EEC" w:rsidRPr="004A7EEC" w:rsidRDefault="00B23BA3" w:rsidP="0058138E">
      <w:pPr>
        <w:widowControl w:val="0"/>
        <w:autoSpaceDE w:val="0"/>
        <w:autoSpaceDN w:val="0"/>
        <w:adjustRightInd w:val="0"/>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4A7EEC" w:rsidRPr="004A7EEC">
        <w:rPr>
          <w:rFonts w:ascii="Times New Roman" w:hAnsi="Times New Roman" w:cs="Times New Roman"/>
          <w:sz w:val="24"/>
          <w:szCs w:val="24"/>
        </w:rPr>
        <w:t xml:space="preserve">В распределении стимулирующей части фонда оплаты труда учитывается мнение коллегиальных органов управления </w:t>
      </w:r>
      <w:r>
        <w:rPr>
          <w:rFonts w:ascii="Times New Roman" w:hAnsi="Times New Roman" w:cs="Times New Roman"/>
          <w:sz w:val="24"/>
          <w:szCs w:val="24"/>
        </w:rPr>
        <w:t>МОАУ СОШ №1</w:t>
      </w:r>
      <w:r w:rsidR="0073296B">
        <w:rPr>
          <w:rFonts w:ascii="Times New Roman" w:hAnsi="Times New Roman" w:cs="Times New Roman"/>
          <w:sz w:val="24"/>
          <w:szCs w:val="24"/>
        </w:rPr>
        <w:t>5</w:t>
      </w:r>
      <w:r w:rsidR="004A7EEC" w:rsidRPr="004A7EEC">
        <w:rPr>
          <w:rFonts w:ascii="Times New Roman" w:hAnsi="Times New Roman" w:cs="Times New Roman"/>
          <w:sz w:val="24"/>
          <w:szCs w:val="24"/>
        </w:rPr>
        <w:t xml:space="preserve"> (Управляющего совета </w:t>
      </w:r>
      <w:r>
        <w:rPr>
          <w:rFonts w:ascii="Times New Roman" w:hAnsi="Times New Roman" w:cs="Times New Roman"/>
          <w:sz w:val="24"/>
          <w:szCs w:val="24"/>
        </w:rPr>
        <w:t>школы</w:t>
      </w:r>
      <w:r w:rsidR="004A7EEC" w:rsidRPr="004A7EEC">
        <w:rPr>
          <w:rFonts w:ascii="Times New Roman" w:hAnsi="Times New Roman" w:cs="Times New Roman"/>
          <w:sz w:val="24"/>
          <w:szCs w:val="24"/>
        </w:rPr>
        <w:t>), выборного органа первичной профсоюзной организации.</w:t>
      </w:r>
    </w:p>
    <w:p w:rsidR="004A7EEC" w:rsidRPr="004A7EEC" w:rsidRDefault="00B23BA3" w:rsidP="0058138E">
      <w:pPr>
        <w:widowControl w:val="0"/>
        <w:autoSpaceDE w:val="0"/>
        <w:autoSpaceDN w:val="0"/>
        <w:adjustRightInd w:val="0"/>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4A7EEC" w:rsidRPr="004A7EEC">
        <w:rPr>
          <w:rFonts w:ascii="Times New Roman" w:hAnsi="Times New Roman" w:cs="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среднего общего образования образовательная организация:</w:t>
      </w:r>
    </w:p>
    <w:p w:rsidR="004A7EEC" w:rsidRPr="004A7EEC" w:rsidRDefault="004A7EEC" w:rsidP="0058138E">
      <w:pPr>
        <w:widowControl w:val="0"/>
        <w:autoSpaceDE w:val="0"/>
        <w:autoSpaceDN w:val="0"/>
        <w:adjustRightInd w:val="0"/>
        <w:spacing w:line="240" w:lineRule="auto"/>
        <w:ind w:left="-567"/>
        <w:jc w:val="both"/>
        <w:rPr>
          <w:rFonts w:ascii="Times New Roman" w:hAnsi="Times New Roman" w:cs="Times New Roman"/>
          <w:sz w:val="24"/>
          <w:szCs w:val="24"/>
        </w:rPr>
      </w:pPr>
      <w:r w:rsidRPr="004A7EEC">
        <w:rPr>
          <w:rFonts w:ascii="Times New Roman" w:hAnsi="Times New Roman" w:cs="Times New Roman"/>
          <w:sz w:val="24"/>
          <w:szCs w:val="24"/>
        </w:rPr>
        <w:t>1) проводит экономический расчет стоимости обеспечения требований ФГОС;</w:t>
      </w:r>
    </w:p>
    <w:p w:rsidR="004A7EEC" w:rsidRPr="004A7EEC" w:rsidRDefault="004A7EEC" w:rsidP="0058138E">
      <w:pPr>
        <w:widowControl w:val="0"/>
        <w:autoSpaceDE w:val="0"/>
        <w:autoSpaceDN w:val="0"/>
        <w:adjustRightInd w:val="0"/>
        <w:spacing w:line="240" w:lineRule="auto"/>
        <w:ind w:left="-567"/>
        <w:jc w:val="both"/>
        <w:rPr>
          <w:rFonts w:ascii="Times New Roman" w:hAnsi="Times New Roman" w:cs="Times New Roman"/>
          <w:sz w:val="24"/>
          <w:szCs w:val="24"/>
        </w:rPr>
      </w:pPr>
      <w:r w:rsidRPr="004A7EEC">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среднего общего образования;</w:t>
      </w:r>
    </w:p>
    <w:p w:rsidR="004A7EEC" w:rsidRPr="004A7EEC" w:rsidRDefault="004A7EEC" w:rsidP="0058138E">
      <w:pPr>
        <w:widowControl w:val="0"/>
        <w:autoSpaceDE w:val="0"/>
        <w:autoSpaceDN w:val="0"/>
        <w:adjustRightInd w:val="0"/>
        <w:spacing w:line="240" w:lineRule="auto"/>
        <w:ind w:left="-567"/>
        <w:jc w:val="both"/>
        <w:rPr>
          <w:rFonts w:ascii="Times New Roman" w:hAnsi="Times New Roman" w:cs="Times New Roman"/>
          <w:sz w:val="24"/>
          <w:szCs w:val="24"/>
        </w:rPr>
      </w:pPr>
      <w:r w:rsidRPr="004A7EEC">
        <w:rPr>
          <w:rFonts w:ascii="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среднего общего образования;</w:t>
      </w:r>
    </w:p>
    <w:p w:rsidR="004A7EEC" w:rsidRPr="004A7EEC" w:rsidRDefault="004A7EEC" w:rsidP="0058138E">
      <w:pPr>
        <w:widowControl w:val="0"/>
        <w:autoSpaceDE w:val="0"/>
        <w:autoSpaceDN w:val="0"/>
        <w:adjustRightInd w:val="0"/>
        <w:spacing w:line="240" w:lineRule="auto"/>
        <w:ind w:left="-567"/>
        <w:jc w:val="both"/>
        <w:rPr>
          <w:rFonts w:ascii="Times New Roman" w:hAnsi="Times New Roman" w:cs="Times New Roman"/>
          <w:sz w:val="24"/>
          <w:szCs w:val="24"/>
        </w:rPr>
      </w:pPr>
      <w:r w:rsidRPr="004A7EEC">
        <w:rPr>
          <w:rFonts w:ascii="Times New Roman" w:hAnsi="Times New Roman" w:cs="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rsidR="004A7EEC" w:rsidRPr="004A7EEC" w:rsidRDefault="00B23BA3" w:rsidP="0058138E">
      <w:pPr>
        <w:shd w:val="clear" w:color="auto" w:fill="FFFFFF"/>
        <w:tabs>
          <w:tab w:val="left" w:pos="1238"/>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4A7EEC" w:rsidRPr="004A7EEC">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A7EEC" w:rsidRPr="004A7EEC" w:rsidRDefault="00F10B27" w:rsidP="0058138E">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III.5</w:t>
      </w:r>
      <w:r w:rsidR="004A7EEC" w:rsidRPr="004A7EEC">
        <w:rPr>
          <w:rFonts w:ascii="Times New Roman" w:hAnsi="Times New Roman" w:cs="Times New Roman"/>
          <w:color w:val="auto"/>
          <w:sz w:val="24"/>
          <w:szCs w:val="24"/>
        </w:rPr>
        <w:t>.4. Материально-технические условия реализации основной образовательной программы</w:t>
      </w:r>
    </w:p>
    <w:p w:rsidR="00F10B27" w:rsidRPr="00F10B27" w:rsidRDefault="00B23BA3" w:rsidP="00F10B27">
      <w:pPr>
        <w:spacing w:after="0" w:line="240" w:lineRule="auto"/>
        <w:ind w:firstLine="426"/>
        <w:rPr>
          <w:rFonts w:ascii="Times New Roman" w:eastAsia="Arial" w:hAnsi="Times New Roman" w:cs="Times New Roman"/>
          <w:sz w:val="24"/>
          <w:szCs w:val="24"/>
        </w:rPr>
      </w:pPr>
      <w:r>
        <w:rPr>
          <w:rFonts w:ascii="Times New Roman" w:hAnsi="Times New Roman" w:cs="Times New Roman"/>
          <w:sz w:val="24"/>
          <w:szCs w:val="24"/>
        </w:rPr>
        <w:t xml:space="preserve">  </w:t>
      </w:r>
      <w:r w:rsidRPr="00F10B27">
        <w:rPr>
          <w:rFonts w:ascii="Times New Roman" w:hAnsi="Times New Roman" w:cs="Times New Roman"/>
          <w:sz w:val="24"/>
          <w:szCs w:val="24"/>
        </w:rPr>
        <w:t xml:space="preserve"> </w:t>
      </w:r>
      <w:r w:rsidR="00F10B27" w:rsidRPr="00F10B27">
        <w:rPr>
          <w:rFonts w:ascii="Times New Roman" w:hAnsi="Times New Roman" w:cs="Times New Roman"/>
          <w:sz w:val="24"/>
          <w:szCs w:val="24"/>
        </w:rPr>
        <w:t>Материально-технические условия реализации основной образовательной</w:t>
      </w:r>
      <w:r w:rsidR="00F10B27">
        <w:rPr>
          <w:rFonts w:ascii="Times New Roman" w:hAnsi="Times New Roman" w:cs="Times New Roman"/>
          <w:sz w:val="24"/>
          <w:szCs w:val="24"/>
        </w:rPr>
        <w:t xml:space="preserve"> программы среднего общего образования</w:t>
      </w:r>
      <w:r w:rsidR="00F10B27" w:rsidRPr="00F10B27">
        <w:rPr>
          <w:rFonts w:ascii="Times New Roman" w:hAnsi="Times New Roman" w:cs="Times New Roman"/>
          <w:sz w:val="24"/>
          <w:szCs w:val="24"/>
        </w:rPr>
        <w:t xml:space="preserve">  сформированы с учетом:</w:t>
      </w:r>
    </w:p>
    <w:p w:rsidR="00F10B27" w:rsidRPr="006A7A51" w:rsidRDefault="00F10B27" w:rsidP="00F10B27">
      <w:pPr>
        <w:pStyle w:val="a"/>
        <w:spacing w:line="240" w:lineRule="auto"/>
        <w:ind w:firstLine="426"/>
        <w:rPr>
          <w:sz w:val="24"/>
          <w:szCs w:val="24"/>
        </w:rPr>
      </w:pPr>
      <w:r w:rsidRPr="006A7A51">
        <w:rPr>
          <w:sz w:val="24"/>
          <w:szCs w:val="24"/>
        </w:rPr>
        <w:t>требований ФГОС СОО;</w:t>
      </w:r>
    </w:p>
    <w:p w:rsidR="00F10B27" w:rsidRPr="006A7A51" w:rsidRDefault="00F10B27" w:rsidP="00F10B27">
      <w:pPr>
        <w:pStyle w:val="a"/>
        <w:spacing w:line="240" w:lineRule="auto"/>
        <w:ind w:firstLine="426"/>
        <w:rPr>
          <w:sz w:val="24"/>
          <w:szCs w:val="24"/>
        </w:rPr>
      </w:pPr>
      <w:r w:rsidRPr="006A7A51">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F10B27" w:rsidRPr="00CE4EA7" w:rsidRDefault="00F10B27" w:rsidP="00F10B27">
      <w:pPr>
        <w:pStyle w:val="a"/>
        <w:spacing w:line="240" w:lineRule="auto"/>
        <w:rPr>
          <w:sz w:val="24"/>
          <w:szCs w:val="24"/>
        </w:rPr>
      </w:pPr>
      <w:r w:rsidRPr="00CE4EA7">
        <w:rPr>
          <w:sz w:val="24"/>
          <w:szCs w:val="24"/>
        </w:rPr>
        <w:t>Санитарных правил СП 2.4.3648-20 «Санитарно-эпидемиологических требований к организации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w:t>
      </w:r>
    </w:p>
    <w:p w:rsidR="00F10B27" w:rsidRPr="00F10B27" w:rsidRDefault="00F10B27" w:rsidP="00F10B27">
      <w:pPr>
        <w:pStyle w:val="a"/>
        <w:spacing w:line="240" w:lineRule="auto"/>
        <w:ind w:firstLine="426"/>
        <w:rPr>
          <w:sz w:val="24"/>
          <w:szCs w:val="24"/>
        </w:rPr>
      </w:pPr>
      <w:r w:rsidRPr="006A7A51">
        <w:rPr>
          <w:sz w:val="24"/>
          <w:szCs w:val="24"/>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4A7EEC" w:rsidRPr="004A7EEC" w:rsidRDefault="00F10B27" w:rsidP="00F1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7EEC" w:rsidRPr="004A7EEC">
        <w:rPr>
          <w:rFonts w:ascii="Times New Roman" w:hAnsi="Times New Roman" w:cs="Times New Roman"/>
          <w:sz w:val="24"/>
          <w:szCs w:val="24"/>
        </w:rPr>
        <w:t>Материально-технические условия реализации основной образовательной программы:</w:t>
      </w:r>
    </w:p>
    <w:p w:rsidR="004A7EEC" w:rsidRPr="004A7EEC" w:rsidRDefault="004A7EEC" w:rsidP="00F10B27">
      <w:pPr>
        <w:pStyle w:val="a"/>
        <w:spacing w:line="240" w:lineRule="auto"/>
        <w:rPr>
          <w:sz w:val="24"/>
          <w:szCs w:val="24"/>
        </w:rPr>
      </w:pPr>
      <w:r w:rsidRPr="004A7EEC">
        <w:rPr>
          <w:sz w:val="24"/>
          <w:szCs w:val="24"/>
        </w:rP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w:t>
      </w:r>
      <w:r w:rsidR="0056709A">
        <w:rPr>
          <w:sz w:val="24"/>
          <w:szCs w:val="24"/>
        </w:rPr>
        <w:t>МОАУ СОШ №1</w:t>
      </w:r>
      <w:r w:rsidR="0073296B">
        <w:rPr>
          <w:sz w:val="24"/>
          <w:szCs w:val="24"/>
        </w:rPr>
        <w:t>5</w:t>
      </w:r>
      <w:r w:rsidRPr="004A7EEC">
        <w:rPr>
          <w:sz w:val="24"/>
          <w:szCs w:val="24"/>
        </w:rPr>
        <w:t xml:space="preserve">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4A7EEC" w:rsidRPr="004A7EEC" w:rsidRDefault="004A7EEC" w:rsidP="0058138E">
      <w:pPr>
        <w:pStyle w:val="a"/>
        <w:spacing w:line="240" w:lineRule="auto"/>
        <w:rPr>
          <w:sz w:val="24"/>
          <w:szCs w:val="24"/>
        </w:rPr>
      </w:pPr>
      <w:r w:rsidRPr="004A7EEC">
        <w:rPr>
          <w:sz w:val="24"/>
          <w:szCs w:val="24"/>
        </w:rPr>
        <w:t>учитывают:</w:t>
      </w:r>
    </w:p>
    <w:p w:rsidR="004A7EEC" w:rsidRPr="004A7EEC" w:rsidRDefault="004A7EEC" w:rsidP="0058138E">
      <w:pPr>
        <w:pStyle w:val="a0"/>
        <w:spacing w:line="240" w:lineRule="auto"/>
        <w:ind w:left="0" w:firstLine="709"/>
        <w:rPr>
          <w:sz w:val="24"/>
          <w:szCs w:val="24"/>
        </w:rPr>
      </w:pPr>
      <w:r w:rsidRPr="004A7EEC">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4A7EEC" w:rsidRPr="004A7EEC" w:rsidRDefault="004A7EEC" w:rsidP="0058138E">
      <w:pPr>
        <w:pStyle w:val="a0"/>
        <w:spacing w:line="240" w:lineRule="auto"/>
        <w:ind w:left="0" w:firstLine="709"/>
        <w:rPr>
          <w:sz w:val="24"/>
          <w:szCs w:val="24"/>
        </w:rPr>
      </w:pPr>
      <w:r w:rsidRPr="004A7EEC">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4A7EEC" w:rsidRPr="004A7EEC" w:rsidRDefault="004A7EEC" w:rsidP="0058138E">
      <w:pPr>
        <w:pStyle w:val="a0"/>
        <w:spacing w:line="240" w:lineRule="auto"/>
        <w:ind w:left="0" w:firstLine="709"/>
        <w:rPr>
          <w:sz w:val="24"/>
          <w:szCs w:val="24"/>
        </w:rPr>
      </w:pPr>
      <w:r w:rsidRPr="004A7EEC">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4A7EEC" w:rsidRPr="004A7EEC" w:rsidRDefault="004A7EEC" w:rsidP="0058138E">
      <w:pPr>
        <w:pStyle w:val="a"/>
        <w:spacing w:line="240" w:lineRule="auto"/>
        <w:rPr>
          <w:sz w:val="24"/>
          <w:szCs w:val="24"/>
        </w:rPr>
      </w:pPr>
      <w:r w:rsidRPr="004A7EEC">
        <w:rPr>
          <w:sz w:val="24"/>
          <w:szCs w:val="24"/>
        </w:rPr>
        <w:t>обеспечивают:</w:t>
      </w:r>
    </w:p>
    <w:p w:rsidR="004A7EEC" w:rsidRPr="004A7EEC" w:rsidRDefault="004A7EEC" w:rsidP="0058138E">
      <w:pPr>
        <w:pStyle w:val="a0"/>
        <w:spacing w:line="240" w:lineRule="auto"/>
        <w:ind w:left="0" w:firstLine="709"/>
        <w:rPr>
          <w:sz w:val="24"/>
          <w:szCs w:val="24"/>
        </w:rPr>
      </w:pPr>
      <w:r w:rsidRPr="004A7EEC">
        <w:rPr>
          <w:sz w:val="24"/>
          <w:szCs w:val="24"/>
        </w:rPr>
        <w:t>подготовку обучающихся к саморазвитию и непрерывному образованию;</w:t>
      </w:r>
    </w:p>
    <w:p w:rsidR="004A7EEC" w:rsidRPr="004A7EEC" w:rsidRDefault="004A7EEC" w:rsidP="0058138E">
      <w:pPr>
        <w:pStyle w:val="a0"/>
        <w:spacing w:line="240" w:lineRule="auto"/>
        <w:ind w:left="0" w:firstLine="709"/>
        <w:rPr>
          <w:sz w:val="24"/>
          <w:szCs w:val="24"/>
        </w:rPr>
      </w:pPr>
      <w:r w:rsidRPr="004A7EEC">
        <w:rPr>
          <w:sz w:val="24"/>
          <w:szCs w:val="24"/>
        </w:rPr>
        <w:t>формирование и развитие мотивации к познанию, творчеству и инновационной деятельности;</w:t>
      </w:r>
    </w:p>
    <w:p w:rsidR="004A7EEC" w:rsidRPr="004A7EEC" w:rsidRDefault="004A7EEC" w:rsidP="0058138E">
      <w:pPr>
        <w:pStyle w:val="a0"/>
        <w:spacing w:line="240" w:lineRule="auto"/>
        <w:ind w:left="0" w:firstLine="709"/>
        <w:rPr>
          <w:sz w:val="24"/>
          <w:szCs w:val="24"/>
        </w:rPr>
      </w:pPr>
      <w:r w:rsidRPr="004A7EEC">
        <w:rPr>
          <w:sz w:val="24"/>
          <w:szCs w:val="24"/>
        </w:rPr>
        <w:t>формирование основы научных методов познания окружающего мира;</w:t>
      </w:r>
    </w:p>
    <w:p w:rsidR="004A7EEC" w:rsidRPr="004A7EEC" w:rsidRDefault="004A7EEC" w:rsidP="0058138E">
      <w:pPr>
        <w:pStyle w:val="a0"/>
        <w:spacing w:line="240" w:lineRule="auto"/>
        <w:ind w:left="0" w:firstLine="709"/>
        <w:rPr>
          <w:sz w:val="24"/>
          <w:szCs w:val="24"/>
        </w:rPr>
      </w:pPr>
      <w:r w:rsidRPr="004A7EEC">
        <w:rPr>
          <w:sz w:val="24"/>
          <w:szCs w:val="24"/>
        </w:rPr>
        <w:t>условия для активной учебно-познавательной деятельности;</w:t>
      </w:r>
    </w:p>
    <w:p w:rsidR="004A7EEC" w:rsidRPr="004A7EEC" w:rsidRDefault="004A7EEC" w:rsidP="0058138E">
      <w:pPr>
        <w:pStyle w:val="a0"/>
        <w:spacing w:line="240" w:lineRule="auto"/>
        <w:ind w:left="0" w:firstLine="709"/>
        <w:rPr>
          <w:sz w:val="24"/>
          <w:szCs w:val="24"/>
        </w:rPr>
      </w:pPr>
      <w:r w:rsidRPr="004A7EEC">
        <w:rPr>
          <w:sz w:val="24"/>
          <w:szCs w:val="24"/>
        </w:rPr>
        <w:t>воспитание патриотизма и установок толерантности, умения жить с непохожими людьми;</w:t>
      </w:r>
    </w:p>
    <w:p w:rsidR="004A7EEC" w:rsidRPr="004A7EEC" w:rsidRDefault="004A7EEC" w:rsidP="0058138E">
      <w:pPr>
        <w:pStyle w:val="a0"/>
        <w:spacing w:line="240" w:lineRule="auto"/>
        <w:ind w:left="0" w:firstLine="709"/>
        <w:rPr>
          <w:sz w:val="24"/>
          <w:szCs w:val="24"/>
        </w:rPr>
      </w:pPr>
      <w:r w:rsidRPr="004A7EEC">
        <w:rPr>
          <w:sz w:val="24"/>
          <w:szCs w:val="24"/>
        </w:rPr>
        <w:t>развитие креативности, критического мышления;</w:t>
      </w:r>
    </w:p>
    <w:p w:rsidR="004A7EEC" w:rsidRPr="004A7EEC" w:rsidRDefault="004A7EEC" w:rsidP="0058138E">
      <w:pPr>
        <w:pStyle w:val="a0"/>
        <w:spacing w:line="240" w:lineRule="auto"/>
        <w:ind w:left="0" w:firstLine="709"/>
        <w:rPr>
          <w:sz w:val="24"/>
          <w:szCs w:val="24"/>
        </w:rPr>
      </w:pPr>
      <w:r w:rsidRPr="004A7EEC">
        <w:rPr>
          <w:sz w:val="24"/>
          <w:szCs w:val="24"/>
        </w:rPr>
        <w:t>поддержку социальной активности и осознанного выбора профессии;</w:t>
      </w:r>
    </w:p>
    <w:p w:rsidR="004A7EEC" w:rsidRPr="004A7EEC" w:rsidRDefault="004A7EEC" w:rsidP="0058138E">
      <w:pPr>
        <w:pStyle w:val="a0"/>
        <w:spacing w:line="240" w:lineRule="auto"/>
        <w:ind w:left="0" w:firstLine="709"/>
        <w:rPr>
          <w:sz w:val="24"/>
          <w:szCs w:val="24"/>
        </w:rPr>
      </w:pPr>
      <w:r w:rsidRPr="004A7EEC">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4A7EEC" w:rsidRPr="0056709A" w:rsidRDefault="004A7EEC" w:rsidP="0058138E">
      <w:pPr>
        <w:pStyle w:val="a0"/>
        <w:spacing w:line="240" w:lineRule="auto"/>
        <w:ind w:left="0" w:firstLine="709"/>
        <w:rPr>
          <w:sz w:val="24"/>
          <w:szCs w:val="24"/>
        </w:rPr>
      </w:pPr>
      <w:r w:rsidRPr="004A7EEC">
        <w:rPr>
          <w:sz w:val="24"/>
          <w:szCs w:val="24"/>
        </w:rPr>
        <w:t xml:space="preserve">эргономичность, мультифункциональность и трансформируемость помещений </w:t>
      </w:r>
      <w:r w:rsidR="0056709A">
        <w:rPr>
          <w:sz w:val="24"/>
          <w:szCs w:val="24"/>
        </w:rPr>
        <w:t>МОАУ СОШ №1</w:t>
      </w:r>
      <w:r w:rsidR="0073296B">
        <w:rPr>
          <w:sz w:val="24"/>
          <w:szCs w:val="24"/>
        </w:rPr>
        <w:t>5</w:t>
      </w:r>
      <w:r w:rsidR="0056709A">
        <w:rPr>
          <w:sz w:val="24"/>
          <w:szCs w:val="24"/>
        </w:rPr>
        <w:t>.</w:t>
      </w:r>
    </w:p>
    <w:p w:rsidR="00F10B27" w:rsidRPr="00F10B27" w:rsidRDefault="00F10B27" w:rsidP="0058138E">
      <w:pPr>
        <w:spacing w:line="240" w:lineRule="auto"/>
        <w:ind w:left="-567" w:firstLine="454"/>
        <w:jc w:val="both"/>
        <w:rPr>
          <w:rFonts w:ascii="Times New Roman" w:eastAsia="Times New Roman" w:hAnsi="Times New Roman" w:cs="Times New Roman"/>
          <w:sz w:val="10"/>
          <w:szCs w:val="24"/>
        </w:rPr>
      </w:pPr>
    </w:p>
    <w:p w:rsidR="004A7EEC" w:rsidRPr="004A7EEC" w:rsidRDefault="004A7EEC" w:rsidP="00F10B27">
      <w:pPr>
        <w:spacing w:after="0" w:line="240" w:lineRule="auto"/>
        <w:ind w:left="-567" w:firstLine="45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xml:space="preserve">В соответствии с требованиями ФГОС в </w:t>
      </w:r>
      <w:r w:rsidR="0056709A">
        <w:rPr>
          <w:rFonts w:ascii="Times New Roman" w:hAnsi="Times New Roman" w:cs="Times New Roman"/>
          <w:sz w:val="24"/>
          <w:szCs w:val="24"/>
        </w:rPr>
        <w:t>МОАУ СОШ №1</w:t>
      </w:r>
      <w:r w:rsidR="0073296B">
        <w:rPr>
          <w:rFonts w:ascii="Times New Roman" w:hAnsi="Times New Roman" w:cs="Times New Roman"/>
          <w:sz w:val="24"/>
          <w:szCs w:val="24"/>
        </w:rPr>
        <w:t>5</w:t>
      </w:r>
      <w:r w:rsidRPr="004A7EEC">
        <w:rPr>
          <w:rFonts w:ascii="Times New Roman" w:eastAsia="Times New Roman" w:hAnsi="Times New Roman" w:cs="Times New Roman"/>
          <w:sz w:val="24"/>
          <w:szCs w:val="24"/>
        </w:rPr>
        <w:t xml:space="preserve"> оборудованы:</w:t>
      </w:r>
    </w:p>
    <w:p w:rsidR="004A7EEC" w:rsidRPr="004A7EEC" w:rsidRDefault="004A7EEC" w:rsidP="00F10B2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4A7EEC">
        <w:rPr>
          <w:rFonts w:ascii="Times New Roman" w:eastAsia="Times New Roman" w:hAnsi="Times New Roman" w:cs="Times New Roman"/>
          <w:bCs/>
          <w:iCs/>
          <w:sz w:val="24"/>
          <w:szCs w:val="24"/>
        </w:rPr>
        <w:t>• </w:t>
      </w:r>
      <w:r w:rsidRPr="004A7EEC">
        <w:rPr>
          <w:rFonts w:ascii="Times New Roman" w:eastAsia="Times New Roman" w:hAnsi="Times New Roman" w:cs="Times New Roman"/>
          <w:sz w:val="24"/>
          <w:szCs w:val="24"/>
        </w:rPr>
        <w:t>учебные кабинеты с автоматизированными рабочими местами обучающихся и педагогических работников;</w:t>
      </w:r>
    </w:p>
    <w:p w:rsidR="004A7EEC" w:rsidRPr="004A7EEC" w:rsidRDefault="004A7EEC" w:rsidP="00F10B2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4A7EEC">
        <w:rPr>
          <w:rFonts w:ascii="Times New Roman" w:eastAsia="Times New Roman" w:hAnsi="Times New Roman" w:cs="Times New Roman"/>
          <w:bCs/>
          <w:iCs/>
          <w:sz w:val="24"/>
          <w:szCs w:val="24"/>
        </w:rPr>
        <w:t>• </w:t>
      </w:r>
      <w:r w:rsidRPr="004A7EEC">
        <w:rPr>
          <w:rFonts w:ascii="Times New Roman" w:eastAsia="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p w:rsidR="004A7EEC" w:rsidRPr="004A7EEC" w:rsidRDefault="004A7EEC" w:rsidP="00F10B2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4A7EEC">
        <w:rPr>
          <w:rFonts w:ascii="Times New Roman" w:eastAsia="Times New Roman" w:hAnsi="Times New Roman" w:cs="Times New Roman"/>
          <w:bCs/>
          <w:iCs/>
          <w:sz w:val="24"/>
          <w:szCs w:val="24"/>
        </w:rPr>
        <w:t>• </w:t>
      </w:r>
      <w:r w:rsidR="0056709A">
        <w:rPr>
          <w:rFonts w:ascii="Times New Roman" w:eastAsia="Times New Roman" w:hAnsi="Times New Roman" w:cs="Times New Roman"/>
          <w:sz w:val="24"/>
          <w:szCs w:val="24"/>
        </w:rPr>
        <w:t>спортивный зал и</w:t>
      </w:r>
      <w:r w:rsidRPr="004A7EEC">
        <w:rPr>
          <w:rFonts w:ascii="Times New Roman" w:eastAsia="Times New Roman" w:hAnsi="Times New Roman" w:cs="Times New Roman"/>
          <w:sz w:val="24"/>
          <w:szCs w:val="24"/>
        </w:rPr>
        <w:t xml:space="preserve"> спортивная площадка, оснащённые игровым, спортивным оборудованием и инвентарём;</w:t>
      </w:r>
    </w:p>
    <w:p w:rsidR="004A7EEC" w:rsidRPr="004A7EEC" w:rsidRDefault="004A7EEC" w:rsidP="00F10B2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4A7EEC">
        <w:rPr>
          <w:rFonts w:ascii="Times New Roman" w:eastAsia="Times New Roman" w:hAnsi="Times New Roman" w:cs="Times New Roman"/>
          <w:bCs/>
          <w:iCs/>
          <w:sz w:val="24"/>
          <w:szCs w:val="24"/>
        </w:rPr>
        <w:t>• </w:t>
      </w:r>
      <w:r w:rsidRPr="004A7EEC">
        <w:rPr>
          <w:rFonts w:ascii="Times New Roman" w:eastAsia="Times New Roman" w:hAnsi="Times New Roman" w:cs="Times New Roman"/>
          <w:sz w:val="24"/>
          <w:szCs w:val="24"/>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4A7EEC" w:rsidRPr="004A7EEC" w:rsidRDefault="004A7EEC" w:rsidP="00F10B2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4A7EEC">
        <w:rPr>
          <w:rFonts w:ascii="Times New Roman" w:eastAsia="Times New Roman" w:hAnsi="Times New Roman" w:cs="Times New Roman"/>
          <w:bCs/>
          <w:iCs/>
          <w:sz w:val="24"/>
          <w:szCs w:val="24"/>
        </w:rPr>
        <w:t>• </w:t>
      </w:r>
      <w:r w:rsidRPr="004A7EEC">
        <w:rPr>
          <w:rFonts w:ascii="Times New Roman" w:eastAsia="Times New Roman" w:hAnsi="Times New Roman" w:cs="Times New Roman"/>
          <w:sz w:val="24"/>
          <w:szCs w:val="24"/>
        </w:rPr>
        <w:t>помещение для медицинского персонала;</w:t>
      </w:r>
    </w:p>
    <w:p w:rsidR="004A7EEC" w:rsidRPr="004A7EEC" w:rsidRDefault="004A7EEC" w:rsidP="00F10B2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4A7EEC">
        <w:rPr>
          <w:rFonts w:ascii="Times New Roman" w:eastAsia="Times New Roman" w:hAnsi="Times New Roman" w:cs="Times New Roman"/>
          <w:bCs/>
          <w:iCs/>
          <w:sz w:val="24"/>
          <w:szCs w:val="24"/>
        </w:rPr>
        <w:t>• </w:t>
      </w:r>
      <w:r w:rsidRPr="004A7EEC">
        <w:rPr>
          <w:rFonts w:ascii="Times New Roman" w:eastAsia="Times New Roman" w:hAnsi="Times New Roman" w:cs="Times New Roman"/>
          <w:sz w:val="24"/>
          <w:szCs w:val="24"/>
        </w:rPr>
        <w:t>административные и иные помещения, оснащённые необходимым оборудованием;</w:t>
      </w:r>
    </w:p>
    <w:p w:rsidR="004A7EEC" w:rsidRDefault="0056709A" w:rsidP="00F10B27">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гардероб, санузлы.</w:t>
      </w:r>
    </w:p>
    <w:p w:rsidR="0056709A" w:rsidRPr="004A7EEC" w:rsidRDefault="0056709A" w:rsidP="0058138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p>
    <w:p w:rsidR="004A7EEC" w:rsidRPr="004A7EEC" w:rsidRDefault="004A7EEC" w:rsidP="0058138E">
      <w:pPr>
        <w:widowControl w:val="0"/>
        <w:tabs>
          <w:tab w:val="left" w:pos="720"/>
        </w:tabs>
        <w:autoSpaceDE w:val="0"/>
        <w:autoSpaceDN w:val="0"/>
        <w:adjustRightInd w:val="0"/>
        <w:spacing w:line="240" w:lineRule="auto"/>
        <w:ind w:left="-113"/>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xml:space="preserve">   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4A7EEC" w:rsidRPr="004A7EEC" w:rsidRDefault="004A7EEC" w:rsidP="0058138E">
      <w:pPr>
        <w:pStyle w:val="3"/>
        <w:spacing w:before="0" w:line="240" w:lineRule="auto"/>
        <w:jc w:val="both"/>
        <w:rPr>
          <w:rFonts w:ascii="Times New Roman" w:hAnsi="Times New Roman" w:cs="Times New Roman"/>
          <w:color w:val="auto"/>
          <w:sz w:val="24"/>
          <w:szCs w:val="24"/>
        </w:rPr>
      </w:pPr>
      <w:r w:rsidRPr="004A7EEC">
        <w:rPr>
          <w:rFonts w:ascii="Times New Roman" w:hAnsi="Times New Roman" w:cs="Times New Roman"/>
          <w:color w:val="auto"/>
          <w:sz w:val="24"/>
          <w:szCs w:val="24"/>
        </w:rPr>
        <w:t>III.</w:t>
      </w:r>
      <w:r w:rsidR="00F10B27">
        <w:rPr>
          <w:rFonts w:ascii="Times New Roman" w:hAnsi="Times New Roman" w:cs="Times New Roman"/>
          <w:color w:val="auto"/>
          <w:sz w:val="24"/>
          <w:szCs w:val="24"/>
        </w:rPr>
        <w:t>5</w:t>
      </w:r>
      <w:r w:rsidRPr="004A7EEC">
        <w:rPr>
          <w:rFonts w:ascii="Times New Roman" w:hAnsi="Times New Roman" w:cs="Times New Roman"/>
          <w:color w:val="auto"/>
          <w:sz w:val="24"/>
          <w:szCs w:val="24"/>
        </w:rPr>
        <w:t>.5. Информационно-методические условия реализации основной образовательной программы</w:t>
      </w:r>
    </w:p>
    <w:p w:rsidR="004A7EEC" w:rsidRPr="004A7EEC" w:rsidRDefault="004A7EEC" w:rsidP="0058138E">
      <w:pPr>
        <w:spacing w:line="240" w:lineRule="auto"/>
        <w:jc w:val="both"/>
        <w:rPr>
          <w:rFonts w:ascii="Times New Roman" w:hAnsi="Times New Roman" w:cs="Times New Roman"/>
          <w:sz w:val="24"/>
          <w:szCs w:val="24"/>
        </w:rPr>
      </w:pPr>
      <w:r w:rsidRPr="004A7EEC">
        <w:rPr>
          <w:rFonts w:ascii="Times New Roman" w:hAnsi="Times New Roman" w:cs="Times New Roman"/>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4A7EEC" w:rsidRPr="004A7EEC" w:rsidRDefault="004A7EEC" w:rsidP="0058138E">
      <w:pPr>
        <w:pStyle w:val="a"/>
        <w:spacing w:line="240" w:lineRule="auto"/>
        <w:rPr>
          <w:sz w:val="24"/>
          <w:szCs w:val="24"/>
        </w:rPr>
      </w:pPr>
      <w:r w:rsidRPr="004A7EEC">
        <w:rPr>
          <w:sz w:val="24"/>
          <w:szCs w:val="24"/>
        </w:rPr>
        <w:t>комплекс информационных образовательных ресурсов, в том числе цифровые образовательные ресурсы;</w:t>
      </w:r>
    </w:p>
    <w:p w:rsidR="004A7EEC" w:rsidRPr="004A7EEC" w:rsidRDefault="004A7EEC" w:rsidP="0058138E">
      <w:pPr>
        <w:pStyle w:val="a"/>
        <w:spacing w:line="240" w:lineRule="auto"/>
        <w:rPr>
          <w:sz w:val="24"/>
          <w:szCs w:val="24"/>
        </w:rPr>
      </w:pPr>
      <w:r w:rsidRPr="004A7EEC">
        <w:rPr>
          <w:sz w:val="24"/>
          <w:szCs w:val="24"/>
        </w:rPr>
        <w:t>совокупность технологических средств ИКТ: компьютеры, иное информационное оборудование, коммуникационные каналы;</w:t>
      </w:r>
    </w:p>
    <w:p w:rsidR="004A7EEC" w:rsidRPr="004A7EEC" w:rsidRDefault="004A7EEC" w:rsidP="0058138E">
      <w:pPr>
        <w:pStyle w:val="a"/>
        <w:spacing w:line="240" w:lineRule="auto"/>
        <w:rPr>
          <w:sz w:val="24"/>
          <w:szCs w:val="24"/>
        </w:rPr>
      </w:pPr>
      <w:r w:rsidRPr="004A7EEC">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4A7EEC" w:rsidRPr="004A7EEC" w:rsidRDefault="004A7EEC" w:rsidP="0058138E">
      <w:pPr>
        <w:spacing w:line="240" w:lineRule="auto"/>
        <w:jc w:val="both"/>
        <w:rPr>
          <w:rFonts w:ascii="Times New Roman" w:hAnsi="Times New Roman" w:cs="Times New Roman"/>
          <w:sz w:val="24"/>
          <w:szCs w:val="24"/>
        </w:rPr>
      </w:pPr>
      <w:r w:rsidRPr="004A7EEC">
        <w:rPr>
          <w:rFonts w:ascii="Times New Roman" w:hAnsi="Times New Roman" w:cs="Times New Roman"/>
          <w:sz w:val="24"/>
          <w:szCs w:val="24"/>
        </w:rPr>
        <w:t xml:space="preserve">Функционирование информационной образовательной среды </w:t>
      </w:r>
      <w:r w:rsidR="0056709A">
        <w:rPr>
          <w:rFonts w:ascii="Times New Roman" w:hAnsi="Times New Roman" w:cs="Times New Roman"/>
          <w:sz w:val="24"/>
          <w:szCs w:val="24"/>
        </w:rPr>
        <w:t>МОАУ СОШ №1</w:t>
      </w:r>
      <w:r w:rsidR="0073296B">
        <w:rPr>
          <w:rFonts w:ascii="Times New Roman" w:hAnsi="Times New Roman" w:cs="Times New Roman"/>
          <w:sz w:val="24"/>
          <w:szCs w:val="24"/>
        </w:rPr>
        <w:t>5</w:t>
      </w:r>
      <w:r w:rsidRPr="004A7EEC">
        <w:rPr>
          <w:rFonts w:ascii="Times New Roman" w:hAnsi="Times New Roman" w:cs="Times New Roman"/>
          <w:sz w:val="24"/>
          <w:szCs w:val="24"/>
        </w:rPr>
        <w:t xml:space="preserve"> обеспечивается средствами </w:t>
      </w:r>
      <w:r w:rsidRPr="004A7EEC">
        <w:rPr>
          <w:rFonts w:ascii="Times New Roman" w:hAnsi="Times New Roman" w:cs="Times New Roman"/>
          <w:bCs/>
          <w:sz w:val="24"/>
          <w:szCs w:val="24"/>
        </w:rPr>
        <w:t xml:space="preserve">информационно-коммуникационных технологий </w:t>
      </w:r>
      <w:r w:rsidRPr="004A7EEC">
        <w:rPr>
          <w:rFonts w:ascii="Times New Roman" w:hAnsi="Times New Roman" w:cs="Times New Roman"/>
          <w:sz w:val="24"/>
          <w:szCs w:val="24"/>
        </w:rPr>
        <w:t>и квалификацией работников, ее использующих и поддерживающих.</w:t>
      </w:r>
    </w:p>
    <w:p w:rsidR="004A7EEC" w:rsidRPr="004A7EEC" w:rsidRDefault="004A7EEC" w:rsidP="0058138E">
      <w:pPr>
        <w:spacing w:line="240" w:lineRule="auto"/>
        <w:jc w:val="both"/>
        <w:rPr>
          <w:rFonts w:ascii="Times New Roman" w:hAnsi="Times New Roman" w:cs="Times New Roman"/>
          <w:sz w:val="24"/>
          <w:szCs w:val="24"/>
        </w:rPr>
      </w:pPr>
      <w:r w:rsidRPr="004A7EEC">
        <w:rPr>
          <w:rFonts w:ascii="Times New Roman" w:hAnsi="Times New Roman" w:cs="Times New Roman"/>
          <w:sz w:val="24"/>
          <w:szCs w:val="24"/>
        </w:rPr>
        <w:t>Основными структурными элементами ИОС являются:</w:t>
      </w:r>
    </w:p>
    <w:p w:rsidR="004A7EEC" w:rsidRPr="004A7EEC" w:rsidRDefault="004A7EEC" w:rsidP="0058138E">
      <w:pPr>
        <w:pStyle w:val="a"/>
        <w:spacing w:line="240" w:lineRule="auto"/>
        <w:rPr>
          <w:sz w:val="24"/>
          <w:szCs w:val="24"/>
        </w:rPr>
      </w:pPr>
      <w:r w:rsidRPr="004A7EEC">
        <w:rPr>
          <w:sz w:val="24"/>
          <w:szCs w:val="24"/>
        </w:rPr>
        <w:t>информационно-образовательные ресурсы в виде печатной продукции;</w:t>
      </w:r>
    </w:p>
    <w:p w:rsidR="004A7EEC" w:rsidRPr="004A7EEC" w:rsidRDefault="004A7EEC" w:rsidP="0058138E">
      <w:pPr>
        <w:pStyle w:val="a"/>
        <w:spacing w:line="240" w:lineRule="auto"/>
        <w:rPr>
          <w:sz w:val="24"/>
          <w:szCs w:val="24"/>
        </w:rPr>
      </w:pPr>
      <w:r w:rsidRPr="004A7EEC">
        <w:rPr>
          <w:sz w:val="24"/>
          <w:szCs w:val="24"/>
        </w:rPr>
        <w:t>информационно-образовательные ресурсы на сменных оптических носителях;</w:t>
      </w:r>
    </w:p>
    <w:p w:rsidR="004A7EEC" w:rsidRPr="004A7EEC" w:rsidRDefault="004A7EEC" w:rsidP="0058138E">
      <w:pPr>
        <w:pStyle w:val="a"/>
        <w:spacing w:line="240" w:lineRule="auto"/>
        <w:rPr>
          <w:sz w:val="24"/>
          <w:szCs w:val="24"/>
        </w:rPr>
      </w:pPr>
      <w:r w:rsidRPr="004A7EEC">
        <w:rPr>
          <w:sz w:val="24"/>
          <w:szCs w:val="24"/>
        </w:rPr>
        <w:t>информационно-образовательные ресурсы сети Интернет;</w:t>
      </w:r>
    </w:p>
    <w:p w:rsidR="004A7EEC" w:rsidRPr="004A7EEC" w:rsidRDefault="004A7EEC" w:rsidP="0058138E">
      <w:pPr>
        <w:pStyle w:val="a"/>
        <w:spacing w:line="240" w:lineRule="auto"/>
        <w:rPr>
          <w:sz w:val="24"/>
          <w:szCs w:val="24"/>
        </w:rPr>
      </w:pPr>
      <w:r w:rsidRPr="004A7EEC">
        <w:rPr>
          <w:sz w:val="24"/>
          <w:szCs w:val="24"/>
        </w:rPr>
        <w:t>вычислительная и информационно-телекоммуникационная инфраструктура;</w:t>
      </w:r>
    </w:p>
    <w:p w:rsidR="004A7EEC" w:rsidRPr="004A7EEC" w:rsidRDefault="004A7EEC" w:rsidP="0058138E">
      <w:pPr>
        <w:pStyle w:val="a"/>
        <w:spacing w:line="240" w:lineRule="auto"/>
        <w:rPr>
          <w:sz w:val="24"/>
          <w:szCs w:val="24"/>
        </w:rPr>
      </w:pPr>
      <w:r w:rsidRPr="004A7EEC">
        <w:rPr>
          <w:sz w:val="24"/>
          <w:szCs w:val="24"/>
        </w:rPr>
        <w:t xml:space="preserve">прикладные программы, в том числе поддерживающие административную и финансово-хозяйственную деятельность </w:t>
      </w:r>
      <w:r w:rsidR="0056709A">
        <w:rPr>
          <w:sz w:val="24"/>
          <w:szCs w:val="24"/>
        </w:rPr>
        <w:t>МОАУ СОШ №1</w:t>
      </w:r>
      <w:r w:rsidR="0073296B">
        <w:rPr>
          <w:sz w:val="24"/>
          <w:szCs w:val="24"/>
        </w:rPr>
        <w:t>5</w:t>
      </w:r>
      <w:r w:rsidR="0056709A" w:rsidRPr="004A7EEC">
        <w:rPr>
          <w:sz w:val="24"/>
          <w:szCs w:val="24"/>
        </w:rPr>
        <w:t xml:space="preserve"> </w:t>
      </w:r>
      <w:r w:rsidRPr="004A7EEC">
        <w:rPr>
          <w:sz w:val="24"/>
          <w:szCs w:val="24"/>
        </w:rPr>
        <w:t xml:space="preserve"> (делопроизводство, кадры и т. д.).</w:t>
      </w:r>
    </w:p>
    <w:p w:rsidR="004A7EEC" w:rsidRPr="004A7EEC" w:rsidRDefault="0056709A" w:rsidP="005813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7EEC" w:rsidRPr="004A7EEC">
        <w:rPr>
          <w:rFonts w:ascii="Times New Roman" w:hAnsi="Times New Roman" w:cs="Times New Roman"/>
          <w:sz w:val="24"/>
          <w:szCs w:val="24"/>
        </w:rPr>
        <w:t xml:space="preserve">Важной частью ИОС является официальный сайт </w:t>
      </w:r>
      <w:r>
        <w:rPr>
          <w:rFonts w:ascii="Times New Roman" w:hAnsi="Times New Roman" w:cs="Times New Roman"/>
          <w:sz w:val="24"/>
          <w:szCs w:val="24"/>
        </w:rPr>
        <w:t>МОАУ СОШ №1</w:t>
      </w:r>
      <w:r w:rsidR="0073296B">
        <w:rPr>
          <w:rFonts w:ascii="Times New Roman" w:hAnsi="Times New Roman" w:cs="Times New Roman"/>
          <w:sz w:val="24"/>
          <w:szCs w:val="24"/>
        </w:rPr>
        <w:t>5</w:t>
      </w:r>
      <w:r w:rsidRPr="004A7EEC">
        <w:rPr>
          <w:rFonts w:ascii="Times New Roman" w:hAnsi="Times New Roman" w:cs="Times New Roman"/>
          <w:sz w:val="24"/>
          <w:szCs w:val="24"/>
        </w:rPr>
        <w:t xml:space="preserve"> </w:t>
      </w:r>
      <w:r w:rsidR="004A7EEC" w:rsidRPr="004A7EEC">
        <w:rPr>
          <w:rFonts w:ascii="Times New Roman" w:hAnsi="Times New Roman" w:cs="Times New Roman"/>
          <w:sz w:val="24"/>
          <w:szCs w:val="24"/>
        </w:rPr>
        <w:t xml:space="preserve">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4A7EEC" w:rsidRPr="004A7EEC" w:rsidRDefault="004A7EEC" w:rsidP="0058138E">
      <w:pPr>
        <w:spacing w:line="240" w:lineRule="auto"/>
        <w:jc w:val="both"/>
        <w:rPr>
          <w:rFonts w:ascii="Times New Roman" w:hAnsi="Times New Roman" w:cs="Times New Roman"/>
          <w:sz w:val="24"/>
          <w:szCs w:val="24"/>
        </w:rPr>
      </w:pPr>
      <w:r w:rsidRPr="004A7EEC">
        <w:rPr>
          <w:rFonts w:ascii="Times New Roman" w:hAnsi="Times New Roman" w:cs="Times New Roman"/>
          <w:sz w:val="24"/>
          <w:szCs w:val="24"/>
        </w:rPr>
        <w:t xml:space="preserve">Информационно-образовательная среда </w:t>
      </w:r>
      <w:r w:rsidR="0056709A">
        <w:rPr>
          <w:rFonts w:ascii="Times New Roman" w:hAnsi="Times New Roman" w:cs="Times New Roman"/>
          <w:sz w:val="24"/>
          <w:szCs w:val="24"/>
        </w:rPr>
        <w:t>МОАУ СОШ №1</w:t>
      </w:r>
      <w:r w:rsidR="0073296B">
        <w:rPr>
          <w:rFonts w:ascii="Times New Roman" w:hAnsi="Times New Roman" w:cs="Times New Roman"/>
          <w:sz w:val="24"/>
          <w:szCs w:val="24"/>
        </w:rPr>
        <w:t>5</w:t>
      </w:r>
      <w:r w:rsidR="0056709A" w:rsidRPr="004A7EEC">
        <w:rPr>
          <w:rFonts w:ascii="Times New Roman" w:hAnsi="Times New Roman" w:cs="Times New Roman"/>
          <w:sz w:val="24"/>
          <w:szCs w:val="24"/>
        </w:rPr>
        <w:t xml:space="preserve"> </w:t>
      </w:r>
      <w:r w:rsidRPr="004A7EEC">
        <w:rPr>
          <w:rFonts w:ascii="Times New Roman" w:hAnsi="Times New Roman" w:cs="Times New Roman"/>
          <w:sz w:val="24"/>
          <w:szCs w:val="24"/>
        </w:rPr>
        <w:t>обеспечивает:</w:t>
      </w:r>
    </w:p>
    <w:p w:rsidR="004A7EEC" w:rsidRPr="004A7EEC" w:rsidRDefault="004A7EEC" w:rsidP="0058138E">
      <w:pPr>
        <w:pStyle w:val="a"/>
        <w:spacing w:line="240" w:lineRule="auto"/>
        <w:rPr>
          <w:sz w:val="24"/>
          <w:szCs w:val="24"/>
        </w:rPr>
      </w:pPr>
      <w:r w:rsidRPr="004A7EEC">
        <w:rPr>
          <w:sz w:val="24"/>
          <w:szCs w:val="24"/>
        </w:rPr>
        <w:t>информационно-методическую поддержку образовательной деятельности;</w:t>
      </w:r>
    </w:p>
    <w:p w:rsidR="004A7EEC" w:rsidRPr="004A7EEC" w:rsidRDefault="004A7EEC" w:rsidP="0058138E">
      <w:pPr>
        <w:pStyle w:val="a"/>
        <w:spacing w:line="240" w:lineRule="auto"/>
        <w:rPr>
          <w:sz w:val="24"/>
          <w:szCs w:val="24"/>
        </w:rPr>
      </w:pPr>
      <w:r w:rsidRPr="004A7EEC">
        <w:rPr>
          <w:sz w:val="24"/>
          <w:szCs w:val="24"/>
        </w:rPr>
        <w:t>планирование образовательной деятельности и ее ресурсного обеспечения;</w:t>
      </w:r>
    </w:p>
    <w:p w:rsidR="004A7EEC" w:rsidRPr="004A7EEC" w:rsidRDefault="004A7EEC" w:rsidP="0058138E">
      <w:pPr>
        <w:pStyle w:val="a"/>
        <w:spacing w:line="240" w:lineRule="auto"/>
        <w:rPr>
          <w:sz w:val="24"/>
          <w:szCs w:val="24"/>
        </w:rPr>
      </w:pPr>
      <w:r w:rsidRPr="004A7EEC">
        <w:rPr>
          <w:sz w:val="24"/>
          <w:szCs w:val="24"/>
        </w:rPr>
        <w:t>проектирование и организацию индивидуальной и групповой деятельности;</w:t>
      </w:r>
    </w:p>
    <w:p w:rsidR="004A7EEC" w:rsidRPr="004A7EEC" w:rsidRDefault="004A7EEC" w:rsidP="0058138E">
      <w:pPr>
        <w:pStyle w:val="a"/>
        <w:spacing w:line="240" w:lineRule="auto"/>
        <w:rPr>
          <w:sz w:val="24"/>
          <w:szCs w:val="24"/>
        </w:rPr>
      </w:pPr>
      <w:r w:rsidRPr="004A7EEC">
        <w:rPr>
          <w:sz w:val="24"/>
          <w:szCs w:val="24"/>
        </w:rPr>
        <w:t>мониторинг и фиксацию хода и результатов образовательной деятельности;</w:t>
      </w:r>
    </w:p>
    <w:p w:rsidR="004A7EEC" w:rsidRPr="004A7EEC" w:rsidRDefault="004A7EEC" w:rsidP="0058138E">
      <w:pPr>
        <w:pStyle w:val="a"/>
        <w:spacing w:line="240" w:lineRule="auto"/>
        <w:rPr>
          <w:sz w:val="24"/>
          <w:szCs w:val="24"/>
        </w:rPr>
      </w:pPr>
      <w:r w:rsidRPr="004A7EEC">
        <w:rPr>
          <w:sz w:val="24"/>
          <w:szCs w:val="24"/>
        </w:rPr>
        <w:t>мониторинг здоровья обучающихся;</w:t>
      </w:r>
    </w:p>
    <w:p w:rsidR="004A7EEC" w:rsidRPr="004A7EEC" w:rsidRDefault="004A7EEC" w:rsidP="0058138E">
      <w:pPr>
        <w:pStyle w:val="a"/>
        <w:spacing w:line="240" w:lineRule="auto"/>
        <w:rPr>
          <w:sz w:val="24"/>
          <w:szCs w:val="24"/>
        </w:rPr>
      </w:pPr>
      <w:r w:rsidRPr="004A7EEC">
        <w:rPr>
          <w:sz w:val="24"/>
          <w:szCs w:val="24"/>
        </w:rPr>
        <w:t>современные процедуры создания, поиска, сбора, анализа, обработки, хранения и представления информации;</w:t>
      </w:r>
    </w:p>
    <w:p w:rsidR="004A7EEC" w:rsidRPr="004A7EEC" w:rsidRDefault="004A7EEC" w:rsidP="0058138E">
      <w:pPr>
        <w:pStyle w:val="a"/>
        <w:spacing w:line="240" w:lineRule="auto"/>
        <w:rPr>
          <w:sz w:val="24"/>
          <w:szCs w:val="24"/>
        </w:rPr>
      </w:pPr>
      <w:r w:rsidRPr="004A7EEC">
        <w:rPr>
          <w:sz w:val="24"/>
          <w:szCs w:val="24"/>
        </w:rPr>
        <w:t xml:space="preserve">дистанционное взаимодействие всех участников образовательных отношений (обучающихся, их родителей </w:t>
      </w:r>
      <w:hyperlink r:id="rId42" w:tooltip="Справочная информация: &quot;Законные представители&quot; (Материал подготовлен специалистами КонсультантПлюс){КонсультантПлюс}" w:history="1">
        <w:r w:rsidRPr="004A7EEC">
          <w:rPr>
            <w:sz w:val="24"/>
            <w:szCs w:val="24"/>
          </w:rPr>
          <w:t>(законных представителей)</w:t>
        </w:r>
      </w:hyperlink>
      <w:r w:rsidRPr="004A7EEC">
        <w:rPr>
          <w:sz w:val="24"/>
          <w:szCs w:val="24"/>
        </w:rPr>
        <w:t>, педагогических работников, органов, осуществляющих управление в сфере образования, общественности);</w:t>
      </w:r>
    </w:p>
    <w:p w:rsidR="004A7EEC" w:rsidRPr="004A7EEC" w:rsidRDefault="004A7EEC" w:rsidP="0058138E">
      <w:pPr>
        <w:widowControl w:val="0"/>
        <w:tabs>
          <w:tab w:val="left" w:pos="720"/>
        </w:tabs>
        <w:autoSpaceDE w:val="0"/>
        <w:autoSpaceDN w:val="0"/>
        <w:adjustRightInd w:val="0"/>
        <w:spacing w:line="240" w:lineRule="auto"/>
        <w:ind w:left="-113"/>
        <w:jc w:val="both"/>
        <w:rPr>
          <w:rFonts w:ascii="Times New Roman" w:eastAsia="Times New Roman" w:hAnsi="Times New Roman" w:cs="Times New Roman"/>
          <w:b/>
          <w:sz w:val="24"/>
          <w:szCs w:val="24"/>
        </w:rPr>
      </w:pPr>
    </w:p>
    <w:p w:rsidR="004A7EEC" w:rsidRPr="0056709A" w:rsidRDefault="004A7EEC" w:rsidP="0058138E">
      <w:pPr>
        <w:spacing w:line="240" w:lineRule="auto"/>
        <w:jc w:val="both"/>
        <w:rPr>
          <w:rFonts w:ascii="Times New Roman" w:hAnsi="Times New Roman" w:cs="Times New Roman"/>
          <w:b/>
          <w:sz w:val="24"/>
          <w:szCs w:val="24"/>
        </w:rPr>
      </w:pPr>
      <w:r w:rsidRPr="004A7EEC">
        <w:rPr>
          <w:rFonts w:ascii="Times New Roman" w:hAnsi="Times New Roman" w:cs="Times New Roman"/>
          <w:b/>
          <w:sz w:val="24"/>
          <w:szCs w:val="24"/>
          <w:lang w:val="en-US"/>
        </w:rPr>
        <w:t>III</w:t>
      </w:r>
      <w:r w:rsidRPr="004A7EEC">
        <w:rPr>
          <w:rFonts w:ascii="Times New Roman" w:hAnsi="Times New Roman" w:cs="Times New Roman"/>
          <w:b/>
          <w:sz w:val="24"/>
          <w:szCs w:val="24"/>
        </w:rPr>
        <w:t>.</w:t>
      </w:r>
      <w:r w:rsidR="00F10B27">
        <w:rPr>
          <w:rFonts w:ascii="Times New Roman" w:hAnsi="Times New Roman" w:cs="Times New Roman"/>
          <w:b/>
          <w:sz w:val="24"/>
          <w:szCs w:val="24"/>
        </w:rPr>
        <w:t>5</w:t>
      </w:r>
      <w:r w:rsidRPr="004A7EEC">
        <w:rPr>
          <w:rFonts w:ascii="Times New Roman" w:hAnsi="Times New Roman" w:cs="Times New Roman"/>
          <w:b/>
          <w:sz w:val="24"/>
          <w:szCs w:val="24"/>
        </w:rPr>
        <w:t>.</w:t>
      </w:r>
      <w:r w:rsidR="00F10B27">
        <w:rPr>
          <w:rFonts w:ascii="Times New Roman" w:hAnsi="Times New Roman" w:cs="Times New Roman"/>
          <w:b/>
          <w:sz w:val="24"/>
          <w:szCs w:val="24"/>
        </w:rPr>
        <w:t>6</w:t>
      </w:r>
      <w:r w:rsidRPr="004A7EEC">
        <w:rPr>
          <w:rFonts w:ascii="Times New Roman" w:hAnsi="Times New Roman" w:cs="Times New Roman"/>
          <w:b/>
          <w:sz w:val="24"/>
          <w:szCs w:val="24"/>
        </w:rPr>
        <w:t>. Учебно-методическое и информационное обеспечение реализации осн</w:t>
      </w:r>
      <w:r w:rsidR="0056709A">
        <w:rPr>
          <w:rFonts w:ascii="Times New Roman" w:hAnsi="Times New Roman" w:cs="Times New Roman"/>
          <w:b/>
          <w:sz w:val="24"/>
          <w:szCs w:val="24"/>
        </w:rPr>
        <w:t>овной образовательной программы</w:t>
      </w:r>
    </w:p>
    <w:p w:rsidR="004A7EEC" w:rsidRPr="004A7EEC" w:rsidRDefault="004A7EEC" w:rsidP="0058138E">
      <w:pPr>
        <w:shd w:val="clear" w:color="auto" w:fill="FFFFFF"/>
        <w:spacing w:line="240" w:lineRule="auto"/>
        <w:ind w:left="-284" w:right="-1" w:firstLine="28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Информационно-методические ресурсы обеспечения основной образовательной программы среднего общего образования составляют:</w:t>
      </w:r>
    </w:p>
    <w:p w:rsidR="004A7EEC" w:rsidRPr="004A7EEC" w:rsidRDefault="004A7EEC" w:rsidP="0058138E">
      <w:pPr>
        <w:shd w:val="clear" w:color="auto" w:fill="FFFFFF"/>
        <w:spacing w:line="240" w:lineRule="auto"/>
        <w:ind w:left="-284" w:right="-1" w:firstLine="28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информационно-методические ресурсы обеспечения управленческой деятельности администраторов среднего общего образования (ФГОС СОО, Учебный план, примерные  учебные планы по предметам, образовательная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w:t>
      </w:r>
    </w:p>
    <w:p w:rsidR="004A7EEC" w:rsidRPr="004A7EEC" w:rsidRDefault="004A7EEC" w:rsidP="0058138E">
      <w:pPr>
        <w:shd w:val="clear" w:color="auto" w:fill="FFFFFF"/>
        <w:spacing w:line="240" w:lineRule="auto"/>
        <w:ind w:left="-284" w:right="-1" w:firstLine="28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информационно-методические ресурсы обеспечения учебной деятельности учащихся (обучающихся) (печатные и электронные носители учебной (образовательной) информации, мультимедийные, аудио- и видеоматериалы, цифровые образовательные ресурсы и т.д.);</w:t>
      </w:r>
    </w:p>
    <w:p w:rsidR="004A7EEC" w:rsidRPr="004A7EEC" w:rsidRDefault="004A7EEC" w:rsidP="0058138E">
      <w:pPr>
        <w:shd w:val="clear" w:color="auto" w:fill="FFFFFF"/>
        <w:spacing w:line="240" w:lineRule="auto"/>
        <w:ind w:left="-284" w:right="-1" w:firstLine="28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-Условиями формирования и наращивания необходимых и достаточных информационно-методических ресурсов образовательных учреждений среднего общего образования являются системные действия администраторов среднего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мероприятиях.</w:t>
      </w:r>
    </w:p>
    <w:p w:rsidR="004A7EEC" w:rsidRPr="004A7EEC" w:rsidRDefault="004A7EEC" w:rsidP="0058138E">
      <w:pPr>
        <w:shd w:val="clear" w:color="auto" w:fill="FFFFFF"/>
        <w:spacing w:line="240" w:lineRule="auto"/>
        <w:ind w:left="-284" w:right="-1" w:firstLine="28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Основными нормативными документами, определяющими требованиями к информационно-методическим ресурсам образовательного учреждения среднего общего образования, являются:</w:t>
      </w:r>
    </w:p>
    <w:p w:rsidR="004A7EEC" w:rsidRPr="004A7EEC" w:rsidRDefault="004A7EEC" w:rsidP="0058138E">
      <w:pPr>
        <w:shd w:val="clear" w:color="auto" w:fill="FFFFFF"/>
        <w:spacing w:line="240" w:lineRule="auto"/>
        <w:ind w:left="-284" w:right="-1" w:firstLine="28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перечень рекомендуемой учебной литературы (УМК);</w:t>
      </w:r>
    </w:p>
    <w:p w:rsidR="004A7EEC" w:rsidRPr="004A7EEC" w:rsidRDefault="004A7EEC" w:rsidP="0058138E">
      <w:pPr>
        <w:shd w:val="clear" w:color="auto" w:fill="FFFFFF"/>
        <w:spacing w:line="240" w:lineRule="auto"/>
        <w:ind w:left="-284" w:right="-1" w:firstLine="28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список цифровых образовательных ресурсов.</w:t>
      </w:r>
    </w:p>
    <w:p w:rsidR="004A7EEC" w:rsidRPr="004A7EEC" w:rsidRDefault="004A7EEC" w:rsidP="00F10B27">
      <w:pPr>
        <w:shd w:val="clear" w:color="auto" w:fill="FFFFFF"/>
        <w:spacing w:after="0" w:line="240" w:lineRule="auto"/>
        <w:ind w:left="-284" w:right="-1" w:firstLine="284"/>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Содержание информационно-методических ресурсов обеспечения реализации основной образовательной программы среднего общего образования представлена в таблице.</w:t>
      </w:r>
    </w:p>
    <w:tbl>
      <w:tblPr>
        <w:tblpPr w:leftFromText="180" w:rightFromText="180" w:vertAnchor="text" w:horzAnchor="margin" w:tblpY="1174"/>
        <w:tblW w:w="96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75"/>
        <w:gridCol w:w="8931"/>
      </w:tblGrid>
      <w:tr w:rsidR="004A7EEC" w:rsidRPr="004A7EEC" w:rsidTr="00C933CF">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A7EEC" w:rsidRPr="004A7EEC" w:rsidRDefault="0056709A" w:rsidP="00F10B27">
            <w:pPr>
              <w:spacing w:after="0" w:line="240" w:lineRule="auto"/>
              <w:ind w:right="-15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4A7EEC" w:rsidRPr="004A7EEC">
              <w:rPr>
                <w:rFonts w:ascii="Times New Roman" w:eastAsia="Times New Roman" w:hAnsi="Times New Roman" w:cs="Times New Roman"/>
                <w:b/>
                <w:bCs/>
                <w:sz w:val="24"/>
                <w:szCs w:val="24"/>
              </w:rPr>
              <w:t>№</w:t>
            </w:r>
          </w:p>
        </w:tc>
        <w:tc>
          <w:tcPr>
            <w:tcW w:w="893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A7EEC" w:rsidRPr="004A7EEC" w:rsidRDefault="004A7EEC" w:rsidP="00F10B27">
            <w:pPr>
              <w:spacing w:after="0" w:line="240" w:lineRule="auto"/>
              <w:ind w:left="164"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Компоненты информационно-методических ресурсов обеспечения основной образовательной программы среднего общего образования</w:t>
            </w:r>
          </w:p>
        </w:tc>
      </w:tr>
      <w:tr w:rsidR="004A7EEC" w:rsidRPr="004A7EEC" w:rsidTr="00C933C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line="240" w:lineRule="auto"/>
              <w:ind w:left="164" w:right="-1550"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1.</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line="240" w:lineRule="auto"/>
              <w:ind w:left="164" w:right="-250"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Книгопечатная продукция</w:t>
            </w:r>
          </w:p>
        </w:tc>
      </w:tr>
      <w:tr w:rsidR="004A7EEC" w:rsidRPr="004A7EEC" w:rsidTr="00C933C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0"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Учебно-методические комплекты (УМК) для 10-11 классов:</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i/>
                <w:iCs/>
                <w:sz w:val="24"/>
                <w:szCs w:val="24"/>
              </w:rPr>
              <w:t xml:space="preserve">- ФГОС СОО, образовательная программа, пособия для учителя, дидактические материалы, </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i/>
                <w:iCs/>
                <w:sz w:val="24"/>
                <w:szCs w:val="24"/>
              </w:rPr>
              <w:t>- учебники, пособия для учащихся.</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xml:space="preserve">Учебный план </w:t>
            </w:r>
            <w:r w:rsidR="0056709A">
              <w:rPr>
                <w:rFonts w:ascii="Times New Roman" w:hAnsi="Times New Roman" w:cs="Times New Roman"/>
                <w:sz w:val="24"/>
                <w:szCs w:val="24"/>
              </w:rPr>
              <w:t xml:space="preserve"> МОАУ СОШ №1</w:t>
            </w:r>
            <w:r w:rsidR="00C8546D">
              <w:rPr>
                <w:rFonts w:ascii="Times New Roman" w:hAnsi="Times New Roman" w:cs="Times New Roman"/>
                <w:sz w:val="24"/>
                <w:szCs w:val="24"/>
              </w:rPr>
              <w:t>5</w:t>
            </w:r>
            <w:r w:rsidR="0056709A">
              <w:rPr>
                <w:rFonts w:ascii="Times New Roman" w:hAnsi="Times New Roman" w:cs="Times New Roman"/>
                <w:sz w:val="24"/>
                <w:szCs w:val="24"/>
              </w:rPr>
              <w:t>.</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Модели мониторинговых исследований личностного развития учащихся средней школы (</w:t>
            </w:r>
            <w:r w:rsidRPr="004A7EEC">
              <w:rPr>
                <w:rFonts w:ascii="Times New Roman" w:eastAsia="Times New Roman" w:hAnsi="Times New Roman" w:cs="Times New Roman"/>
                <w:i/>
                <w:iCs/>
                <w:sz w:val="24"/>
                <w:szCs w:val="24"/>
              </w:rPr>
              <w:t>развития личности учащихся</w:t>
            </w:r>
            <w:r w:rsidRPr="004A7EEC">
              <w:rPr>
                <w:rFonts w:ascii="Times New Roman" w:eastAsia="Times New Roman" w:hAnsi="Times New Roman" w:cs="Times New Roman"/>
                <w:sz w:val="24"/>
                <w:szCs w:val="24"/>
              </w:rPr>
              <w:t>) на основе освоения способов деятельности.</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Пакет диагностических материалов по контрольно-оценочной деятельности.</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Модель мониторинга процесса достижения планируемых результатов образования в средней школе.</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Каталог цифровых образовательных ресурсов и образовательных ресурсов сети Internet.</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Инструкции, технологические карты для организации различных видов деятельности ученика.</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Научно-популярные, художественные книги для чтения (в соответствии с основным содержанием обучения по предметам Учебного плана).</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xml:space="preserve"> Справочная литература (справочники, атласы-определители, энциклопедии и т.д.) об окружающем природном и социальном мире,  художественная литература.</w:t>
            </w:r>
          </w:p>
        </w:tc>
      </w:tr>
      <w:tr w:rsidR="004A7EEC" w:rsidRPr="004A7EEC" w:rsidTr="00C933CF">
        <w:trPr>
          <w:trHeight w:val="330"/>
        </w:trPr>
        <w:tc>
          <w:tcPr>
            <w:tcW w:w="67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0"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2.</w:t>
            </w:r>
          </w:p>
        </w:tc>
        <w:tc>
          <w:tcPr>
            <w:tcW w:w="8931" w:type="dxa"/>
            <w:tcBorders>
              <w:top w:val="nil"/>
              <w:left w:val="nil"/>
              <w:bottom w:val="single" w:sz="8" w:space="0" w:color="auto"/>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Печатные пособия</w:t>
            </w:r>
          </w:p>
        </w:tc>
      </w:tr>
      <w:tr w:rsidR="004A7EEC" w:rsidRPr="004A7EEC" w:rsidTr="00C933CF">
        <w:trPr>
          <w:trHeight w:val="1266"/>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0"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Демонстрационный материал (картинки предметные, таблицы) в соответствии с основными темами учебной программы.</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Карточки с заданиями.</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xml:space="preserve">Портреты деятелей литературы и искусства, исторических, политических деятелей в соответствии с образовательной программой. </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Хрестоматии, сборники.</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Схемы (схемы по правилам рисования предметов, растений, деревьев, животных, птиц, человека).</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Плакаты (плакаты по основным темам окружающего мира: природные сообщества, леса, луга, сада, озера и т.д.; ситуационные плакаты (магнитные или иные) с раздаточным материалом по темам.</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Географическая карта России. Географическая карта региона. Географическая карта страны изучаемого языка.</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Дидактический раздаточный материал.</w:t>
            </w:r>
          </w:p>
        </w:tc>
      </w:tr>
      <w:tr w:rsidR="004A7EEC" w:rsidRPr="004A7EEC" w:rsidTr="00C933C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0"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3.</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Демонстрационные пособия</w:t>
            </w:r>
          </w:p>
        </w:tc>
      </w:tr>
      <w:tr w:rsidR="004A7EEC" w:rsidRPr="004A7EEC" w:rsidTr="00C933C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0"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Объекты, предназначенные для демонстрации.</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Наглядные пособия.</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Объекты и пособия, сопровождающие учебно-воспитательный процесс.</w:t>
            </w:r>
          </w:p>
        </w:tc>
      </w:tr>
      <w:tr w:rsidR="004A7EEC" w:rsidRPr="004A7EEC" w:rsidTr="00C933C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0"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4.</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Экранно-звуковые пособия</w:t>
            </w:r>
          </w:p>
        </w:tc>
      </w:tr>
      <w:tr w:rsidR="004A7EEC" w:rsidRPr="004A7EEC" w:rsidTr="00C933C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0"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Видеофильмы, соответствующие содержанию предметов УП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Видеофрагменты, отражающие основные темы обучения.</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Презентации основных тем учебных предметов.</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Аудиозаписи в соответствии с учебной программой, в том числе аудиозаписи художественного исполнения изучаемых произведений.</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Аудиозаписи и фонохрестоматии по музыке.</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Аудиозаписи по литературным произведениям.</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Комплекты аудиокассет и CD-R по темам и разделам курса для каждого класса.</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Оперы, балеты, творчество отдельных композиторов, ведущих исполнителей и исполнительских коллективов.</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Произведения пластических искусств, иллюстрации к литературным произведениям.</w:t>
            </w:r>
          </w:p>
        </w:tc>
      </w:tr>
      <w:tr w:rsidR="004A7EEC" w:rsidRPr="004A7EEC" w:rsidTr="00C933C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0"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5.</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b/>
                <w:bCs/>
                <w:sz w:val="24"/>
                <w:szCs w:val="24"/>
              </w:rPr>
              <w:t>Цифровые образовательные ресурсы</w:t>
            </w:r>
          </w:p>
        </w:tc>
      </w:tr>
      <w:tr w:rsidR="004A7EEC" w:rsidRPr="004A7EEC" w:rsidTr="00C933C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0"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i/>
                <w:iCs/>
                <w:sz w:val="24"/>
                <w:szCs w:val="24"/>
              </w:rPr>
              <w:t>Цифровые информационные источники по тематике предметов Учебного плана ОУ:</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тесты;</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статические изображения;</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динамические изображения;</w:t>
            </w:r>
          </w:p>
          <w:p w:rsidR="004A7EEC" w:rsidRPr="004A7EEC" w:rsidRDefault="004A7EEC" w:rsidP="0058138E">
            <w:pPr>
              <w:spacing w:after="0" w:line="240" w:lineRule="auto"/>
              <w:ind w:left="164" w:right="155" w:firstLine="2"/>
              <w:jc w:val="both"/>
              <w:rPr>
                <w:rFonts w:ascii="Times New Roman" w:eastAsia="Times New Roman" w:hAnsi="Times New Roman" w:cs="Times New Roman"/>
                <w:sz w:val="24"/>
                <w:szCs w:val="24"/>
              </w:rPr>
            </w:pPr>
            <w:r w:rsidRPr="004A7EEC">
              <w:rPr>
                <w:rFonts w:ascii="Times New Roman" w:eastAsia="Times New Roman" w:hAnsi="Times New Roman" w:cs="Times New Roman"/>
                <w:sz w:val="24"/>
                <w:szCs w:val="24"/>
              </w:rPr>
              <w:t>- анимационные изображения.</w:t>
            </w:r>
          </w:p>
          <w:p w:rsidR="004A7EEC" w:rsidRPr="004A7EEC" w:rsidRDefault="0056709A" w:rsidP="0058138E">
            <w:pPr>
              <w:spacing w:after="0" w:line="240" w:lineRule="auto"/>
              <w:ind w:left="164" w:right="155" w:firstLin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 программы.</w:t>
            </w:r>
          </w:p>
        </w:tc>
      </w:tr>
    </w:tbl>
    <w:p w:rsidR="004A7EEC" w:rsidRPr="004A7EEC" w:rsidRDefault="004A7EEC" w:rsidP="0058138E">
      <w:pPr>
        <w:widowControl w:val="0"/>
        <w:autoSpaceDE w:val="0"/>
        <w:autoSpaceDN w:val="0"/>
        <w:adjustRightInd w:val="0"/>
        <w:spacing w:line="240" w:lineRule="auto"/>
        <w:ind w:left="-567"/>
        <w:jc w:val="both"/>
        <w:rPr>
          <w:rFonts w:ascii="Times New Roman" w:hAnsi="Times New Roman" w:cs="Times New Roman"/>
          <w:sz w:val="24"/>
          <w:szCs w:val="24"/>
        </w:rPr>
      </w:pPr>
    </w:p>
    <w:p w:rsidR="00F10B27" w:rsidRPr="00F10B27" w:rsidRDefault="00F10B27" w:rsidP="00F10B27">
      <w:pPr>
        <w:pStyle w:val="2"/>
        <w:spacing w:before="0" w:line="240" w:lineRule="auto"/>
        <w:ind w:firstLine="426"/>
        <w:rPr>
          <w:rFonts w:ascii="Times New Roman" w:hAnsi="Times New Roman" w:cs="Times New Roman"/>
          <w:color w:val="auto"/>
          <w:sz w:val="24"/>
          <w:szCs w:val="24"/>
        </w:rPr>
      </w:pPr>
      <w:r w:rsidRPr="00F10B27">
        <w:rPr>
          <w:rFonts w:ascii="Times New Roman" w:hAnsi="Times New Roman" w:cs="Times New Roman"/>
          <w:color w:val="auto"/>
          <w:sz w:val="24"/>
          <w:szCs w:val="24"/>
        </w:rPr>
        <w:t xml:space="preserve">III.6. </w:t>
      </w:r>
      <w:r w:rsidRPr="00F10B27">
        <w:rPr>
          <w:rFonts w:ascii="Times New Roman" w:hAnsi="Times New Roman" w:cs="Times New Roman"/>
          <w:color w:val="auto"/>
          <w:sz w:val="24"/>
          <w:szCs w:val="32"/>
          <w:lang w:bidi="en-US"/>
        </w:rPr>
        <w:t>Обоснование необходимых изменений в имеющихся условиях в соответствии с приоритетами основной образовательной программы среднего общего образования</w:t>
      </w:r>
    </w:p>
    <w:p w:rsidR="00F10B27" w:rsidRPr="00F10B27" w:rsidRDefault="00F10B27" w:rsidP="00F10B27">
      <w:pPr>
        <w:spacing w:after="0" w:line="240" w:lineRule="auto"/>
        <w:rPr>
          <w:rFonts w:ascii="Times New Roman" w:eastAsia="Times New Roman" w:hAnsi="Times New Roman" w:cs="Times New Roman"/>
          <w:sz w:val="24"/>
          <w:szCs w:val="32"/>
          <w:u w:val="single"/>
          <w:lang w:bidi="en-US"/>
        </w:rPr>
      </w:pPr>
      <w:r w:rsidRPr="00F10B27">
        <w:rPr>
          <w:rFonts w:ascii="Times New Roman" w:eastAsia="Times New Roman" w:hAnsi="Times New Roman" w:cs="Times New Roman"/>
          <w:sz w:val="24"/>
          <w:szCs w:val="32"/>
          <w:u w:val="single"/>
          <w:lang w:bidi="en-US"/>
        </w:rPr>
        <w:t>Область изменения:</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принципы и  организационные механизмы управления педагогическим коллективом Учреждения;</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xml:space="preserve">- профессиональная готовность педагогических работников </w:t>
      </w:r>
      <w:r>
        <w:rPr>
          <w:rFonts w:ascii="Times New Roman" w:eastAsia="Times New Roman" w:hAnsi="Times New Roman" w:cs="Times New Roman"/>
          <w:sz w:val="24"/>
          <w:szCs w:val="32"/>
          <w:lang w:bidi="en-US"/>
        </w:rPr>
        <w:t>МОАУ СОШ №1</w:t>
      </w:r>
      <w:r w:rsidR="00C8546D">
        <w:rPr>
          <w:rFonts w:ascii="Times New Roman" w:eastAsia="Times New Roman" w:hAnsi="Times New Roman" w:cs="Times New Roman"/>
          <w:sz w:val="24"/>
          <w:szCs w:val="32"/>
          <w:lang w:bidi="en-US"/>
        </w:rPr>
        <w:t>5</w:t>
      </w:r>
      <w:r w:rsidRPr="00F10B27">
        <w:rPr>
          <w:rFonts w:ascii="Times New Roman" w:eastAsia="Times New Roman" w:hAnsi="Times New Roman" w:cs="Times New Roman"/>
          <w:sz w:val="24"/>
          <w:szCs w:val="32"/>
          <w:lang w:bidi="en-US"/>
        </w:rPr>
        <w:t xml:space="preserve"> к реализации ФГОС ООО;</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xml:space="preserve">- нормативно-правовая база </w:t>
      </w:r>
      <w:r>
        <w:rPr>
          <w:rFonts w:ascii="Times New Roman" w:eastAsia="Times New Roman" w:hAnsi="Times New Roman" w:cs="Times New Roman"/>
          <w:sz w:val="24"/>
          <w:szCs w:val="32"/>
          <w:lang w:bidi="en-US"/>
        </w:rPr>
        <w:t>МОАУ СОШ №1</w:t>
      </w:r>
      <w:r w:rsidR="00C8546D">
        <w:rPr>
          <w:rFonts w:ascii="Times New Roman" w:eastAsia="Times New Roman" w:hAnsi="Times New Roman" w:cs="Times New Roman"/>
          <w:sz w:val="24"/>
          <w:szCs w:val="32"/>
          <w:lang w:bidi="en-US"/>
        </w:rPr>
        <w:t>5</w:t>
      </w:r>
      <w:r w:rsidRPr="00F10B27">
        <w:rPr>
          <w:rFonts w:ascii="Times New Roman" w:eastAsia="Times New Roman" w:hAnsi="Times New Roman" w:cs="Times New Roman"/>
          <w:sz w:val="24"/>
          <w:szCs w:val="32"/>
          <w:lang w:bidi="en-US"/>
        </w:rPr>
        <w:t>;</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xml:space="preserve">- система методической работы </w:t>
      </w:r>
      <w:r>
        <w:rPr>
          <w:rFonts w:ascii="Times New Roman" w:eastAsia="Times New Roman" w:hAnsi="Times New Roman" w:cs="Times New Roman"/>
          <w:sz w:val="24"/>
          <w:szCs w:val="32"/>
          <w:lang w:bidi="en-US"/>
        </w:rPr>
        <w:t>МОАУ СОШ №1</w:t>
      </w:r>
      <w:r w:rsidR="00C8546D">
        <w:rPr>
          <w:rFonts w:ascii="Times New Roman" w:eastAsia="Times New Roman" w:hAnsi="Times New Roman" w:cs="Times New Roman"/>
          <w:sz w:val="24"/>
          <w:szCs w:val="32"/>
          <w:lang w:bidi="en-US"/>
        </w:rPr>
        <w:t>5</w:t>
      </w:r>
      <w:r w:rsidRPr="00F10B27">
        <w:rPr>
          <w:rFonts w:ascii="Times New Roman" w:eastAsia="Times New Roman" w:hAnsi="Times New Roman" w:cs="Times New Roman"/>
          <w:sz w:val="24"/>
          <w:szCs w:val="32"/>
          <w:lang w:bidi="en-US"/>
        </w:rPr>
        <w:t>;</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взаимодействие с внешней средой (социальное и сетевое партнерство);</w:t>
      </w:r>
    </w:p>
    <w:p w:rsidR="00F10B27" w:rsidRPr="00F10B27" w:rsidRDefault="00F10B27" w:rsidP="00F10B27">
      <w:pPr>
        <w:spacing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материально-те</w:t>
      </w:r>
      <w:r>
        <w:rPr>
          <w:rFonts w:ascii="Times New Roman" w:eastAsia="Times New Roman" w:hAnsi="Times New Roman" w:cs="Times New Roman"/>
          <w:sz w:val="24"/>
          <w:szCs w:val="32"/>
          <w:lang w:bidi="en-US"/>
        </w:rPr>
        <w:t>хническая база.</w:t>
      </w:r>
    </w:p>
    <w:p w:rsidR="00F10B27" w:rsidRPr="00F10B27" w:rsidRDefault="00F10B27" w:rsidP="00F10B27">
      <w:pPr>
        <w:spacing w:after="0" w:line="240" w:lineRule="auto"/>
        <w:rPr>
          <w:rFonts w:ascii="Times New Roman" w:eastAsia="Times New Roman" w:hAnsi="Times New Roman" w:cs="Times New Roman"/>
          <w:sz w:val="24"/>
          <w:szCs w:val="32"/>
          <w:u w:val="single"/>
          <w:lang w:bidi="en-US"/>
        </w:rPr>
      </w:pPr>
      <w:r w:rsidRPr="00F10B27">
        <w:rPr>
          <w:rFonts w:ascii="Times New Roman" w:eastAsia="Times New Roman" w:hAnsi="Times New Roman" w:cs="Times New Roman"/>
          <w:sz w:val="24"/>
          <w:szCs w:val="32"/>
          <w:u w:val="single"/>
          <w:lang w:bidi="en-US"/>
        </w:rPr>
        <w:t>С целью учета приоритетов ООП ООО необходимо обеспечить:</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курсовую переподготовку по ФГОС всех педагогов, работающих на уровне основного общего образования;</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регулярное информирование родителей и общественности в соответствии с основными приоритетами ООП ООО;</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-вести мониторинг развития учащихся в соответствии с основными приоритетами программы;</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xml:space="preserve">- укреплять материально - техническую базу </w:t>
      </w:r>
      <w:r>
        <w:rPr>
          <w:rFonts w:ascii="Times New Roman" w:eastAsia="Times New Roman" w:hAnsi="Times New Roman" w:cs="Times New Roman"/>
          <w:sz w:val="24"/>
          <w:szCs w:val="32"/>
          <w:lang w:bidi="en-US"/>
        </w:rPr>
        <w:t>МОАУ СОШ №1</w:t>
      </w:r>
      <w:r w:rsidR="00C8546D">
        <w:rPr>
          <w:rFonts w:ascii="Times New Roman" w:eastAsia="Times New Roman" w:hAnsi="Times New Roman" w:cs="Times New Roman"/>
          <w:sz w:val="24"/>
          <w:szCs w:val="32"/>
          <w:lang w:bidi="en-US"/>
        </w:rPr>
        <w:t>5</w:t>
      </w:r>
      <w:r>
        <w:rPr>
          <w:rFonts w:ascii="Times New Roman" w:eastAsia="Times New Roman" w:hAnsi="Times New Roman" w:cs="Times New Roman"/>
          <w:sz w:val="24"/>
          <w:szCs w:val="32"/>
          <w:lang w:bidi="en-US"/>
        </w:rPr>
        <w:t>.</w:t>
      </w:r>
    </w:p>
    <w:p w:rsidR="00F10B27" w:rsidRDefault="00F10B27" w:rsidP="00F10B27">
      <w:pPr>
        <w:spacing w:line="240" w:lineRule="auto"/>
        <w:rPr>
          <w:rFonts w:ascii="Times New Roman" w:eastAsia="Times New Roman" w:hAnsi="Times New Roman" w:cs="Times New Roman"/>
          <w:sz w:val="24"/>
          <w:szCs w:val="32"/>
          <w:u w:val="single"/>
          <w:lang w:bidi="en-US"/>
        </w:rPr>
      </w:pPr>
    </w:p>
    <w:p w:rsidR="00F10B27" w:rsidRPr="00F10B27" w:rsidRDefault="00F10B27" w:rsidP="00F10B27">
      <w:pPr>
        <w:spacing w:after="0" w:line="240" w:lineRule="auto"/>
        <w:rPr>
          <w:rFonts w:ascii="Times New Roman" w:eastAsia="Times New Roman" w:hAnsi="Times New Roman" w:cs="Times New Roman"/>
          <w:sz w:val="24"/>
          <w:szCs w:val="32"/>
          <w:u w:val="single"/>
          <w:lang w:bidi="en-US"/>
        </w:rPr>
      </w:pPr>
      <w:r w:rsidRPr="00F10B27">
        <w:rPr>
          <w:rFonts w:ascii="Times New Roman" w:eastAsia="Times New Roman" w:hAnsi="Times New Roman" w:cs="Times New Roman"/>
          <w:sz w:val="24"/>
          <w:szCs w:val="32"/>
          <w:u w:val="single"/>
          <w:lang w:bidi="en-US"/>
        </w:rPr>
        <w:t>Критерии эффективности системы условий:</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xml:space="preserve">- достижение планируемых результатов освоения ООП ООО всеми учащимися </w:t>
      </w:r>
      <w:r>
        <w:rPr>
          <w:rFonts w:ascii="Times New Roman" w:eastAsia="Times New Roman" w:hAnsi="Times New Roman" w:cs="Times New Roman"/>
          <w:sz w:val="24"/>
          <w:szCs w:val="32"/>
          <w:lang w:bidi="en-US"/>
        </w:rPr>
        <w:t>МОАУ СОШ №1</w:t>
      </w:r>
      <w:r w:rsidR="00C8546D">
        <w:rPr>
          <w:rFonts w:ascii="Times New Roman" w:eastAsia="Times New Roman" w:hAnsi="Times New Roman" w:cs="Times New Roman"/>
          <w:sz w:val="24"/>
          <w:szCs w:val="32"/>
          <w:lang w:bidi="en-US"/>
        </w:rPr>
        <w:t>5</w:t>
      </w:r>
      <w:r w:rsidRPr="00F10B27">
        <w:rPr>
          <w:rFonts w:ascii="Times New Roman" w:eastAsia="Times New Roman" w:hAnsi="Times New Roman" w:cs="Times New Roman"/>
          <w:sz w:val="24"/>
          <w:szCs w:val="32"/>
          <w:lang w:bidi="en-US"/>
        </w:rPr>
        <w:t>;</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выявление и развитие способностей учащихся через систему кружков, клубов;</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-работа с одаренными детьми, организация олимпиад, конференций.диспутов. круглых столов, ролевых игр;</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участие учащихся,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использование в образовательной деятельности современных образовательных технологий;</w:t>
      </w:r>
    </w:p>
    <w:p w:rsidR="00F10B27" w:rsidRPr="00F10B27" w:rsidRDefault="00F10B27" w:rsidP="00F10B27">
      <w:pPr>
        <w:spacing w:after="0" w:line="240" w:lineRule="auto"/>
        <w:rPr>
          <w:rFonts w:ascii="Times New Roman" w:eastAsia="Times New Roman" w:hAnsi="Times New Roman" w:cs="Times New Roman"/>
          <w:sz w:val="24"/>
          <w:szCs w:val="32"/>
          <w:lang w:bidi="en-US"/>
        </w:rPr>
      </w:pPr>
      <w:r w:rsidRPr="00F10B27">
        <w:rPr>
          <w:rFonts w:ascii="Times New Roman" w:eastAsia="Times New Roman" w:hAnsi="Times New Roman" w:cs="Times New Roman"/>
          <w:sz w:val="24"/>
          <w:szCs w:val="32"/>
          <w:lang w:bidi="en-US"/>
        </w:rPr>
        <w:t xml:space="preserve">- эффективное управление </w:t>
      </w:r>
      <w:r>
        <w:rPr>
          <w:rFonts w:ascii="Times New Roman" w:eastAsia="Times New Roman" w:hAnsi="Times New Roman" w:cs="Times New Roman"/>
          <w:sz w:val="24"/>
          <w:szCs w:val="32"/>
          <w:lang w:bidi="en-US"/>
        </w:rPr>
        <w:t>МОАУ СОШ №1</w:t>
      </w:r>
      <w:r w:rsidR="00C8546D">
        <w:rPr>
          <w:rFonts w:ascii="Times New Roman" w:eastAsia="Times New Roman" w:hAnsi="Times New Roman" w:cs="Times New Roman"/>
          <w:sz w:val="24"/>
          <w:szCs w:val="32"/>
          <w:lang w:bidi="en-US"/>
        </w:rPr>
        <w:t>5</w:t>
      </w:r>
      <w:r w:rsidRPr="00F10B27">
        <w:rPr>
          <w:rFonts w:ascii="Times New Roman" w:eastAsia="Times New Roman" w:hAnsi="Times New Roman" w:cs="Times New Roman"/>
          <w:sz w:val="24"/>
          <w:szCs w:val="32"/>
          <w:lang w:bidi="en-US"/>
        </w:rPr>
        <w:t xml:space="preserve">  с использованием информационно-коммуникационных технологий, а т</w:t>
      </w:r>
      <w:r>
        <w:rPr>
          <w:rFonts w:ascii="Times New Roman" w:eastAsia="Times New Roman" w:hAnsi="Times New Roman" w:cs="Times New Roman"/>
          <w:sz w:val="24"/>
          <w:szCs w:val="32"/>
          <w:lang w:bidi="en-US"/>
        </w:rPr>
        <w:t>акже механизмов финансирования.</w:t>
      </w:r>
    </w:p>
    <w:p w:rsidR="00F10B27" w:rsidRPr="00F10B27" w:rsidRDefault="00F10B27" w:rsidP="00F10B27">
      <w:pPr>
        <w:spacing w:line="240" w:lineRule="auto"/>
        <w:jc w:val="center"/>
        <w:rPr>
          <w:rFonts w:ascii="Times New Roman" w:eastAsia="Times New Roman" w:hAnsi="Times New Roman" w:cs="Times New Roman"/>
          <w:b/>
          <w:sz w:val="24"/>
          <w:szCs w:val="32"/>
          <w:lang w:bidi="en-US"/>
        </w:rPr>
      </w:pPr>
      <w:r w:rsidRPr="00F10B27">
        <w:rPr>
          <w:rFonts w:ascii="Times New Roman" w:eastAsia="Times New Roman" w:hAnsi="Times New Roman" w:cs="Times New Roman"/>
          <w:b/>
          <w:sz w:val="24"/>
          <w:szCs w:val="32"/>
          <w:lang w:bidi="en-US"/>
        </w:rPr>
        <w:t>Перечень необхо</w:t>
      </w:r>
      <w:r>
        <w:rPr>
          <w:rFonts w:ascii="Times New Roman" w:eastAsia="Times New Roman" w:hAnsi="Times New Roman" w:cs="Times New Roman"/>
          <w:b/>
          <w:sz w:val="24"/>
          <w:szCs w:val="32"/>
          <w:lang w:bidi="en-US"/>
        </w:rPr>
        <w:t>димых изменений по направлениям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7195"/>
      </w:tblGrid>
      <w:tr w:rsidR="00F10B27" w:rsidRPr="00F10B27" w:rsidTr="00904512">
        <w:trPr>
          <w:jc w:val="center"/>
        </w:trPr>
        <w:tc>
          <w:tcPr>
            <w:tcW w:w="2376" w:type="dxa"/>
            <w:shd w:val="clear" w:color="auto" w:fill="auto"/>
          </w:tcPr>
          <w:p w:rsidR="00F10B27" w:rsidRPr="00F10B27" w:rsidRDefault="00F10B27" w:rsidP="00F10B27">
            <w:pPr>
              <w:spacing w:line="240" w:lineRule="auto"/>
              <w:jc w:val="center"/>
              <w:rPr>
                <w:rFonts w:ascii="Times New Roman" w:eastAsia="Times New Roman" w:hAnsi="Times New Roman" w:cs="Times New Roman"/>
                <w:b/>
                <w:sz w:val="24"/>
                <w:szCs w:val="24"/>
                <w:lang w:bidi="en-US"/>
              </w:rPr>
            </w:pPr>
            <w:r w:rsidRPr="00F10B27">
              <w:rPr>
                <w:rFonts w:ascii="Times New Roman" w:eastAsia="Times New Roman" w:hAnsi="Times New Roman" w:cs="Times New Roman"/>
                <w:b/>
                <w:sz w:val="24"/>
                <w:szCs w:val="24"/>
                <w:lang w:bidi="en-US"/>
              </w:rPr>
              <w:t>Направление</w:t>
            </w:r>
          </w:p>
        </w:tc>
        <w:tc>
          <w:tcPr>
            <w:tcW w:w="7195" w:type="dxa"/>
            <w:shd w:val="clear" w:color="auto" w:fill="auto"/>
          </w:tcPr>
          <w:p w:rsidR="00F10B27" w:rsidRPr="00F10B27" w:rsidRDefault="00F10B27" w:rsidP="00F10B27">
            <w:pPr>
              <w:spacing w:line="240" w:lineRule="auto"/>
              <w:jc w:val="center"/>
              <w:rPr>
                <w:rFonts w:ascii="Times New Roman" w:eastAsia="Times New Roman" w:hAnsi="Times New Roman" w:cs="Times New Roman"/>
                <w:b/>
                <w:sz w:val="24"/>
                <w:szCs w:val="24"/>
                <w:lang w:bidi="en-US"/>
              </w:rPr>
            </w:pPr>
            <w:r w:rsidRPr="00F10B27">
              <w:rPr>
                <w:rFonts w:ascii="Times New Roman" w:eastAsia="Times New Roman" w:hAnsi="Times New Roman" w:cs="Times New Roman"/>
                <w:b/>
                <w:sz w:val="24"/>
                <w:szCs w:val="24"/>
                <w:lang w:bidi="en-US"/>
              </w:rPr>
              <w:t>Мероприятие</w:t>
            </w:r>
          </w:p>
        </w:tc>
      </w:tr>
      <w:tr w:rsidR="00F10B27" w:rsidRPr="00F10B27" w:rsidTr="00904512">
        <w:trPr>
          <w:trHeight w:val="619"/>
          <w:jc w:val="center"/>
        </w:trPr>
        <w:tc>
          <w:tcPr>
            <w:tcW w:w="2376" w:type="dxa"/>
            <w:vMerge w:val="restart"/>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Нормативное</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обеспечение </w:t>
            </w:r>
          </w:p>
          <w:p w:rsidR="00F10B27" w:rsidRPr="00F10B27" w:rsidRDefault="00F10B27" w:rsidP="00F10B27">
            <w:pPr>
              <w:spacing w:line="240" w:lineRule="auto"/>
              <w:jc w:val="center"/>
              <w:rPr>
                <w:rFonts w:ascii="Times New Roman" w:eastAsia="Times New Roman" w:hAnsi="Times New Roman" w:cs="Times New Roman"/>
                <w:b/>
                <w:sz w:val="24"/>
                <w:szCs w:val="24"/>
                <w:lang w:bidi="en-US"/>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Разработка </w:t>
            </w:r>
            <w:r w:rsidRPr="00F10B27">
              <w:rPr>
                <w:rFonts w:ascii="Times New Roman" w:eastAsia="Times New Roman" w:hAnsi="Times New Roman" w:cs="Times New Roman"/>
                <w:spacing w:val="2"/>
                <w:sz w:val="24"/>
                <w:szCs w:val="24"/>
              </w:rPr>
              <w:t>локальных нормативных актов, обеспечивающих реализацию ООП ООО</w:t>
            </w:r>
          </w:p>
        </w:tc>
      </w:tr>
      <w:tr w:rsidR="00F10B27" w:rsidRPr="00F10B27" w:rsidTr="00904512">
        <w:trPr>
          <w:trHeight w:val="619"/>
          <w:jc w:val="center"/>
        </w:trPr>
        <w:tc>
          <w:tcPr>
            <w:tcW w:w="2376" w:type="dxa"/>
            <w:vMerge/>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Внесение изменений и дополнений в ООП ООО</w:t>
            </w:r>
          </w:p>
        </w:tc>
      </w:tr>
      <w:tr w:rsidR="00F10B27" w:rsidRPr="00F10B27" w:rsidTr="00904512">
        <w:trPr>
          <w:jc w:val="center"/>
        </w:trPr>
        <w:tc>
          <w:tcPr>
            <w:tcW w:w="2376" w:type="dxa"/>
            <w:vMerge w:val="restart"/>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Финансовое </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обеспечение </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pacing w:val="2"/>
                <w:sz w:val="24"/>
                <w:szCs w:val="24"/>
              </w:rPr>
              <w:t>Определение объёма расходов, необ</w:t>
            </w:r>
            <w:r w:rsidRPr="00F10B27">
              <w:rPr>
                <w:rFonts w:ascii="Times New Roman" w:eastAsia="Times New Roman" w:hAnsi="Times New Roman" w:cs="Times New Roman"/>
                <w:sz w:val="24"/>
                <w:szCs w:val="24"/>
              </w:rPr>
              <w:t>ходимых для реализации ООП и достижения планируемых результатов, а также механизма их формирования</w:t>
            </w:r>
          </w:p>
        </w:tc>
      </w:tr>
      <w:tr w:rsidR="00F10B27" w:rsidRPr="00F10B27" w:rsidTr="00904512">
        <w:trPr>
          <w:jc w:val="center"/>
        </w:trPr>
        <w:tc>
          <w:tcPr>
            <w:tcW w:w="2376" w:type="dxa"/>
            <w:vMerge/>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Разработка локальных нормативных актов (внесение </w:t>
            </w:r>
            <w:r w:rsidRPr="00F10B27">
              <w:rPr>
                <w:rFonts w:ascii="Times New Roman" w:eastAsia="Times New Roman" w:hAnsi="Times New Roman" w:cs="Times New Roman"/>
                <w:spacing w:val="2"/>
                <w:sz w:val="24"/>
                <w:szCs w:val="24"/>
              </w:rPr>
              <w:t xml:space="preserve">изменений в них), регламентирующих </w:t>
            </w:r>
            <w:r w:rsidRPr="00F10B27">
              <w:rPr>
                <w:rFonts w:ascii="Times New Roman" w:eastAsia="Times New Roman" w:hAnsi="Times New Roman" w:cs="Times New Roman"/>
                <w:sz w:val="24"/>
                <w:szCs w:val="24"/>
              </w:rPr>
              <w:t xml:space="preserve">установление заработной платы работников </w:t>
            </w:r>
            <w:r>
              <w:rPr>
                <w:rFonts w:ascii="Times New Roman" w:eastAsia="Times New Roman" w:hAnsi="Times New Roman" w:cs="Times New Roman"/>
                <w:sz w:val="24"/>
                <w:szCs w:val="32"/>
                <w:lang w:bidi="en-US"/>
              </w:rPr>
              <w:t>МОАУ СОШ №1</w:t>
            </w:r>
            <w:r w:rsidR="00C8546D">
              <w:rPr>
                <w:rFonts w:ascii="Times New Roman" w:eastAsia="Times New Roman" w:hAnsi="Times New Roman" w:cs="Times New Roman"/>
                <w:sz w:val="24"/>
                <w:szCs w:val="32"/>
                <w:lang w:bidi="en-US"/>
              </w:rPr>
              <w:t>5</w:t>
            </w:r>
            <w:r w:rsidRPr="00F10B27">
              <w:rPr>
                <w:rFonts w:ascii="Times New Roman" w:eastAsia="Times New Roman" w:hAnsi="Times New Roman" w:cs="Times New Roman"/>
                <w:sz w:val="24"/>
                <w:szCs w:val="24"/>
              </w:rPr>
              <w:t xml:space="preserve">, в том </w:t>
            </w:r>
            <w:r w:rsidRPr="00F10B27">
              <w:rPr>
                <w:rFonts w:ascii="Times New Roman" w:eastAsia="Times New Roman" w:hAnsi="Times New Roman" w:cs="Times New Roman"/>
                <w:spacing w:val="2"/>
                <w:sz w:val="24"/>
                <w:szCs w:val="24"/>
              </w:rPr>
              <w:t>числе стимулирующих выплат</w:t>
            </w:r>
          </w:p>
        </w:tc>
      </w:tr>
      <w:tr w:rsidR="00F10B27" w:rsidRPr="00F10B27" w:rsidTr="00904512">
        <w:trPr>
          <w:jc w:val="center"/>
        </w:trPr>
        <w:tc>
          <w:tcPr>
            <w:tcW w:w="2376" w:type="dxa"/>
            <w:vMerge w:val="restart"/>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Организационное</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обеспечение </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Организация работы творческой группы, координирующей деятельность  по реализации  ФГОС ООО.</w:t>
            </w:r>
          </w:p>
        </w:tc>
      </w:tr>
      <w:tr w:rsidR="00F10B27" w:rsidRPr="00F10B27" w:rsidTr="00904512">
        <w:trPr>
          <w:jc w:val="center"/>
        </w:trPr>
        <w:tc>
          <w:tcPr>
            <w:tcW w:w="2376" w:type="dxa"/>
            <w:vMerge/>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Разработка:</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учебного плана;</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плана внеурочной деятельности;</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календарного плана воспитате</w:t>
            </w:r>
            <w:r w:rsidRPr="00F10B27">
              <w:rPr>
                <w:rFonts w:ascii="Times New Roman" w:eastAsia="Times New Roman" w:hAnsi="Times New Roman" w:cs="Times New Roman"/>
                <w:sz w:val="24"/>
                <w:szCs w:val="24"/>
              </w:rPr>
              <w:t>льной работы;</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pacing w:val="-2"/>
                <w:sz w:val="24"/>
                <w:szCs w:val="24"/>
              </w:rPr>
              <w:t>- рабочих программ учебных предме</w:t>
            </w:r>
            <w:r w:rsidRPr="00F10B27">
              <w:rPr>
                <w:rFonts w:ascii="Times New Roman" w:eastAsia="Times New Roman" w:hAnsi="Times New Roman" w:cs="Times New Roman"/>
                <w:sz w:val="24"/>
                <w:szCs w:val="24"/>
              </w:rPr>
              <w:t>тов (курсов), внеурочной деятельности;</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 </w:t>
            </w:r>
            <w:r w:rsidRPr="00F10B27">
              <w:rPr>
                <w:rFonts w:ascii="Times New Roman" w:eastAsia="Times New Roman" w:hAnsi="Times New Roman" w:cs="Times New Roman"/>
                <w:spacing w:val="2"/>
                <w:sz w:val="24"/>
                <w:szCs w:val="24"/>
              </w:rPr>
              <w:t>календарного учебного гра</w:t>
            </w:r>
            <w:r w:rsidRPr="00F10B27">
              <w:rPr>
                <w:rFonts w:ascii="Times New Roman" w:eastAsia="Times New Roman" w:hAnsi="Times New Roman" w:cs="Times New Roman"/>
                <w:sz w:val="24"/>
                <w:szCs w:val="24"/>
              </w:rPr>
              <w:t>фика;</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 режима работы </w:t>
            </w:r>
            <w:r>
              <w:rPr>
                <w:rFonts w:ascii="Times New Roman" w:eastAsia="Times New Roman" w:hAnsi="Times New Roman" w:cs="Times New Roman"/>
                <w:sz w:val="24"/>
                <w:szCs w:val="32"/>
                <w:lang w:bidi="en-US"/>
              </w:rPr>
              <w:t>МОАУ СОШ №1</w:t>
            </w:r>
            <w:r w:rsidR="00C8546D">
              <w:rPr>
                <w:rFonts w:ascii="Times New Roman" w:eastAsia="Times New Roman" w:hAnsi="Times New Roman" w:cs="Times New Roman"/>
                <w:sz w:val="24"/>
                <w:szCs w:val="32"/>
                <w:lang w:bidi="en-US"/>
              </w:rPr>
              <w:t>5</w:t>
            </w:r>
            <w:r w:rsidRPr="00F10B27">
              <w:rPr>
                <w:rFonts w:ascii="Times New Roman" w:eastAsia="Times New Roman" w:hAnsi="Times New Roman" w:cs="Times New Roman"/>
                <w:sz w:val="24"/>
                <w:szCs w:val="24"/>
              </w:rPr>
              <w:t>;</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расписания уроков и занятий внеурочной деятельности.</w:t>
            </w:r>
          </w:p>
        </w:tc>
      </w:tr>
      <w:tr w:rsidR="00F10B27" w:rsidRPr="00F10B27" w:rsidTr="00904512">
        <w:trPr>
          <w:jc w:val="center"/>
        </w:trPr>
        <w:tc>
          <w:tcPr>
            <w:tcW w:w="2376" w:type="dxa"/>
            <w:vMerge/>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Приведение материально - технической базы </w:t>
            </w:r>
            <w:r w:rsidR="00E20E52">
              <w:rPr>
                <w:rFonts w:ascii="Times New Roman" w:eastAsia="Times New Roman" w:hAnsi="Times New Roman" w:cs="Times New Roman"/>
                <w:sz w:val="24"/>
                <w:szCs w:val="32"/>
                <w:lang w:bidi="en-US"/>
              </w:rPr>
              <w:t>МОАУ СОШ №1</w:t>
            </w:r>
            <w:r w:rsidR="00C8546D">
              <w:rPr>
                <w:rFonts w:ascii="Times New Roman" w:eastAsia="Times New Roman" w:hAnsi="Times New Roman" w:cs="Times New Roman"/>
                <w:sz w:val="24"/>
                <w:szCs w:val="32"/>
                <w:lang w:bidi="en-US"/>
              </w:rPr>
              <w:t>5</w:t>
            </w:r>
            <w:r w:rsidR="00E20E52" w:rsidRPr="00F10B27">
              <w:rPr>
                <w:rFonts w:ascii="Times New Roman" w:eastAsia="Times New Roman" w:hAnsi="Times New Roman" w:cs="Times New Roman"/>
                <w:sz w:val="24"/>
                <w:szCs w:val="32"/>
                <w:lang w:bidi="en-US"/>
              </w:rPr>
              <w:t xml:space="preserve"> </w:t>
            </w:r>
            <w:r w:rsidRPr="00F10B27">
              <w:rPr>
                <w:rFonts w:ascii="Times New Roman" w:eastAsia="Times New Roman" w:hAnsi="Times New Roman" w:cs="Times New Roman"/>
                <w:sz w:val="24"/>
                <w:szCs w:val="24"/>
              </w:rPr>
              <w:t xml:space="preserve"> в соответствие с действующими санитарными и противопожарными нормами, нормами охраны труда.</w:t>
            </w:r>
          </w:p>
        </w:tc>
      </w:tr>
      <w:tr w:rsidR="00F10B27" w:rsidRPr="00F10B27" w:rsidTr="00904512">
        <w:trPr>
          <w:jc w:val="center"/>
        </w:trPr>
        <w:tc>
          <w:tcPr>
            <w:tcW w:w="2376" w:type="dxa"/>
            <w:vMerge/>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w:t>
            </w:r>
            <w:r w:rsidR="00E20E52">
              <w:rPr>
                <w:rFonts w:ascii="Times New Roman" w:eastAsia="Times New Roman" w:hAnsi="Times New Roman" w:cs="Times New Roman"/>
                <w:sz w:val="24"/>
                <w:szCs w:val="32"/>
                <w:lang w:bidi="en-US"/>
              </w:rPr>
              <w:t>МОАУ СОШ №1</w:t>
            </w:r>
            <w:r w:rsidR="00C8546D">
              <w:rPr>
                <w:rFonts w:ascii="Times New Roman" w:eastAsia="Times New Roman" w:hAnsi="Times New Roman" w:cs="Times New Roman"/>
                <w:sz w:val="24"/>
                <w:szCs w:val="32"/>
                <w:lang w:bidi="en-US"/>
              </w:rPr>
              <w:t>5</w:t>
            </w:r>
            <w:r w:rsidRPr="00F10B27">
              <w:rPr>
                <w:rFonts w:ascii="Times New Roman" w:eastAsia="Times New Roman" w:hAnsi="Times New Roman" w:cs="Times New Roman"/>
                <w:sz w:val="24"/>
                <w:szCs w:val="24"/>
              </w:rPr>
              <w:t>.</w:t>
            </w:r>
          </w:p>
        </w:tc>
      </w:tr>
      <w:tr w:rsidR="00F10B27" w:rsidRPr="00F10B27" w:rsidTr="00904512">
        <w:trPr>
          <w:jc w:val="center"/>
        </w:trPr>
        <w:tc>
          <w:tcPr>
            <w:tcW w:w="2376" w:type="dxa"/>
            <w:vMerge/>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Комплектование  фонда  библиотеки для реализации ФГОС ООО </w:t>
            </w:r>
          </w:p>
        </w:tc>
      </w:tr>
      <w:tr w:rsidR="00F10B27" w:rsidRPr="00F10B27" w:rsidTr="00904512">
        <w:trPr>
          <w:jc w:val="center"/>
        </w:trPr>
        <w:tc>
          <w:tcPr>
            <w:tcW w:w="2376" w:type="dxa"/>
            <w:vMerge w:val="restart"/>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Кадровое </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обеспечение </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spacing w:line="240" w:lineRule="auto"/>
              <w:rPr>
                <w:rFonts w:ascii="Times New Roman" w:eastAsia="Times New Roman" w:hAnsi="Times New Roman" w:cs="Times New Roman"/>
                <w:sz w:val="24"/>
                <w:szCs w:val="24"/>
                <w:lang w:bidi="en-US"/>
              </w:rPr>
            </w:pPr>
            <w:r w:rsidRPr="00F10B27">
              <w:rPr>
                <w:rFonts w:ascii="Times New Roman" w:eastAsia="Times New Roman" w:hAnsi="Times New Roman" w:cs="Times New Roman"/>
                <w:sz w:val="24"/>
                <w:szCs w:val="24"/>
                <w:lang w:bidi="en-US"/>
              </w:rPr>
              <w:t>Обеспечение условий для непрерывного профессионального развития педагогических работников Учреждения.</w:t>
            </w:r>
          </w:p>
        </w:tc>
      </w:tr>
      <w:tr w:rsidR="00F10B27" w:rsidRPr="00F10B27" w:rsidTr="00904512">
        <w:trPr>
          <w:jc w:val="center"/>
        </w:trPr>
        <w:tc>
          <w:tcPr>
            <w:tcW w:w="2376" w:type="dxa"/>
            <w:vMerge/>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spacing w:line="240" w:lineRule="auto"/>
              <w:rPr>
                <w:rFonts w:ascii="Times New Roman" w:eastAsia="Times New Roman" w:hAnsi="Times New Roman" w:cs="Times New Roman"/>
                <w:sz w:val="24"/>
                <w:szCs w:val="24"/>
                <w:lang w:bidi="en-US"/>
              </w:rPr>
            </w:pPr>
            <w:r w:rsidRPr="00F10B27">
              <w:rPr>
                <w:rFonts w:ascii="Times New Roman" w:eastAsia="Times New Roman" w:hAnsi="Times New Roman" w:cs="Times New Roman"/>
                <w:sz w:val="24"/>
                <w:szCs w:val="24"/>
                <w:lang w:bidi="en-US"/>
              </w:rPr>
              <w:t>Обеспечение условий для прохождения аттестации педагогических работников.</w:t>
            </w:r>
          </w:p>
        </w:tc>
      </w:tr>
      <w:tr w:rsidR="00F10B27" w:rsidRPr="00F10B27" w:rsidTr="00904512">
        <w:trPr>
          <w:jc w:val="center"/>
        </w:trPr>
        <w:tc>
          <w:tcPr>
            <w:tcW w:w="2376" w:type="dxa"/>
            <w:vMerge w:val="restart"/>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Информационное</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обеспечение </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 xml:space="preserve">Обеспечение и  размещение на сайте </w:t>
            </w:r>
            <w:r w:rsidR="00E20E52">
              <w:rPr>
                <w:rFonts w:ascii="Times New Roman" w:eastAsia="Times New Roman" w:hAnsi="Times New Roman" w:cs="Times New Roman"/>
                <w:sz w:val="24"/>
                <w:szCs w:val="32"/>
                <w:lang w:bidi="en-US"/>
              </w:rPr>
              <w:t>МОАУ СОШ №1</w:t>
            </w:r>
            <w:r w:rsidR="00C8546D">
              <w:rPr>
                <w:rFonts w:ascii="Times New Roman" w:eastAsia="Times New Roman" w:hAnsi="Times New Roman" w:cs="Times New Roman"/>
                <w:sz w:val="24"/>
                <w:szCs w:val="32"/>
                <w:lang w:bidi="en-US"/>
              </w:rPr>
              <w:t>5</w:t>
            </w:r>
            <w:r w:rsidR="00E20E52" w:rsidRPr="00F10B27">
              <w:rPr>
                <w:rFonts w:ascii="Times New Roman" w:eastAsia="Times New Roman" w:hAnsi="Times New Roman" w:cs="Times New Roman"/>
                <w:sz w:val="24"/>
                <w:szCs w:val="32"/>
                <w:lang w:bidi="en-US"/>
              </w:rPr>
              <w:t xml:space="preserve"> </w:t>
            </w:r>
            <w:r w:rsidRPr="00F10B27">
              <w:rPr>
                <w:rFonts w:ascii="Times New Roman" w:eastAsia="Times New Roman" w:hAnsi="Times New Roman" w:cs="Times New Roman"/>
                <w:sz w:val="24"/>
                <w:szCs w:val="24"/>
              </w:rPr>
              <w:t xml:space="preserve"> информационных материалов о введении ФГОС ООО</w:t>
            </w:r>
          </w:p>
        </w:tc>
      </w:tr>
      <w:tr w:rsidR="00F10B27" w:rsidRPr="00F10B27" w:rsidTr="00904512">
        <w:trPr>
          <w:jc w:val="center"/>
        </w:trPr>
        <w:tc>
          <w:tcPr>
            <w:tcW w:w="2376" w:type="dxa"/>
            <w:vMerge/>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pacing w:val="2"/>
                <w:sz w:val="24"/>
                <w:szCs w:val="24"/>
              </w:rPr>
              <w:t>Информирование родитель</w:t>
            </w:r>
            <w:r w:rsidRPr="00F10B27">
              <w:rPr>
                <w:rFonts w:ascii="Times New Roman" w:eastAsia="Times New Roman" w:hAnsi="Times New Roman" w:cs="Times New Roman"/>
                <w:spacing w:val="-2"/>
                <w:sz w:val="24"/>
                <w:szCs w:val="24"/>
              </w:rPr>
              <w:t>ской общественности о ходе реализации</w:t>
            </w:r>
            <w:r w:rsidRPr="00F10B27">
              <w:rPr>
                <w:rFonts w:ascii="Times New Roman" w:eastAsia="Times New Roman" w:hAnsi="Times New Roman" w:cs="Times New Roman"/>
                <w:sz w:val="24"/>
                <w:szCs w:val="24"/>
              </w:rPr>
              <w:t xml:space="preserve"> ФГОС ООО</w:t>
            </w:r>
          </w:p>
        </w:tc>
      </w:tr>
      <w:tr w:rsidR="00F10B27" w:rsidRPr="00F10B27" w:rsidTr="00904512">
        <w:trPr>
          <w:jc w:val="center"/>
        </w:trPr>
        <w:tc>
          <w:tcPr>
            <w:tcW w:w="2376" w:type="dxa"/>
            <w:vMerge/>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pacing w:val="-4"/>
                <w:sz w:val="24"/>
                <w:szCs w:val="24"/>
              </w:rPr>
              <w:t xml:space="preserve">Обеспечение публичной отчётности </w:t>
            </w:r>
            <w:r w:rsidR="00E20E52">
              <w:rPr>
                <w:rFonts w:ascii="Times New Roman" w:eastAsia="Times New Roman" w:hAnsi="Times New Roman" w:cs="Times New Roman"/>
                <w:sz w:val="24"/>
                <w:szCs w:val="32"/>
                <w:lang w:bidi="en-US"/>
              </w:rPr>
              <w:t>МОАУ СОШ №1</w:t>
            </w:r>
            <w:r w:rsidR="00C8546D">
              <w:rPr>
                <w:rFonts w:ascii="Times New Roman" w:eastAsia="Times New Roman" w:hAnsi="Times New Roman" w:cs="Times New Roman"/>
                <w:sz w:val="24"/>
                <w:szCs w:val="32"/>
                <w:lang w:bidi="en-US"/>
              </w:rPr>
              <w:t>5</w:t>
            </w:r>
            <w:r w:rsidR="00E20E52" w:rsidRPr="00F10B27">
              <w:rPr>
                <w:rFonts w:ascii="Times New Roman" w:eastAsia="Times New Roman" w:hAnsi="Times New Roman" w:cs="Times New Roman"/>
                <w:sz w:val="24"/>
                <w:szCs w:val="32"/>
                <w:lang w:bidi="en-US"/>
              </w:rPr>
              <w:t xml:space="preserve"> </w:t>
            </w:r>
            <w:r w:rsidRPr="00F10B27">
              <w:rPr>
                <w:rFonts w:ascii="Times New Roman" w:eastAsia="Times New Roman" w:hAnsi="Times New Roman" w:cs="Times New Roman"/>
                <w:spacing w:val="-4"/>
                <w:sz w:val="24"/>
                <w:szCs w:val="24"/>
              </w:rPr>
              <w:t xml:space="preserve"> </w:t>
            </w:r>
            <w:r w:rsidRPr="00F10B27">
              <w:rPr>
                <w:rFonts w:ascii="Times New Roman" w:eastAsia="Times New Roman" w:hAnsi="Times New Roman" w:cs="Times New Roman"/>
                <w:spacing w:val="-2"/>
                <w:sz w:val="24"/>
                <w:szCs w:val="24"/>
              </w:rPr>
              <w:t>о ходе и результатах реализации  ФГОС ООО</w:t>
            </w:r>
          </w:p>
        </w:tc>
      </w:tr>
      <w:tr w:rsidR="00F10B27" w:rsidRPr="00F10B27" w:rsidTr="00904512">
        <w:trPr>
          <w:jc w:val="center"/>
        </w:trPr>
        <w:tc>
          <w:tcPr>
            <w:tcW w:w="2376" w:type="dxa"/>
            <w:vMerge w:val="restart"/>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Материально­</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техническое</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обеспечение</w:t>
            </w:r>
          </w:p>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pacing w:val="-4"/>
                <w:sz w:val="24"/>
                <w:szCs w:val="24"/>
              </w:rPr>
            </w:pPr>
            <w:r w:rsidRPr="00F10B27">
              <w:rPr>
                <w:rFonts w:ascii="Times New Roman" w:eastAsia="Times New Roman" w:hAnsi="Times New Roman" w:cs="Times New Roman"/>
                <w:sz w:val="24"/>
                <w:szCs w:val="24"/>
              </w:rPr>
              <w:t>Приобретение учебно-лабораторного и компьютерного оборудования</w:t>
            </w:r>
          </w:p>
        </w:tc>
      </w:tr>
      <w:tr w:rsidR="00F10B27" w:rsidRPr="00F10B27" w:rsidTr="00904512">
        <w:trPr>
          <w:jc w:val="center"/>
        </w:trPr>
        <w:tc>
          <w:tcPr>
            <w:tcW w:w="2376" w:type="dxa"/>
            <w:vMerge/>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C8546D">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Пополнение фондов библиотеки печатными и электронными образовательными ресурсами</w:t>
            </w:r>
          </w:p>
        </w:tc>
      </w:tr>
      <w:tr w:rsidR="00F10B27" w:rsidRPr="00F10B27" w:rsidTr="00904512">
        <w:trPr>
          <w:jc w:val="center"/>
        </w:trPr>
        <w:tc>
          <w:tcPr>
            <w:tcW w:w="2376" w:type="dxa"/>
            <w:vMerge/>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p>
        </w:tc>
        <w:tc>
          <w:tcPr>
            <w:tcW w:w="7195" w:type="dxa"/>
            <w:shd w:val="clear" w:color="auto" w:fill="auto"/>
          </w:tcPr>
          <w:p w:rsidR="00F10B27" w:rsidRPr="00F10B27" w:rsidRDefault="00F10B27" w:rsidP="00F10B27">
            <w:pPr>
              <w:tabs>
                <w:tab w:val="left" w:pos="4500"/>
                <w:tab w:val="left" w:pos="9180"/>
                <w:tab w:val="left" w:pos="9360"/>
              </w:tabs>
              <w:autoSpaceDE w:val="0"/>
              <w:autoSpaceDN w:val="0"/>
              <w:adjustRightInd w:val="0"/>
              <w:spacing w:line="240" w:lineRule="auto"/>
              <w:contextualSpacing/>
              <w:textAlignment w:val="center"/>
              <w:rPr>
                <w:rFonts w:ascii="Times New Roman" w:eastAsia="Times New Roman" w:hAnsi="Times New Roman" w:cs="Times New Roman"/>
                <w:sz w:val="24"/>
                <w:szCs w:val="24"/>
              </w:rPr>
            </w:pPr>
            <w:r w:rsidRPr="00F10B27">
              <w:rPr>
                <w:rFonts w:ascii="Times New Roman" w:eastAsia="Times New Roman" w:hAnsi="Times New Roman" w:cs="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F10B27" w:rsidRPr="00E20E52" w:rsidRDefault="00F10B27" w:rsidP="00E20E52">
      <w:pPr>
        <w:spacing w:after="0" w:line="240" w:lineRule="auto"/>
        <w:jc w:val="both"/>
        <w:rPr>
          <w:rFonts w:ascii="Times New Roman" w:eastAsia="Times New Roman" w:hAnsi="Times New Roman" w:cs="Times New Roman"/>
          <w:b/>
          <w:sz w:val="24"/>
          <w:szCs w:val="24"/>
          <w:lang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3295"/>
        <w:gridCol w:w="3191"/>
      </w:tblGrid>
      <w:tr w:rsidR="00E20E52" w:rsidRPr="00E20E52" w:rsidTr="00904512">
        <w:tc>
          <w:tcPr>
            <w:tcW w:w="3085"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2.Проведение различного уров</w:t>
            </w:r>
            <w:r>
              <w:rPr>
                <w:rFonts w:ascii="Times New Roman" w:eastAsia="Times New Roman" w:hAnsi="Times New Roman" w:cs="Times New Roman"/>
                <w:sz w:val="24"/>
                <w:szCs w:val="24"/>
                <w:lang w:bidi="en-US"/>
              </w:rPr>
              <w:t>ня совещаний по реализации ООП С</w:t>
            </w:r>
            <w:r w:rsidRPr="00E20E52">
              <w:rPr>
                <w:rFonts w:ascii="Times New Roman" w:eastAsia="Times New Roman" w:hAnsi="Times New Roman" w:cs="Times New Roman"/>
                <w:sz w:val="24"/>
                <w:szCs w:val="24"/>
                <w:lang w:bidi="en-US"/>
              </w:rPr>
              <w:t>ОО</w:t>
            </w:r>
          </w:p>
        </w:tc>
        <w:tc>
          <w:tcPr>
            <w:tcW w:w="3295"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 xml:space="preserve">Учет мнений участников образовательных отношений. </w:t>
            </w:r>
          </w:p>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Обеспечение доступности, открытости Учреждения.</w:t>
            </w:r>
          </w:p>
        </w:tc>
        <w:tc>
          <w:tcPr>
            <w:tcW w:w="3191"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Достижение высокого качества обучения.</w:t>
            </w:r>
          </w:p>
        </w:tc>
      </w:tr>
      <w:tr w:rsidR="00E20E52" w:rsidRPr="00E20E52" w:rsidTr="00904512">
        <w:tc>
          <w:tcPr>
            <w:tcW w:w="3085"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 xml:space="preserve">3.Разработка системы мотивации и стимулирования педагогов. </w:t>
            </w:r>
          </w:p>
        </w:tc>
        <w:tc>
          <w:tcPr>
            <w:tcW w:w="3295"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Создание благоприятной мотиваци</w:t>
            </w:r>
            <w:r>
              <w:rPr>
                <w:rFonts w:ascii="Times New Roman" w:eastAsia="Times New Roman" w:hAnsi="Times New Roman" w:cs="Times New Roman"/>
                <w:sz w:val="24"/>
                <w:szCs w:val="24"/>
                <w:lang w:bidi="en-US"/>
              </w:rPr>
              <w:t>онной среды для реализации ООП С</w:t>
            </w:r>
            <w:r w:rsidRPr="00E20E52">
              <w:rPr>
                <w:rFonts w:ascii="Times New Roman" w:eastAsia="Times New Roman" w:hAnsi="Times New Roman" w:cs="Times New Roman"/>
                <w:sz w:val="24"/>
                <w:szCs w:val="24"/>
                <w:lang w:bidi="en-US"/>
              </w:rPr>
              <w:t>ОО.</w:t>
            </w:r>
          </w:p>
        </w:tc>
        <w:tc>
          <w:tcPr>
            <w:tcW w:w="3191"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Профессиональный и творческий рост педагогов.</w:t>
            </w:r>
          </w:p>
        </w:tc>
      </w:tr>
      <w:tr w:rsidR="00E20E52" w:rsidRPr="00E20E52" w:rsidTr="00904512">
        <w:tc>
          <w:tcPr>
            <w:tcW w:w="9571" w:type="dxa"/>
            <w:gridSpan w:val="3"/>
            <w:shd w:val="clear" w:color="auto" w:fill="auto"/>
          </w:tcPr>
          <w:p w:rsidR="00E20E52" w:rsidRPr="00E20E52" w:rsidRDefault="00E20E52" w:rsidP="00E20E52">
            <w:pPr>
              <w:spacing w:after="0" w:line="240" w:lineRule="auto"/>
              <w:jc w:val="center"/>
              <w:rPr>
                <w:rFonts w:ascii="Times New Roman" w:eastAsia="Times New Roman" w:hAnsi="Times New Roman" w:cs="Times New Roman"/>
                <w:b/>
                <w:sz w:val="24"/>
                <w:szCs w:val="24"/>
                <w:lang w:bidi="en-US"/>
              </w:rPr>
            </w:pPr>
            <w:r w:rsidRPr="00E20E52">
              <w:rPr>
                <w:rFonts w:ascii="Times New Roman" w:eastAsia="Times New Roman" w:hAnsi="Times New Roman" w:cs="Times New Roman"/>
                <w:b/>
                <w:sz w:val="24"/>
                <w:szCs w:val="24"/>
                <w:lang w:bidi="en-US"/>
              </w:rPr>
              <w:t>Механизм «Контроль»</w:t>
            </w:r>
          </w:p>
        </w:tc>
      </w:tr>
      <w:tr w:rsidR="00E20E52" w:rsidRPr="00E20E52" w:rsidTr="00904512">
        <w:tc>
          <w:tcPr>
            <w:tcW w:w="3085"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1.Выполнение сетевого графика по созданию системы условий через распределение обязазанностей по контролю между участниками рабочей группы</w:t>
            </w:r>
          </w:p>
        </w:tc>
        <w:tc>
          <w:tcPr>
            <w:tcW w:w="3295"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Создание эффективной системы контроля.</w:t>
            </w:r>
          </w:p>
        </w:tc>
        <w:tc>
          <w:tcPr>
            <w:tcW w:w="3191"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Достижение необходимых изменений, выполнение нормативных требований по созданию системы условий реализации ООП ООО.</w:t>
            </w:r>
          </w:p>
        </w:tc>
      </w:tr>
      <w:tr w:rsidR="00E20E52" w:rsidRPr="00E20E52" w:rsidTr="00904512">
        <w:tc>
          <w:tcPr>
            <w:tcW w:w="3085"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Диагностика эффективности внедрения педагогический процедур, направленных на достижение ожидаемого результата</w:t>
            </w:r>
          </w:p>
        </w:tc>
        <w:tc>
          <w:tcPr>
            <w:tcW w:w="3295"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Создание пакета диагностик.</w:t>
            </w:r>
          </w:p>
        </w:tc>
        <w:tc>
          <w:tcPr>
            <w:tcW w:w="3191"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Достижение высокого уровня обучения.</w:t>
            </w:r>
          </w:p>
        </w:tc>
      </w:tr>
      <w:tr w:rsidR="00E20E52" w:rsidRPr="00E20E52" w:rsidTr="00904512">
        <w:tc>
          <w:tcPr>
            <w:tcW w:w="3085"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Подбор диагностических методик для формирования целостной системы отслеж</w:t>
            </w:r>
            <w:r>
              <w:rPr>
                <w:rFonts w:ascii="Times New Roman" w:eastAsia="Times New Roman" w:hAnsi="Times New Roman" w:cs="Times New Roman"/>
                <w:sz w:val="24"/>
                <w:szCs w:val="24"/>
                <w:lang w:bidi="en-US"/>
              </w:rPr>
              <w:t>ивания качества выполнения ООП С</w:t>
            </w:r>
            <w:r w:rsidRPr="00E20E52">
              <w:rPr>
                <w:rFonts w:ascii="Times New Roman" w:eastAsia="Times New Roman" w:hAnsi="Times New Roman" w:cs="Times New Roman"/>
                <w:sz w:val="24"/>
                <w:szCs w:val="24"/>
                <w:lang w:bidi="en-US"/>
              </w:rPr>
              <w:t>ОО</w:t>
            </w:r>
          </w:p>
        </w:tc>
        <w:tc>
          <w:tcPr>
            <w:tcW w:w="3295"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Пакет инструментария.</w:t>
            </w:r>
          </w:p>
        </w:tc>
        <w:tc>
          <w:tcPr>
            <w:tcW w:w="3191" w:type="dxa"/>
            <w:shd w:val="clear" w:color="auto" w:fill="auto"/>
          </w:tcPr>
          <w:p w:rsidR="00E20E52" w:rsidRPr="00E20E52" w:rsidRDefault="00E20E52" w:rsidP="00E20E52">
            <w:pPr>
              <w:spacing w:after="0" w:line="240" w:lineRule="auto"/>
              <w:jc w:val="both"/>
              <w:rPr>
                <w:rFonts w:ascii="Times New Roman" w:eastAsia="Times New Roman" w:hAnsi="Times New Roman" w:cs="Times New Roman"/>
                <w:sz w:val="24"/>
                <w:szCs w:val="24"/>
                <w:lang w:bidi="en-US"/>
              </w:rPr>
            </w:pPr>
            <w:r w:rsidRPr="00E20E52">
              <w:rPr>
                <w:rFonts w:ascii="Times New Roman" w:eastAsia="Times New Roman" w:hAnsi="Times New Roman" w:cs="Times New Roman"/>
                <w:sz w:val="24"/>
                <w:szCs w:val="24"/>
                <w:lang w:bidi="en-US"/>
              </w:rPr>
              <w:t>Формирование целостного аналитического материала.</w:t>
            </w:r>
          </w:p>
        </w:tc>
      </w:tr>
    </w:tbl>
    <w:p w:rsidR="004A7EEC" w:rsidRPr="004A7EEC" w:rsidRDefault="004A7EEC" w:rsidP="0058138E">
      <w:pPr>
        <w:spacing w:line="240" w:lineRule="auto"/>
        <w:jc w:val="both"/>
        <w:rPr>
          <w:rFonts w:ascii="Times New Roman" w:hAnsi="Times New Roman" w:cs="Times New Roman"/>
          <w:sz w:val="24"/>
          <w:szCs w:val="24"/>
        </w:rPr>
      </w:pPr>
    </w:p>
    <w:p w:rsidR="004A7EEC" w:rsidRPr="004A7EEC" w:rsidRDefault="004A7EEC" w:rsidP="00E20E52">
      <w:pPr>
        <w:pStyle w:val="2"/>
        <w:spacing w:before="0" w:line="240" w:lineRule="auto"/>
        <w:jc w:val="center"/>
        <w:rPr>
          <w:rFonts w:ascii="Times New Roman" w:hAnsi="Times New Roman" w:cs="Times New Roman"/>
          <w:color w:val="auto"/>
          <w:sz w:val="24"/>
          <w:szCs w:val="24"/>
        </w:rPr>
      </w:pPr>
      <w:r w:rsidRPr="004A7EEC">
        <w:rPr>
          <w:rFonts w:ascii="Times New Roman" w:hAnsi="Times New Roman" w:cs="Times New Roman"/>
          <w:color w:val="auto"/>
          <w:sz w:val="24"/>
          <w:szCs w:val="24"/>
        </w:rPr>
        <w:t>III.</w:t>
      </w:r>
      <w:r w:rsidR="00E20E52">
        <w:rPr>
          <w:rFonts w:ascii="Times New Roman" w:hAnsi="Times New Roman" w:cs="Times New Roman"/>
          <w:color w:val="auto"/>
          <w:sz w:val="24"/>
          <w:szCs w:val="24"/>
        </w:rPr>
        <w:t>8</w:t>
      </w:r>
      <w:r w:rsidRPr="004A7EEC">
        <w:rPr>
          <w:rFonts w:ascii="Times New Roman" w:hAnsi="Times New Roman" w:cs="Times New Roman"/>
          <w:color w:val="auto"/>
          <w:sz w:val="24"/>
          <w:szCs w:val="24"/>
        </w:rPr>
        <w:t>. Сетевой график (дорожная карта) по формированию необходимой системы условий</w:t>
      </w:r>
    </w:p>
    <w:tbl>
      <w:tblPr>
        <w:tblW w:w="9639" w:type="dxa"/>
        <w:tblInd w:w="85" w:type="dxa"/>
        <w:tblLayout w:type="fixed"/>
        <w:tblCellMar>
          <w:left w:w="0" w:type="dxa"/>
          <w:right w:w="0" w:type="dxa"/>
        </w:tblCellMar>
        <w:tblLook w:val="04A0"/>
      </w:tblPr>
      <w:tblGrid>
        <w:gridCol w:w="2694"/>
        <w:gridCol w:w="5103"/>
        <w:gridCol w:w="1842"/>
      </w:tblGrid>
      <w:tr w:rsidR="004A7EEC" w:rsidRPr="004A7EEC" w:rsidTr="00C933CF">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A7EEC" w:rsidRPr="004A7EEC" w:rsidRDefault="004A7EEC" w:rsidP="0058138E">
            <w:pPr>
              <w:spacing w:after="0" w:line="240" w:lineRule="auto"/>
              <w:jc w:val="both"/>
              <w:rPr>
                <w:rFonts w:ascii="Times New Roman" w:hAnsi="Times New Roman" w:cs="Times New Roman"/>
                <w:b/>
                <w:sz w:val="24"/>
                <w:szCs w:val="24"/>
              </w:rPr>
            </w:pPr>
            <w:r w:rsidRPr="004A7EEC">
              <w:rPr>
                <w:rFonts w:ascii="Times New Roman" w:hAnsi="Times New Roman" w:cs="Times New Roman"/>
                <w:b/>
                <w:sz w:val="24"/>
                <w:szCs w:val="24"/>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A7EEC" w:rsidRPr="004A7EEC" w:rsidRDefault="004A7EEC" w:rsidP="0058138E">
            <w:pPr>
              <w:spacing w:after="0" w:line="240" w:lineRule="auto"/>
              <w:jc w:val="both"/>
              <w:rPr>
                <w:rFonts w:ascii="Times New Roman" w:hAnsi="Times New Roman" w:cs="Times New Roman"/>
                <w:b/>
                <w:sz w:val="24"/>
                <w:szCs w:val="24"/>
              </w:rPr>
            </w:pPr>
            <w:r w:rsidRPr="004A7EEC">
              <w:rPr>
                <w:rFonts w:ascii="Times New Roman" w:hAnsi="Times New Roman" w:cs="Times New Roman"/>
                <w:b/>
                <w:sz w:val="24"/>
                <w:szCs w:val="24"/>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A7EEC" w:rsidRPr="004A7EEC" w:rsidRDefault="004A7EEC" w:rsidP="0058138E">
            <w:pPr>
              <w:spacing w:after="0" w:line="240" w:lineRule="auto"/>
              <w:jc w:val="both"/>
              <w:rPr>
                <w:rFonts w:ascii="Times New Roman" w:hAnsi="Times New Roman" w:cs="Times New Roman"/>
                <w:b/>
                <w:sz w:val="24"/>
                <w:szCs w:val="24"/>
              </w:rPr>
            </w:pPr>
            <w:r w:rsidRPr="004A7EEC">
              <w:rPr>
                <w:rFonts w:ascii="Times New Roman" w:hAnsi="Times New Roman" w:cs="Times New Roman"/>
                <w:b/>
                <w:sz w:val="24"/>
                <w:szCs w:val="24"/>
              </w:rPr>
              <w:t>Сроки реализации</w:t>
            </w:r>
          </w:p>
        </w:tc>
      </w:tr>
      <w:tr w:rsidR="00E40A6B" w:rsidRPr="004A7EEC" w:rsidTr="0058138E">
        <w:trPr>
          <w:trHeight w:val="1150"/>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I.</w:t>
            </w:r>
            <w:r w:rsidRPr="004A7EEC">
              <w:rPr>
                <w:rFonts w:ascii="Times New Roman" w:hAnsi="Times New Roman" w:cs="Times New Roman"/>
                <w:sz w:val="24"/>
                <w:szCs w:val="24"/>
              </w:rPr>
              <w:t> </w:t>
            </w:r>
            <w:r w:rsidRPr="004A7EEC">
              <w:rPr>
                <w:rFonts w:ascii="Times New Roman" w:hAnsi="Times New Roman" w:cs="Times New Roman"/>
                <w:sz w:val="24"/>
                <w:szCs w:val="24"/>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4A7EEC">
              <w:rPr>
                <w:rFonts w:ascii="Times New Roman" w:hAnsi="Times New Roman" w:cs="Times New Roman"/>
                <w:sz w:val="24"/>
                <w:szCs w:val="24"/>
              </w:rPr>
              <w:t>.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Ежегодно май</w:t>
            </w:r>
          </w:p>
        </w:tc>
      </w:tr>
      <w:tr w:rsidR="00E40A6B" w:rsidRPr="004A7EEC" w:rsidTr="0058138E">
        <w:trPr>
          <w:trHeight w:val="559"/>
        </w:trPr>
        <w:tc>
          <w:tcPr>
            <w:tcW w:w="2694" w:type="dxa"/>
            <w:vMerge/>
            <w:tcBorders>
              <w:top w:val="single" w:sz="4" w:space="0" w:color="000000"/>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4A7EEC">
              <w:rPr>
                <w:rFonts w:ascii="Times New Roman" w:hAnsi="Times New Roman" w:cs="Times New Roman"/>
                <w:sz w:val="24"/>
                <w:szCs w:val="24"/>
              </w:rPr>
              <w:t>.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Ежегодно август</w:t>
            </w:r>
          </w:p>
        </w:tc>
      </w:tr>
      <w:tr w:rsidR="00E40A6B" w:rsidRPr="004A7EEC" w:rsidTr="00C933CF">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trike/>
                <w:sz w:val="24"/>
                <w:szCs w:val="24"/>
              </w:rPr>
            </w:pPr>
            <w:r>
              <w:rPr>
                <w:rFonts w:ascii="Times New Roman" w:hAnsi="Times New Roman" w:cs="Times New Roman"/>
                <w:sz w:val="24"/>
                <w:szCs w:val="24"/>
              </w:rPr>
              <w:t>3</w:t>
            </w:r>
            <w:r w:rsidRPr="004A7EEC">
              <w:rPr>
                <w:rFonts w:ascii="Times New Roman" w:hAnsi="Times New Roman" w:cs="Times New Roman"/>
                <w:sz w:val="24"/>
                <w:szCs w:val="24"/>
              </w:rPr>
              <w:t>.</w:t>
            </w:r>
            <w:r w:rsidRPr="004A7EEC">
              <w:rPr>
                <w:rFonts w:ascii="Times New Roman" w:hAnsi="Times New Roman" w:cs="Times New Roman"/>
                <w:sz w:val="24"/>
                <w:szCs w:val="24"/>
              </w:rPr>
              <w:t> </w:t>
            </w:r>
            <w:r w:rsidRPr="004A7EEC">
              <w:rPr>
                <w:rFonts w:ascii="Times New Roman" w:hAnsi="Times New Roman" w:cs="Times New Roman"/>
                <w:sz w:val="24"/>
                <w:szCs w:val="24"/>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w:t>
            </w:r>
            <w:r>
              <w:rPr>
                <w:rFonts w:ascii="Times New Roman" w:hAnsi="Times New Roman" w:cs="Times New Roman"/>
                <w:sz w:val="24"/>
                <w:szCs w:val="24"/>
              </w:rPr>
              <w:t>МОАУ СОШ №1</w:t>
            </w:r>
            <w:r w:rsidR="00EB1419">
              <w:rPr>
                <w:rFonts w:ascii="Times New Roman" w:hAnsi="Times New Roman" w:cs="Times New Roman"/>
                <w:sz w:val="24"/>
                <w:szCs w:val="24"/>
              </w:rPr>
              <w:t>5</w:t>
            </w:r>
            <w:r>
              <w:rPr>
                <w:rFonts w:ascii="Times New Roman" w:hAnsi="Times New Roman" w:cs="Times New Roman"/>
                <w:sz w:val="24"/>
                <w:szCs w:val="24"/>
              </w:rPr>
              <w:t>.</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Апрель- август 20</w:t>
            </w:r>
            <w:r>
              <w:rPr>
                <w:rFonts w:ascii="Times New Roman" w:hAnsi="Times New Roman" w:cs="Times New Roman"/>
                <w:sz w:val="24"/>
                <w:szCs w:val="24"/>
              </w:rPr>
              <w:t>20</w:t>
            </w:r>
          </w:p>
        </w:tc>
      </w:tr>
      <w:tr w:rsidR="00E40A6B" w:rsidRPr="004A7EEC" w:rsidTr="00C933CF">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4A7EEC">
              <w:rPr>
                <w:rFonts w:ascii="Times New Roman" w:hAnsi="Times New Roman" w:cs="Times New Roman"/>
                <w:sz w:val="24"/>
                <w:szCs w:val="24"/>
              </w:rPr>
              <w:t>.</w:t>
            </w:r>
            <w:r w:rsidRPr="004A7EEC">
              <w:rPr>
                <w:rFonts w:ascii="Times New Roman" w:hAnsi="Times New Roman" w:cs="Times New Roman"/>
                <w:sz w:val="24"/>
                <w:szCs w:val="24"/>
              </w:rPr>
              <w:t> </w:t>
            </w:r>
            <w:r w:rsidRPr="004A7EEC">
              <w:rPr>
                <w:rFonts w:ascii="Times New Roman" w:hAnsi="Times New Roman" w:cs="Times New Roman"/>
                <w:sz w:val="24"/>
                <w:szCs w:val="24"/>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Август 20</w:t>
            </w:r>
            <w:r>
              <w:rPr>
                <w:rFonts w:ascii="Times New Roman" w:hAnsi="Times New Roman" w:cs="Times New Roman"/>
                <w:sz w:val="24"/>
                <w:szCs w:val="24"/>
              </w:rPr>
              <w:t>20</w:t>
            </w:r>
          </w:p>
        </w:tc>
      </w:tr>
      <w:tr w:rsidR="00E40A6B" w:rsidRPr="004A7EEC" w:rsidTr="00C933CF">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4A7EEC">
              <w:rPr>
                <w:rFonts w:ascii="Times New Roman" w:hAnsi="Times New Roman" w:cs="Times New Roman"/>
                <w:sz w:val="24"/>
                <w:szCs w:val="24"/>
              </w:rPr>
              <w:t>.</w:t>
            </w:r>
            <w:r w:rsidRPr="004A7EEC">
              <w:rPr>
                <w:rFonts w:ascii="Times New Roman" w:hAnsi="Times New Roman" w:cs="Times New Roman"/>
                <w:sz w:val="24"/>
                <w:szCs w:val="24"/>
              </w:rPr>
              <w:t> </w:t>
            </w:r>
            <w:r w:rsidRPr="004A7EEC">
              <w:rPr>
                <w:rFonts w:ascii="Times New Roman" w:hAnsi="Times New Roman" w:cs="Times New Roman"/>
                <w:sz w:val="24"/>
                <w:szCs w:val="24"/>
              </w:rPr>
              <w:t xml:space="preserve"> Приведение должностных инструкций работников образовательной организации в соответствие с требованиями ФГОС СОО и тарифно-</w:t>
            </w:r>
            <w:r w:rsidRPr="004A7EEC">
              <w:rPr>
                <w:rFonts w:ascii="Times New Roman" w:hAnsi="Times New Roman" w:cs="Times New Roman"/>
                <w:sz w:val="24"/>
                <w:szCs w:val="24"/>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Август 20</w:t>
            </w:r>
            <w:r>
              <w:rPr>
                <w:rFonts w:ascii="Times New Roman" w:hAnsi="Times New Roman" w:cs="Times New Roman"/>
                <w:sz w:val="24"/>
                <w:szCs w:val="24"/>
              </w:rPr>
              <w:t>20</w:t>
            </w:r>
          </w:p>
        </w:tc>
      </w:tr>
      <w:tr w:rsidR="00E40A6B" w:rsidRPr="004A7EEC" w:rsidTr="00C933CF">
        <w:trPr>
          <w:trHeight w:val="1610"/>
        </w:trPr>
        <w:tc>
          <w:tcPr>
            <w:tcW w:w="2694" w:type="dxa"/>
            <w:vMerge/>
            <w:tcBorders>
              <w:left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4A7EEC">
              <w:rPr>
                <w:rFonts w:ascii="Times New Roman" w:hAnsi="Times New Roman" w:cs="Times New Roman"/>
                <w:sz w:val="24"/>
                <w:szCs w:val="24"/>
              </w:rPr>
              <w:t>.</w:t>
            </w:r>
            <w:r w:rsidRPr="004A7EEC">
              <w:rPr>
                <w:rFonts w:ascii="Times New Roman" w:hAnsi="Times New Roman" w:cs="Times New Roman"/>
                <w:sz w:val="24"/>
                <w:szCs w:val="24"/>
              </w:rPr>
              <w:t> </w:t>
            </w:r>
            <w:r w:rsidRPr="004A7EEC">
              <w:rPr>
                <w:rFonts w:ascii="Times New Roman" w:hAnsi="Times New Roman" w:cs="Times New Roman"/>
                <w:sz w:val="24"/>
                <w:szCs w:val="24"/>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Февраль-март</w:t>
            </w:r>
          </w:p>
          <w:p w:rsidR="00E40A6B" w:rsidRPr="004A7EEC" w:rsidRDefault="00E40A6B" w:rsidP="00E40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2020</w:t>
            </w:r>
          </w:p>
        </w:tc>
      </w:tr>
      <w:tr w:rsidR="00E40A6B" w:rsidRPr="004A7EEC" w:rsidTr="00C933CF">
        <w:trPr>
          <w:trHeight w:val="688"/>
        </w:trPr>
        <w:tc>
          <w:tcPr>
            <w:tcW w:w="2694" w:type="dxa"/>
            <w:vMerge/>
            <w:tcBorders>
              <w:left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trike/>
                <w:sz w:val="24"/>
                <w:szCs w:val="24"/>
              </w:rPr>
            </w:pPr>
            <w:r>
              <w:rPr>
                <w:rFonts w:ascii="Times New Roman" w:hAnsi="Times New Roman" w:cs="Times New Roman"/>
                <w:sz w:val="24"/>
                <w:szCs w:val="24"/>
              </w:rPr>
              <w:t>7</w:t>
            </w:r>
            <w:r w:rsidRPr="004A7EEC">
              <w:rPr>
                <w:rFonts w:ascii="Times New Roman" w:hAnsi="Times New Roman" w:cs="Times New Roman"/>
                <w:sz w:val="24"/>
                <w:szCs w:val="24"/>
              </w:rPr>
              <w:t>.</w:t>
            </w:r>
            <w:r w:rsidRPr="004A7EEC">
              <w:rPr>
                <w:rFonts w:ascii="Times New Roman" w:hAnsi="Times New Roman" w:cs="Times New Roman"/>
                <w:sz w:val="24"/>
                <w:szCs w:val="24"/>
              </w:rPr>
              <w:t> </w:t>
            </w:r>
            <w:r w:rsidRPr="004A7EEC">
              <w:rPr>
                <w:rFonts w:ascii="Times New Roman" w:hAnsi="Times New Roman" w:cs="Times New Roman"/>
                <w:sz w:val="24"/>
                <w:szCs w:val="24"/>
              </w:rPr>
              <w:t>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Май- август 20</w:t>
            </w:r>
            <w:r>
              <w:rPr>
                <w:rFonts w:ascii="Times New Roman" w:hAnsi="Times New Roman" w:cs="Times New Roman"/>
                <w:sz w:val="24"/>
                <w:szCs w:val="24"/>
              </w:rPr>
              <w:t>20</w:t>
            </w:r>
          </w:p>
        </w:tc>
      </w:tr>
      <w:tr w:rsidR="00E40A6B" w:rsidRPr="004A7EEC" w:rsidTr="0058138E">
        <w:trPr>
          <w:trHeight w:val="4454"/>
        </w:trPr>
        <w:tc>
          <w:tcPr>
            <w:tcW w:w="2694" w:type="dxa"/>
            <w:vMerge/>
            <w:tcBorders>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trike/>
                <w:sz w:val="24"/>
                <w:szCs w:val="24"/>
              </w:rPr>
            </w:pPr>
            <w:r>
              <w:rPr>
                <w:rFonts w:ascii="Times New Roman" w:hAnsi="Times New Roman" w:cs="Times New Roman"/>
                <w:sz w:val="24"/>
                <w:szCs w:val="24"/>
              </w:rPr>
              <w:t>8</w:t>
            </w:r>
            <w:r w:rsidRPr="004A7EEC">
              <w:rPr>
                <w:rFonts w:ascii="Times New Roman" w:hAnsi="Times New Roman" w:cs="Times New Roman"/>
                <w:sz w:val="24"/>
                <w:szCs w:val="24"/>
              </w:rPr>
              <w:t>.</w:t>
            </w:r>
            <w:r w:rsidRPr="004A7EEC">
              <w:rPr>
                <w:rFonts w:ascii="Times New Roman" w:hAnsi="Times New Roman" w:cs="Times New Roman"/>
                <w:sz w:val="24"/>
                <w:szCs w:val="24"/>
              </w:rPr>
              <w:t> </w:t>
            </w:r>
            <w:r w:rsidRPr="004A7EEC">
              <w:rPr>
                <w:rFonts w:ascii="Times New Roman" w:hAnsi="Times New Roman" w:cs="Times New Roman"/>
                <w:sz w:val="24"/>
                <w:szCs w:val="24"/>
              </w:rPr>
              <w:t>Доработка (по необходимости):</w:t>
            </w:r>
          </w:p>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w:t>
            </w:r>
            <w:r w:rsidRPr="004A7EEC">
              <w:rPr>
                <w:rFonts w:ascii="Times New Roman" w:hAnsi="Times New Roman" w:cs="Times New Roman"/>
                <w:sz w:val="24"/>
                <w:szCs w:val="24"/>
              </w:rPr>
              <w:t> </w:t>
            </w:r>
            <w:r w:rsidRPr="004A7EEC">
              <w:rPr>
                <w:rFonts w:ascii="Times New Roman" w:hAnsi="Times New Roman" w:cs="Times New Roman"/>
                <w:sz w:val="24"/>
                <w:szCs w:val="24"/>
              </w:rPr>
              <w:t>образовательных программ (индивидуальных и</w:t>
            </w:r>
            <w:r w:rsidRPr="004A7EEC">
              <w:rPr>
                <w:rFonts w:ascii="Times New Roman" w:hAnsi="Times New Roman" w:cs="Times New Roman"/>
                <w:sz w:val="24"/>
                <w:szCs w:val="24"/>
              </w:rPr>
              <w:t> </w:t>
            </w:r>
            <w:r w:rsidRPr="004A7EEC">
              <w:rPr>
                <w:rFonts w:ascii="Times New Roman" w:hAnsi="Times New Roman" w:cs="Times New Roman"/>
                <w:sz w:val="24"/>
                <w:szCs w:val="24"/>
              </w:rPr>
              <w:t>др.);</w:t>
            </w:r>
          </w:p>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w:t>
            </w:r>
            <w:r w:rsidRPr="004A7EEC">
              <w:rPr>
                <w:rFonts w:ascii="Times New Roman" w:hAnsi="Times New Roman" w:cs="Times New Roman"/>
                <w:sz w:val="24"/>
                <w:szCs w:val="24"/>
              </w:rPr>
              <w:t> </w:t>
            </w:r>
            <w:r w:rsidRPr="004A7EEC">
              <w:rPr>
                <w:rFonts w:ascii="Times New Roman" w:hAnsi="Times New Roman" w:cs="Times New Roman"/>
                <w:sz w:val="24"/>
                <w:szCs w:val="24"/>
              </w:rPr>
              <w:t>учебного плана;</w:t>
            </w:r>
          </w:p>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w:t>
            </w:r>
            <w:r w:rsidRPr="004A7EEC">
              <w:rPr>
                <w:rFonts w:ascii="Times New Roman" w:hAnsi="Times New Roman" w:cs="Times New Roman"/>
                <w:sz w:val="24"/>
                <w:szCs w:val="24"/>
              </w:rPr>
              <w:t> </w:t>
            </w:r>
            <w:r w:rsidRPr="004A7EEC">
              <w:rPr>
                <w:rFonts w:ascii="Times New Roman" w:hAnsi="Times New Roman" w:cs="Times New Roman"/>
                <w:sz w:val="24"/>
                <w:szCs w:val="24"/>
              </w:rPr>
              <w:t>рабочих программ учебных предметов, курсов, дисциплин, модулей;</w:t>
            </w:r>
          </w:p>
          <w:p w:rsidR="00E40A6B" w:rsidRPr="004A7EEC" w:rsidRDefault="00E40A6B" w:rsidP="00E40A6B">
            <w:pPr>
              <w:spacing w:after="0" w:line="240" w:lineRule="auto"/>
              <w:jc w:val="both"/>
              <w:rPr>
                <w:rFonts w:ascii="Times New Roman" w:eastAsia="Times New Roman" w:hAnsi="Times New Roman" w:cs="Times New Roman"/>
                <w:sz w:val="24"/>
                <w:szCs w:val="24"/>
              </w:rPr>
            </w:pPr>
            <w:r w:rsidRPr="004A7EEC">
              <w:rPr>
                <w:rFonts w:ascii="Times New Roman" w:hAnsi="Times New Roman" w:cs="Times New Roman"/>
                <w:sz w:val="24"/>
                <w:szCs w:val="24"/>
              </w:rPr>
              <w:t>–</w:t>
            </w:r>
            <w:r w:rsidRPr="004A7EEC">
              <w:rPr>
                <w:rFonts w:ascii="Times New Roman" w:hAnsi="Times New Roman" w:cs="Times New Roman"/>
                <w:sz w:val="24"/>
                <w:szCs w:val="24"/>
              </w:rPr>
              <w:t> </w:t>
            </w:r>
            <w:r w:rsidRPr="004A7EEC">
              <w:rPr>
                <w:rFonts w:ascii="Times New Roman" w:hAnsi="Times New Roman" w:cs="Times New Roman"/>
                <w:sz w:val="24"/>
                <w:szCs w:val="24"/>
              </w:rPr>
              <w:t>годового календарного учебного графика;</w:t>
            </w:r>
          </w:p>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 положений о внеурочной деятельности обучающихся;</w:t>
            </w:r>
          </w:p>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 положения об организации домашней работы обучающихся;</w:t>
            </w:r>
          </w:p>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Ежегодно, август</w:t>
            </w:r>
          </w:p>
        </w:tc>
      </w:tr>
      <w:tr w:rsidR="00E40A6B" w:rsidRPr="004A7EEC" w:rsidTr="00C933CF">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1.</w:t>
            </w:r>
            <w:r w:rsidRPr="004A7EEC">
              <w:rPr>
                <w:rFonts w:ascii="Times New Roman" w:hAnsi="Times New Roman" w:cs="Times New Roman"/>
                <w:sz w:val="24"/>
                <w:szCs w:val="24"/>
              </w:rPr>
              <w:t> </w:t>
            </w:r>
            <w:r w:rsidRPr="004A7EEC">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Декабрь</w:t>
            </w:r>
            <w:r>
              <w:rPr>
                <w:rFonts w:ascii="Times New Roman" w:hAnsi="Times New Roman" w:cs="Times New Roman"/>
                <w:sz w:val="24"/>
                <w:szCs w:val="24"/>
              </w:rPr>
              <w:t xml:space="preserve"> </w:t>
            </w:r>
          </w:p>
        </w:tc>
      </w:tr>
      <w:tr w:rsidR="00E40A6B" w:rsidRPr="004A7EEC" w:rsidTr="00C933CF">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2.</w:t>
            </w:r>
            <w:r w:rsidRPr="004A7EEC">
              <w:rPr>
                <w:rFonts w:ascii="Times New Roman" w:hAnsi="Times New Roman" w:cs="Times New Roman"/>
                <w:sz w:val="24"/>
                <w:szCs w:val="24"/>
              </w:rPr>
              <w:t> </w:t>
            </w:r>
            <w:r w:rsidRPr="004A7EEC">
              <w:rPr>
                <w:rFonts w:ascii="Times New Roman" w:hAnsi="Times New Roman" w:cs="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Август</w:t>
            </w:r>
            <w:r>
              <w:rPr>
                <w:rFonts w:ascii="Times New Roman" w:hAnsi="Times New Roman" w:cs="Times New Roman"/>
                <w:sz w:val="24"/>
                <w:szCs w:val="24"/>
              </w:rPr>
              <w:t xml:space="preserve"> </w:t>
            </w:r>
          </w:p>
        </w:tc>
      </w:tr>
      <w:tr w:rsidR="00E40A6B" w:rsidRPr="004A7EEC" w:rsidTr="0058138E">
        <w:trPr>
          <w:trHeight w:val="793"/>
        </w:trPr>
        <w:tc>
          <w:tcPr>
            <w:tcW w:w="2694" w:type="dxa"/>
            <w:vMerge/>
            <w:tcBorders>
              <w:top w:val="single" w:sz="4" w:space="0" w:color="000000"/>
              <w:left w:val="single" w:sz="4" w:space="0" w:color="000000"/>
              <w:bottom w:val="single" w:sz="4" w:space="0" w:color="000000"/>
              <w:right w:val="single" w:sz="4" w:space="0" w:color="auto"/>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3.</w:t>
            </w:r>
            <w:r w:rsidRPr="004A7EEC">
              <w:rPr>
                <w:rFonts w:ascii="Times New Roman" w:hAnsi="Times New Roman" w:cs="Times New Roman"/>
                <w:sz w:val="24"/>
                <w:szCs w:val="24"/>
              </w:rPr>
              <w:t> </w:t>
            </w:r>
            <w:r w:rsidRPr="004A7EEC">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Август</w:t>
            </w:r>
            <w:r>
              <w:rPr>
                <w:rFonts w:ascii="Times New Roman" w:hAnsi="Times New Roman" w:cs="Times New Roman"/>
                <w:sz w:val="24"/>
                <w:szCs w:val="24"/>
              </w:rPr>
              <w:t xml:space="preserve"> </w:t>
            </w:r>
          </w:p>
        </w:tc>
      </w:tr>
      <w:tr w:rsidR="00E40A6B" w:rsidRPr="004A7EEC" w:rsidTr="0058138E">
        <w:trPr>
          <w:trHeight w:val="948"/>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III.</w:t>
            </w:r>
            <w:r w:rsidRPr="004A7EEC">
              <w:rPr>
                <w:rFonts w:ascii="Times New Roman" w:hAnsi="Times New Roman" w:cs="Times New Roman"/>
                <w:sz w:val="24"/>
                <w:szCs w:val="24"/>
              </w:rPr>
              <w:t> </w:t>
            </w:r>
            <w:r w:rsidRPr="004A7EEC">
              <w:rPr>
                <w:rFonts w:ascii="Times New Roman" w:hAnsi="Times New Roman" w:cs="Times New Roman"/>
                <w:sz w:val="24"/>
                <w:szCs w:val="24"/>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1.</w:t>
            </w:r>
            <w:r w:rsidRPr="004A7EEC">
              <w:rPr>
                <w:rFonts w:ascii="Times New Roman" w:hAnsi="Times New Roman" w:cs="Times New Roman"/>
                <w:sz w:val="24"/>
                <w:szCs w:val="24"/>
              </w:rPr>
              <w:t> </w:t>
            </w:r>
            <w:r w:rsidRPr="004A7EEC">
              <w:rPr>
                <w:rFonts w:ascii="Times New Roman" w:hAnsi="Times New Roman" w:cs="Times New Roman"/>
                <w:sz w:val="24"/>
                <w:szCs w:val="24"/>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Май-август</w:t>
            </w:r>
          </w:p>
        </w:tc>
      </w:tr>
      <w:tr w:rsidR="00E40A6B" w:rsidRPr="004A7EEC" w:rsidTr="00C933CF">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2.</w:t>
            </w:r>
            <w:r w:rsidRPr="004A7EEC">
              <w:rPr>
                <w:rFonts w:ascii="Times New Roman" w:hAnsi="Times New Roman" w:cs="Times New Roman"/>
                <w:sz w:val="24"/>
                <w:szCs w:val="24"/>
              </w:rPr>
              <w:t> </w:t>
            </w:r>
            <w:r w:rsidRPr="004A7EEC">
              <w:rPr>
                <w:rFonts w:ascii="Times New Roman" w:hAnsi="Times New Roman" w:cs="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Май- август</w:t>
            </w:r>
          </w:p>
        </w:tc>
      </w:tr>
      <w:tr w:rsidR="00E40A6B" w:rsidRPr="004A7EEC" w:rsidTr="00C933CF">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3.</w:t>
            </w:r>
            <w:r w:rsidRPr="004A7EEC">
              <w:rPr>
                <w:rFonts w:ascii="Times New Roman" w:hAnsi="Times New Roman" w:cs="Times New Roman"/>
                <w:sz w:val="24"/>
                <w:szCs w:val="24"/>
              </w:rPr>
              <w:t> </w:t>
            </w:r>
            <w:r w:rsidRPr="004A7EEC">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 xml:space="preserve">Март-апрель </w:t>
            </w:r>
          </w:p>
        </w:tc>
      </w:tr>
      <w:tr w:rsidR="00E40A6B" w:rsidRPr="004A7EEC" w:rsidTr="00C933CF">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4.</w:t>
            </w:r>
            <w:r w:rsidRPr="004A7EEC">
              <w:rPr>
                <w:rFonts w:ascii="Times New Roman" w:hAnsi="Times New Roman" w:cs="Times New Roman"/>
                <w:sz w:val="24"/>
                <w:szCs w:val="24"/>
              </w:rPr>
              <w:t> </w:t>
            </w:r>
            <w:r w:rsidRPr="004A7EEC">
              <w:rPr>
                <w:rFonts w:ascii="Times New Roman" w:hAnsi="Times New Roman" w:cs="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 xml:space="preserve">Апрель-август </w:t>
            </w:r>
          </w:p>
        </w:tc>
      </w:tr>
      <w:tr w:rsidR="00E40A6B" w:rsidRPr="004A7EEC" w:rsidTr="00C933CF">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IV.</w:t>
            </w:r>
            <w:r w:rsidRPr="004A7EEC">
              <w:rPr>
                <w:rFonts w:ascii="Times New Roman" w:hAnsi="Times New Roman" w:cs="Times New Roman"/>
                <w:sz w:val="24"/>
                <w:szCs w:val="24"/>
              </w:rPr>
              <w:t> </w:t>
            </w:r>
            <w:r w:rsidRPr="004A7EEC">
              <w:rPr>
                <w:rFonts w:ascii="Times New Roman" w:hAnsi="Times New Roman" w:cs="Times New Roman"/>
                <w:sz w:val="24"/>
                <w:szCs w:val="24"/>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1.Анализ кадрового обеспечения введения и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Апрель-август</w:t>
            </w:r>
          </w:p>
        </w:tc>
      </w:tr>
      <w:tr w:rsidR="00E40A6B" w:rsidRPr="004A7EEC" w:rsidTr="00C933CF">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2.</w:t>
            </w:r>
            <w:r w:rsidRPr="004A7EEC">
              <w:rPr>
                <w:rFonts w:ascii="Times New Roman" w:hAnsi="Times New Roman" w:cs="Times New Roman"/>
                <w:sz w:val="24"/>
                <w:szCs w:val="24"/>
              </w:rPr>
              <w:t> </w:t>
            </w:r>
            <w:r w:rsidRPr="004A7EEC">
              <w:rPr>
                <w:rFonts w:ascii="Times New Roman" w:hAnsi="Times New Roman" w:cs="Times New Roman"/>
                <w:sz w:val="24"/>
                <w:szCs w:val="24"/>
              </w:rPr>
              <w:t>Создание (корректировка) плана</w:t>
            </w:r>
            <w:r>
              <w:rPr>
                <w:rFonts w:ascii="Times New Roman" w:hAnsi="Times New Roman" w:cs="Times New Roman"/>
                <w:sz w:val="24"/>
                <w:szCs w:val="24"/>
              </w:rPr>
              <w:t>-</w:t>
            </w:r>
            <w:r w:rsidRPr="004A7EEC">
              <w:rPr>
                <w:rFonts w:ascii="Times New Roman" w:hAnsi="Times New Roman" w:cs="Times New Roman"/>
                <w:sz w:val="24"/>
                <w:szCs w:val="24"/>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Август</w:t>
            </w:r>
            <w:r>
              <w:rPr>
                <w:rFonts w:ascii="Times New Roman" w:hAnsi="Times New Roman" w:cs="Times New Roman"/>
                <w:sz w:val="24"/>
                <w:szCs w:val="24"/>
              </w:rPr>
              <w:t xml:space="preserve"> </w:t>
            </w:r>
          </w:p>
        </w:tc>
      </w:tr>
      <w:tr w:rsidR="00E40A6B" w:rsidRPr="004A7EEC" w:rsidTr="0058138E">
        <w:trPr>
          <w:trHeight w:val="1232"/>
        </w:trPr>
        <w:tc>
          <w:tcPr>
            <w:tcW w:w="2694" w:type="dxa"/>
            <w:vMerge/>
            <w:tcBorders>
              <w:top w:val="single" w:sz="4" w:space="0" w:color="000000"/>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3.</w:t>
            </w:r>
            <w:r w:rsidRPr="004A7EEC">
              <w:rPr>
                <w:rFonts w:ascii="Times New Roman" w:hAnsi="Times New Roman" w:cs="Times New Roman"/>
                <w:sz w:val="24"/>
                <w:szCs w:val="24"/>
              </w:rPr>
              <w:t> </w:t>
            </w:r>
            <w:r w:rsidRPr="004A7EEC">
              <w:rPr>
                <w:rFonts w:ascii="Times New Roman" w:hAnsi="Times New Roman" w:cs="Times New Roman"/>
                <w:sz w:val="24"/>
                <w:szCs w:val="24"/>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Май-август</w:t>
            </w:r>
          </w:p>
        </w:tc>
      </w:tr>
      <w:tr w:rsidR="00E40A6B" w:rsidRPr="004A7EEC" w:rsidTr="00C933CF">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V.</w:t>
            </w:r>
            <w:r w:rsidRPr="004A7EEC">
              <w:rPr>
                <w:rFonts w:ascii="Times New Roman" w:hAnsi="Times New Roman" w:cs="Times New Roman"/>
                <w:sz w:val="24"/>
                <w:szCs w:val="24"/>
              </w:rPr>
              <w:t> </w:t>
            </w:r>
            <w:r w:rsidRPr="004A7EEC">
              <w:rPr>
                <w:rFonts w:ascii="Times New Roman" w:hAnsi="Times New Roman" w:cs="Times New Roman"/>
                <w:sz w:val="24"/>
                <w:szCs w:val="24"/>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1.</w:t>
            </w:r>
            <w:r w:rsidRPr="004A7EEC">
              <w:rPr>
                <w:rFonts w:ascii="Times New Roman" w:hAnsi="Times New Roman" w:cs="Times New Roman"/>
                <w:sz w:val="24"/>
                <w:szCs w:val="24"/>
              </w:rPr>
              <w:t> </w:t>
            </w:r>
            <w:r w:rsidRPr="004A7EEC">
              <w:rPr>
                <w:rFonts w:ascii="Times New Roman" w:hAnsi="Times New Roman" w:cs="Times New Roman"/>
                <w:sz w:val="24"/>
                <w:szCs w:val="24"/>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Август-сентябрь</w:t>
            </w:r>
          </w:p>
        </w:tc>
      </w:tr>
      <w:tr w:rsidR="00E40A6B" w:rsidRPr="004A7EEC" w:rsidTr="00C933CF">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trike/>
                <w:sz w:val="24"/>
                <w:szCs w:val="24"/>
              </w:rPr>
            </w:pPr>
            <w:r w:rsidRPr="004A7EEC">
              <w:rPr>
                <w:rFonts w:ascii="Times New Roman" w:hAnsi="Times New Roman" w:cs="Times New Roman"/>
                <w:sz w:val="24"/>
                <w:szCs w:val="24"/>
              </w:rPr>
              <w:t>2.</w:t>
            </w:r>
            <w:r w:rsidRPr="004A7EEC">
              <w:rPr>
                <w:rFonts w:ascii="Times New Roman" w:hAnsi="Times New Roman" w:cs="Times New Roman"/>
                <w:sz w:val="24"/>
                <w:szCs w:val="24"/>
              </w:rPr>
              <w:t> </w:t>
            </w:r>
            <w:r w:rsidRPr="004A7EEC">
              <w:rPr>
                <w:rFonts w:ascii="Times New Roman" w:hAnsi="Times New Roman" w:cs="Times New Roman"/>
                <w:sz w:val="24"/>
                <w:szCs w:val="24"/>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 xml:space="preserve">В течение года </w:t>
            </w:r>
          </w:p>
        </w:tc>
      </w:tr>
      <w:tr w:rsidR="00E40A6B" w:rsidRPr="004A7EEC" w:rsidTr="00C933CF">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3.</w:t>
            </w:r>
            <w:r w:rsidRPr="004A7EEC">
              <w:rPr>
                <w:rFonts w:ascii="Times New Roman" w:hAnsi="Times New Roman" w:cs="Times New Roman"/>
                <w:sz w:val="24"/>
                <w:szCs w:val="24"/>
              </w:rPr>
              <w:t> </w:t>
            </w:r>
            <w:r w:rsidRPr="004A7EEC">
              <w:rPr>
                <w:rFonts w:ascii="Times New Roman" w:hAnsi="Times New Roman" w:cs="Times New Roman"/>
                <w:sz w:val="24"/>
                <w:szCs w:val="24"/>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Март-апрель</w:t>
            </w:r>
          </w:p>
        </w:tc>
      </w:tr>
      <w:tr w:rsidR="00E40A6B" w:rsidRPr="004A7EEC" w:rsidTr="00C933CF">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4.</w:t>
            </w:r>
            <w:r w:rsidRPr="004A7EEC">
              <w:rPr>
                <w:rFonts w:ascii="Times New Roman" w:hAnsi="Times New Roman" w:cs="Times New Roman"/>
                <w:sz w:val="24"/>
                <w:szCs w:val="24"/>
              </w:rPr>
              <w:t> </w:t>
            </w:r>
            <w:r w:rsidRPr="004A7EEC">
              <w:rPr>
                <w:rFonts w:ascii="Times New Roman" w:hAnsi="Times New Roman" w:cs="Times New Roman"/>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В течение года</w:t>
            </w:r>
          </w:p>
        </w:tc>
      </w:tr>
      <w:tr w:rsidR="00E40A6B" w:rsidRPr="004A7EEC" w:rsidTr="00C933CF">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VI.</w:t>
            </w:r>
            <w:r w:rsidRPr="004A7EEC">
              <w:rPr>
                <w:rFonts w:ascii="Times New Roman" w:hAnsi="Times New Roman" w:cs="Times New Roman"/>
                <w:sz w:val="24"/>
                <w:szCs w:val="24"/>
              </w:rPr>
              <w:t> </w:t>
            </w:r>
            <w:r w:rsidRPr="004A7EEC">
              <w:rPr>
                <w:rFonts w:ascii="Times New Roman" w:hAnsi="Times New Roman" w:cs="Times New Roman"/>
                <w:sz w:val="24"/>
                <w:szCs w:val="24"/>
              </w:rPr>
              <w:t>Материально-</w:t>
            </w:r>
          </w:p>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1.</w:t>
            </w:r>
            <w:r w:rsidRPr="004A7EEC">
              <w:rPr>
                <w:rFonts w:ascii="Times New Roman" w:hAnsi="Times New Roman" w:cs="Times New Roman"/>
                <w:sz w:val="24"/>
                <w:szCs w:val="24"/>
              </w:rPr>
              <w:t> </w:t>
            </w:r>
            <w:r w:rsidRPr="004A7EEC">
              <w:rPr>
                <w:rFonts w:ascii="Times New Roman" w:hAnsi="Times New Roman" w:cs="Times New Roman"/>
                <w:sz w:val="24"/>
                <w:szCs w:val="24"/>
              </w:rPr>
              <w:t>Анализ материально-</w:t>
            </w:r>
            <w:r w:rsidRPr="004A7EEC">
              <w:rPr>
                <w:rFonts w:ascii="Times New Roman" w:hAnsi="Times New Roman" w:cs="Times New Roman"/>
                <w:sz w:val="24"/>
                <w:szCs w:val="24"/>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Май- июнь</w:t>
            </w:r>
          </w:p>
        </w:tc>
      </w:tr>
      <w:tr w:rsidR="00E40A6B" w:rsidRPr="004A7EEC" w:rsidTr="00C933CF">
        <w:trPr>
          <w:trHeight w:val="306"/>
        </w:trPr>
        <w:tc>
          <w:tcPr>
            <w:tcW w:w="2694" w:type="dxa"/>
            <w:vMerge/>
            <w:tcBorders>
              <w:left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2.</w:t>
            </w:r>
            <w:r w:rsidRPr="004A7EEC">
              <w:rPr>
                <w:rFonts w:ascii="Times New Roman" w:hAnsi="Times New Roman" w:cs="Times New Roman"/>
                <w:sz w:val="24"/>
                <w:szCs w:val="24"/>
              </w:rPr>
              <w:t> </w:t>
            </w:r>
            <w:r w:rsidRPr="004A7EEC">
              <w:rPr>
                <w:rFonts w:ascii="Times New Roman" w:hAnsi="Times New Roman" w:cs="Times New Roman"/>
                <w:sz w:val="24"/>
                <w:szCs w:val="24"/>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В течение года</w:t>
            </w:r>
          </w:p>
        </w:tc>
      </w:tr>
      <w:tr w:rsidR="00E40A6B" w:rsidRPr="004A7EEC" w:rsidTr="00C933CF">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3.</w:t>
            </w:r>
            <w:r w:rsidRPr="004A7EEC">
              <w:rPr>
                <w:rFonts w:ascii="Times New Roman" w:hAnsi="Times New Roman" w:cs="Times New Roman"/>
                <w:sz w:val="24"/>
                <w:szCs w:val="24"/>
              </w:rPr>
              <w:t> </w:t>
            </w:r>
            <w:r w:rsidRPr="004A7EEC">
              <w:rPr>
                <w:rFonts w:ascii="Times New Roman" w:hAnsi="Times New Roman" w:cs="Times New Roman"/>
                <w:sz w:val="24"/>
                <w:szCs w:val="24"/>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В течение года</w:t>
            </w:r>
          </w:p>
        </w:tc>
      </w:tr>
      <w:tr w:rsidR="00E40A6B" w:rsidRPr="004A7EEC" w:rsidTr="00C933CF">
        <w:trPr>
          <w:trHeight w:val="888"/>
        </w:trPr>
        <w:tc>
          <w:tcPr>
            <w:tcW w:w="2694" w:type="dxa"/>
            <w:vMerge/>
            <w:tcBorders>
              <w:left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4.</w:t>
            </w:r>
            <w:r w:rsidRPr="004A7EEC">
              <w:rPr>
                <w:rFonts w:ascii="Times New Roman" w:hAnsi="Times New Roman" w:cs="Times New Roman"/>
                <w:sz w:val="24"/>
                <w:szCs w:val="24"/>
              </w:rPr>
              <w:t> </w:t>
            </w:r>
            <w:r w:rsidRPr="004A7EEC">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В течение года</w:t>
            </w:r>
          </w:p>
        </w:tc>
      </w:tr>
      <w:tr w:rsidR="00E40A6B" w:rsidRPr="004A7EEC" w:rsidTr="00C933CF">
        <w:trPr>
          <w:trHeight w:val="694"/>
        </w:trPr>
        <w:tc>
          <w:tcPr>
            <w:tcW w:w="2694" w:type="dxa"/>
            <w:vMerge/>
            <w:tcBorders>
              <w:left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5.</w:t>
            </w:r>
            <w:r w:rsidRPr="004A7EEC">
              <w:rPr>
                <w:rFonts w:ascii="Times New Roman" w:hAnsi="Times New Roman" w:cs="Times New Roman"/>
                <w:sz w:val="24"/>
                <w:szCs w:val="24"/>
              </w:rPr>
              <w:t> </w:t>
            </w:r>
            <w:r w:rsidRPr="004A7EEC">
              <w:rPr>
                <w:rFonts w:ascii="Times New Roman" w:hAnsi="Times New Roman" w:cs="Times New Roman"/>
                <w:sz w:val="24"/>
                <w:szCs w:val="24"/>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В течение года</w:t>
            </w:r>
          </w:p>
        </w:tc>
      </w:tr>
      <w:tr w:rsidR="00E40A6B" w:rsidRPr="004A7EEC" w:rsidTr="00C933CF">
        <w:trPr>
          <w:trHeight w:val="306"/>
        </w:trPr>
        <w:tc>
          <w:tcPr>
            <w:tcW w:w="2694" w:type="dxa"/>
            <w:vMerge/>
            <w:tcBorders>
              <w:left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6.</w:t>
            </w:r>
            <w:r w:rsidRPr="004A7EEC">
              <w:rPr>
                <w:rFonts w:ascii="Times New Roman" w:hAnsi="Times New Roman" w:cs="Times New Roman"/>
                <w:sz w:val="24"/>
                <w:szCs w:val="24"/>
              </w:rPr>
              <w:t> </w:t>
            </w:r>
            <w:r w:rsidRPr="004A7EEC">
              <w:rPr>
                <w:rFonts w:ascii="Times New Roman" w:hAnsi="Times New Roman" w:cs="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В течение года</w:t>
            </w:r>
          </w:p>
        </w:tc>
      </w:tr>
      <w:tr w:rsidR="00E40A6B" w:rsidRPr="004A7EEC" w:rsidTr="00C933CF">
        <w:trPr>
          <w:trHeight w:val="888"/>
        </w:trPr>
        <w:tc>
          <w:tcPr>
            <w:tcW w:w="2694" w:type="dxa"/>
            <w:vMerge/>
            <w:tcBorders>
              <w:left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7.</w:t>
            </w:r>
            <w:r w:rsidRPr="004A7EEC">
              <w:rPr>
                <w:rFonts w:ascii="Times New Roman" w:hAnsi="Times New Roman" w:cs="Times New Roman"/>
                <w:sz w:val="24"/>
                <w:szCs w:val="24"/>
              </w:rPr>
              <w:t> </w:t>
            </w:r>
            <w:r w:rsidRPr="004A7EEC">
              <w:rPr>
                <w:rFonts w:ascii="Times New Roman" w:hAnsi="Times New Roman" w:cs="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В течение года</w:t>
            </w:r>
          </w:p>
        </w:tc>
      </w:tr>
      <w:tr w:rsidR="00E40A6B" w:rsidRPr="004A7EEC" w:rsidTr="00C933CF">
        <w:trPr>
          <w:trHeight w:val="306"/>
        </w:trPr>
        <w:tc>
          <w:tcPr>
            <w:tcW w:w="2694" w:type="dxa"/>
            <w:vMerge/>
            <w:tcBorders>
              <w:left w:val="single" w:sz="4" w:space="0" w:color="000000"/>
              <w:bottom w:val="single" w:sz="4" w:space="0" w:color="000000"/>
              <w:right w:val="single" w:sz="4" w:space="0" w:color="000000"/>
            </w:tcBorders>
            <w:vAlign w:val="center"/>
          </w:tcPr>
          <w:p w:rsidR="00E40A6B" w:rsidRPr="004A7EEC" w:rsidRDefault="00E40A6B" w:rsidP="00E40A6B">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8.</w:t>
            </w:r>
            <w:r w:rsidRPr="004A7EEC">
              <w:rPr>
                <w:rFonts w:ascii="Times New Roman" w:hAnsi="Times New Roman" w:cs="Times New Roman"/>
                <w:sz w:val="24"/>
                <w:szCs w:val="24"/>
              </w:rPr>
              <w:t> </w:t>
            </w:r>
            <w:r w:rsidRPr="004A7EEC">
              <w:rPr>
                <w:rFonts w:ascii="Times New Roman" w:hAnsi="Times New Roman" w:cs="Times New Roman"/>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40A6B" w:rsidRPr="004A7EEC" w:rsidRDefault="00E40A6B" w:rsidP="00E40A6B">
            <w:pPr>
              <w:spacing w:after="0" w:line="240" w:lineRule="auto"/>
              <w:jc w:val="both"/>
              <w:rPr>
                <w:rFonts w:ascii="Times New Roman" w:hAnsi="Times New Roman" w:cs="Times New Roman"/>
                <w:sz w:val="24"/>
                <w:szCs w:val="24"/>
              </w:rPr>
            </w:pPr>
            <w:r w:rsidRPr="004A7EEC">
              <w:rPr>
                <w:rFonts w:ascii="Times New Roman" w:hAnsi="Times New Roman" w:cs="Times New Roman"/>
                <w:sz w:val="24"/>
                <w:szCs w:val="24"/>
              </w:rPr>
              <w:t>В течение года</w:t>
            </w:r>
          </w:p>
        </w:tc>
      </w:tr>
    </w:tbl>
    <w:p w:rsidR="004A7EEC" w:rsidRPr="004A7EEC" w:rsidRDefault="004A7EEC" w:rsidP="0058138E">
      <w:pPr>
        <w:spacing w:line="240" w:lineRule="auto"/>
        <w:jc w:val="both"/>
        <w:rPr>
          <w:rFonts w:ascii="Times New Roman" w:hAnsi="Times New Roman" w:cs="Times New Roman"/>
          <w:sz w:val="24"/>
          <w:szCs w:val="24"/>
        </w:rPr>
      </w:pPr>
    </w:p>
    <w:p w:rsidR="004A7EEC" w:rsidRPr="004A7EEC" w:rsidRDefault="00E20E52" w:rsidP="0058138E">
      <w:pPr>
        <w:pStyle w:val="2"/>
        <w:spacing w:before="0" w:line="240" w:lineRule="auto"/>
        <w:jc w:val="both"/>
        <w:rPr>
          <w:rFonts w:ascii="Times New Roman" w:hAnsi="Times New Roman" w:cs="Times New Roman"/>
          <w:color w:val="auto"/>
          <w:sz w:val="24"/>
          <w:szCs w:val="24"/>
        </w:rPr>
      </w:pPr>
      <w:bookmarkStart w:id="141" w:name="_Toc453968226"/>
      <w:r>
        <w:rPr>
          <w:rFonts w:ascii="Times New Roman" w:hAnsi="Times New Roman" w:cs="Times New Roman"/>
          <w:color w:val="auto"/>
          <w:sz w:val="24"/>
          <w:szCs w:val="24"/>
        </w:rPr>
        <w:t>III.9</w:t>
      </w:r>
      <w:r w:rsidR="004A7EEC" w:rsidRPr="004A7EEC">
        <w:rPr>
          <w:rFonts w:ascii="Times New Roman" w:hAnsi="Times New Roman" w:cs="Times New Roman"/>
          <w:color w:val="auto"/>
          <w:sz w:val="24"/>
          <w:szCs w:val="24"/>
        </w:rPr>
        <w:t>. Контроль за состоянием системы условий</w:t>
      </w:r>
      <w:bookmarkEnd w:id="141"/>
    </w:p>
    <w:p w:rsidR="00E20E52" w:rsidRPr="00E20E52" w:rsidRDefault="0058138E" w:rsidP="00E20E5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7EEC" w:rsidRPr="004A7EEC">
        <w:rPr>
          <w:rFonts w:ascii="Times New Roman" w:hAnsi="Times New Roman" w:cs="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w:t>
      </w:r>
      <w:r w:rsidR="00E20E52">
        <w:rPr>
          <w:rFonts w:ascii="Times New Roman" w:hAnsi="Times New Roman" w:cs="Times New Roman"/>
          <w:sz w:val="24"/>
          <w:szCs w:val="24"/>
        </w:rPr>
        <w:t>ов образовательной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8"/>
        <w:gridCol w:w="5245"/>
        <w:gridCol w:w="2375"/>
      </w:tblGrid>
      <w:tr w:rsidR="00E20E52" w:rsidRPr="00E20E52" w:rsidTr="00904512">
        <w:trPr>
          <w:jc w:val="center"/>
        </w:trPr>
        <w:tc>
          <w:tcPr>
            <w:tcW w:w="1951" w:type="dxa"/>
            <w:shd w:val="clear" w:color="auto" w:fill="auto"/>
          </w:tcPr>
          <w:p w:rsidR="00E20E52" w:rsidRPr="00E20E52" w:rsidRDefault="00E20E52" w:rsidP="00E20E52">
            <w:pPr>
              <w:spacing w:after="0" w:line="240" w:lineRule="auto"/>
              <w:rPr>
                <w:rFonts w:ascii="Times New Roman" w:hAnsi="Times New Roman" w:cs="Times New Roman"/>
                <w:b/>
                <w:sz w:val="24"/>
                <w:szCs w:val="28"/>
              </w:rPr>
            </w:pPr>
            <w:r w:rsidRPr="00E20E52">
              <w:rPr>
                <w:rFonts w:ascii="Times New Roman" w:hAnsi="Times New Roman" w:cs="Times New Roman"/>
                <w:b/>
                <w:sz w:val="24"/>
                <w:szCs w:val="28"/>
              </w:rPr>
              <w:t>Условия реализации</w:t>
            </w:r>
          </w:p>
          <w:p w:rsidR="00E20E52" w:rsidRPr="00E20E52" w:rsidRDefault="00E20E52" w:rsidP="00E20E52">
            <w:pPr>
              <w:spacing w:after="0" w:line="240" w:lineRule="auto"/>
              <w:rPr>
                <w:rFonts w:ascii="Times New Roman" w:hAnsi="Times New Roman" w:cs="Times New Roman"/>
                <w:b/>
                <w:sz w:val="24"/>
                <w:szCs w:val="28"/>
              </w:rPr>
            </w:pPr>
            <w:r w:rsidRPr="00E20E52">
              <w:rPr>
                <w:rFonts w:ascii="Times New Roman" w:hAnsi="Times New Roman" w:cs="Times New Roman"/>
                <w:b/>
                <w:sz w:val="24"/>
                <w:szCs w:val="28"/>
              </w:rPr>
              <w:t>ООП</w:t>
            </w:r>
          </w:p>
        </w:tc>
        <w:tc>
          <w:tcPr>
            <w:tcW w:w="5245" w:type="dxa"/>
            <w:shd w:val="clear" w:color="auto" w:fill="auto"/>
          </w:tcPr>
          <w:p w:rsidR="00E20E52" w:rsidRPr="00E20E52" w:rsidRDefault="00E20E52" w:rsidP="00E20E52">
            <w:pPr>
              <w:spacing w:after="0" w:line="240" w:lineRule="auto"/>
              <w:rPr>
                <w:rFonts w:ascii="Times New Roman" w:hAnsi="Times New Roman" w:cs="Times New Roman"/>
                <w:b/>
                <w:sz w:val="24"/>
                <w:szCs w:val="28"/>
              </w:rPr>
            </w:pPr>
            <w:r w:rsidRPr="00E20E52">
              <w:rPr>
                <w:rFonts w:ascii="Times New Roman" w:hAnsi="Times New Roman" w:cs="Times New Roman"/>
                <w:b/>
                <w:sz w:val="24"/>
                <w:szCs w:val="28"/>
              </w:rPr>
              <w:t>Направления контроля системы контроля</w:t>
            </w:r>
          </w:p>
        </w:tc>
        <w:tc>
          <w:tcPr>
            <w:tcW w:w="2375" w:type="dxa"/>
            <w:shd w:val="clear" w:color="auto" w:fill="auto"/>
          </w:tcPr>
          <w:p w:rsidR="00E20E52" w:rsidRPr="00E20E52" w:rsidRDefault="00E20E52" w:rsidP="00E20E52">
            <w:pPr>
              <w:spacing w:after="0" w:line="240" w:lineRule="auto"/>
              <w:rPr>
                <w:rFonts w:ascii="Times New Roman" w:hAnsi="Times New Roman" w:cs="Times New Roman"/>
                <w:b/>
                <w:sz w:val="24"/>
                <w:szCs w:val="28"/>
              </w:rPr>
            </w:pPr>
            <w:r w:rsidRPr="00E20E52">
              <w:rPr>
                <w:rFonts w:ascii="Times New Roman" w:hAnsi="Times New Roman" w:cs="Times New Roman"/>
                <w:b/>
                <w:sz w:val="24"/>
                <w:szCs w:val="28"/>
              </w:rPr>
              <w:t>Компетентные лица</w:t>
            </w:r>
          </w:p>
        </w:tc>
      </w:tr>
      <w:tr w:rsidR="00E20E52" w:rsidRPr="00E20E52" w:rsidTr="00904512">
        <w:trPr>
          <w:jc w:val="center"/>
        </w:trPr>
        <w:tc>
          <w:tcPr>
            <w:tcW w:w="1951" w:type="dxa"/>
            <w:shd w:val="clear" w:color="auto" w:fill="auto"/>
          </w:tcPr>
          <w:p w:rsidR="00E20E52" w:rsidRPr="00E20E52" w:rsidRDefault="00E20E52" w:rsidP="00E20E52">
            <w:pPr>
              <w:spacing w:after="0" w:line="240" w:lineRule="auto"/>
              <w:rPr>
                <w:rFonts w:ascii="Times New Roman" w:hAnsi="Times New Roman" w:cs="Times New Roman"/>
                <w:b/>
                <w:sz w:val="24"/>
                <w:szCs w:val="28"/>
              </w:rPr>
            </w:pPr>
            <w:r w:rsidRPr="00E20E52">
              <w:rPr>
                <w:rFonts w:ascii="Times New Roman" w:hAnsi="Times New Roman" w:cs="Times New Roman"/>
                <w:b/>
                <w:sz w:val="24"/>
                <w:szCs w:val="28"/>
              </w:rPr>
              <w:t>Кадровые</w:t>
            </w:r>
          </w:p>
        </w:tc>
        <w:tc>
          <w:tcPr>
            <w:tcW w:w="5245" w:type="dxa"/>
            <w:shd w:val="clear" w:color="auto" w:fill="auto"/>
          </w:tcPr>
          <w:p w:rsidR="00E20E52" w:rsidRPr="00E20E52" w:rsidRDefault="00E20E52" w:rsidP="00E20E52">
            <w:pPr>
              <w:spacing w:after="0" w:line="240" w:lineRule="auto"/>
              <w:rPr>
                <w:rFonts w:ascii="Times New Roman" w:hAnsi="Times New Roman" w:cs="Times New Roman"/>
                <w:sz w:val="24"/>
                <w:szCs w:val="28"/>
              </w:rPr>
            </w:pPr>
            <w:r w:rsidRPr="00E20E52">
              <w:rPr>
                <w:rFonts w:ascii="Times New Roman" w:hAnsi="Times New Roman" w:cs="Times New Roman"/>
                <w:sz w:val="24"/>
                <w:szCs w:val="28"/>
              </w:rPr>
              <w:t>Своевременное прохождение аттестации, курсовой подготовки и переподготовки, повышение педагогических компетенций посредством методической работы и самообразования</w:t>
            </w:r>
          </w:p>
        </w:tc>
        <w:tc>
          <w:tcPr>
            <w:tcW w:w="2375" w:type="dxa"/>
            <w:shd w:val="clear" w:color="auto" w:fill="auto"/>
          </w:tcPr>
          <w:p w:rsidR="00E20E52" w:rsidRPr="00E20E52" w:rsidRDefault="00E20E52" w:rsidP="00E20E52">
            <w:pPr>
              <w:spacing w:after="0" w:line="240" w:lineRule="auto"/>
              <w:rPr>
                <w:rFonts w:ascii="Times New Roman" w:hAnsi="Times New Roman" w:cs="Times New Roman"/>
                <w:sz w:val="24"/>
                <w:szCs w:val="28"/>
              </w:rPr>
            </w:pPr>
            <w:r w:rsidRPr="00E20E52">
              <w:rPr>
                <w:rFonts w:ascii="Times New Roman" w:hAnsi="Times New Roman" w:cs="Times New Roman"/>
                <w:sz w:val="24"/>
                <w:szCs w:val="28"/>
              </w:rPr>
              <w:t>Заместитель директора по УВР</w:t>
            </w:r>
          </w:p>
        </w:tc>
      </w:tr>
      <w:tr w:rsidR="00E20E52" w:rsidRPr="00E20E52" w:rsidTr="00904512">
        <w:trPr>
          <w:jc w:val="center"/>
        </w:trPr>
        <w:tc>
          <w:tcPr>
            <w:tcW w:w="1951" w:type="dxa"/>
            <w:shd w:val="clear" w:color="auto" w:fill="auto"/>
          </w:tcPr>
          <w:p w:rsidR="00E20E52" w:rsidRPr="00E20E52" w:rsidRDefault="00E20E52" w:rsidP="00E20E52">
            <w:pPr>
              <w:spacing w:after="0" w:line="240" w:lineRule="auto"/>
              <w:rPr>
                <w:rFonts w:ascii="Times New Roman" w:hAnsi="Times New Roman" w:cs="Times New Roman"/>
                <w:b/>
                <w:sz w:val="24"/>
                <w:szCs w:val="28"/>
              </w:rPr>
            </w:pPr>
            <w:r w:rsidRPr="00E20E52">
              <w:rPr>
                <w:rFonts w:ascii="Times New Roman" w:hAnsi="Times New Roman" w:cs="Times New Roman"/>
                <w:b/>
                <w:sz w:val="24"/>
                <w:szCs w:val="28"/>
              </w:rPr>
              <w:t>Психолого-педагогические</w:t>
            </w:r>
          </w:p>
        </w:tc>
        <w:tc>
          <w:tcPr>
            <w:tcW w:w="5245" w:type="dxa"/>
            <w:shd w:val="clear" w:color="auto" w:fill="auto"/>
          </w:tcPr>
          <w:p w:rsidR="00E20E52" w:rsidRPr="00E20E52" w:rsidRDefault="00E20E52" w:rsidP="00E20E52">
            <w:pPr>
              <w:spacing w:after="0" w:line="240" w:lineRule="auto"/>
              <w:rPr>
                <w:rFonts w:ascii="Times New Roman" w:hAnsi="Times New Roman" w:cs="Times New Roman"/>
                <w:sz w:val="24"/>
                <w:szCs w:val="28"/>
              </w:rPr>
            </w:pPr>
            <w:r w:rsidRPr="00E20E52">
              <w:rPr>
                <w:rFonts w:ascii="Times New Roman" w:hAnsi="Times New Roman" w:cs="Times New Roman"/>
                <w:sz w:val="24"/>
                <w:szCs w:val="28"/>
              </w:rPr>
              <w:t>Деятельность социально-психологической службы, система индивидуальной работы педагогов с учащимися</w:t>
            </w:r>
          </w:p>
        </w:tc>
        <w:tc>
          <w:tcPr>
            <w:tcW w:w="2375" w:type="dxa"/>
            <w:shd w:val="clear" w:color="auto" w:fill="auto"/>
          </w:tcPr>
          <w:p w:rsidR="00E20E52" w:rsidRPr="00E20E52" w:rsidRDefault="00E20E52" w:rsidP="00E20E52">
            <w:pPr>
              <w:spacing w:after="0" w:line="240" w:lineRule="auto"/>
              <w:rPr>
                <w:rFonts w:ascii="Times New Roman" w:hAnsi="Times New Roman" w:cs="Times New Roman"/>
                <w:sz w:val="24"/>
                <w:szCs w:val="28"/>
              </w:rPr>
            </w:pPr>
            <w:r>
              <w:rPr>
                <w:rFonts w:ascii="Times New Roman" w:hAnsi="Times New Roman" w:cs="Times New Roman"/>
                <w:sz w:val="24"/>
                <w:szCs w:val="28"/>
              </w:rPr>
              <w:t>Заместитель директора по УВ</w:t>
            </w:r>
            <w:r w:rsidRPr="00E20E52">
              <w:rPr>
                <w:rFonts w:ascii="Times New Roman" w:hAnsi="Times New Roman" w:cs="Times New Roman"/>
                <w:sz w:val="24"/>
                <w:szCs w:val="28"/>
              </w:rPr>
              <w:t>Р</w:t>
            </w:r>
          </w:p>
        </w:tc>
      </w:tr>
      <w:tr w:rsidR="00E20E52" w:rsidRPr="00E20E52" w:rsidTr="00904512">
        <w:trPr>
          <w:jc w:val="center"/>
        </w:trPr>
        <w:tc>
          <w:tcPr>
            <w:tcW w:w="1951" w:type="dxa"/>
            <w:shd w:val="clear" w:color="auto" w:fill="auto"/>
          </w:tcPr>
          <w:p w:rsidR="00E20E52" w:rsidRPr="00E20E52" w:rsidRDefault="00E20E52" w:rsidP="00E20E52">
            <w:pPr>
              <w:spacing w:after="0" w:line="240" w:lineRule="auto"/>
              <w:rPr>
                <w:rFonts w:ascii="Times New Roman" w:hAnsi="Times New Roman" w:cs="Times New Roman"/>
                <w:b/>
                <w:sz w:val="24"/>
                <w:szCs w:val="28"/>
              </w:rPr>
            </w:pPr>
            <w:r w:rsidRPr="00E20E52">
              <w:rPr>
                <w:rFonts w:ascii="Times New Roman" w:hAnsi="Times New Roman" w:cs="Times New Roman"/>
                <w:b/>
                <w:sz w:val="24"/>
                <w:szCs w:val="28"/>
              </w:rPr>
              <w:t>Финансово-экономические</w:t>
            </w:r>
          </w:p>
        </w:tc>
        <w:tc>
          <w:tcPr>
            <w:tcW w:w="5245" w:type="dxa"/>
            <w:shd w:val="clear" w:color="auto" w:fill="auto"/>
          </w:tcPr>
          <w:p w:rsidR="00E20E52" w:rsidRPr="00E20E52" w:rsidRDefault="00E20E52" w:rsidP="00E20E52">
            <w:pPr>
              <w:spacing w:after="0" w:line="240" w:lineRule="auto"/>
              <w:rPr>
                <w:rFonts w:ascii="Times New Roman" w:hAnsi="Times New Roman" w:cs="Times New Roman"/>
                <w:sz w:val="24"/>
                <w:szCs w:val="28"/>
              </w:rPr>
            </w:pPr>
            <w:r w:rsidRPr="00E20E52">
              <w:rPr>
                <w:rFonts w:ascii="Times New Roman" w:hAnsi="Times New Roman" w:cs="Times New Roman"/>
                <w:sz w:val="24"/>
                <w:szCs w:val="28"/>
              </w:rPr>
              <w:t>Обеспечение финансовыми ресурсами, необходимыми для организации образовательного процесса в рамках реализации ООП</w:t>
            </w:r>
          </w:p>
        </w:tc>
        <w:tc>
          <w:tcPr>
            <w:tcW w:w="2375" w:type="dxa"/>
            <w:shd w:val="clear" w:color="auto" w:fill="auto"/>
          </w:tcPr>
          <w:p w:rsidR="00E20E52" w:rsidRPr="00E20E52" w:rsidRDefault="00E20E52" w:rsidP="00E20E52">
            <w:pPr>
              <w:spacing w:after="0" w:line="240" w:lineRule="auto"/>
              <w:rPr>
                <w:rFonts w:ascii="Times New Roman" w:hAnsi="Times New Roman" w:cs="Times New Roman"/>
                <w:sz w:val="24"/>
                <w:szCs w:val="28"/>
              </w:rPr>
            </w:pPr>
            <w:r w:rsidRPr="00E20E52">
              <w:rPr>
                <w:rFonts w:ascii="Times New Roman" w:hAnsi="Times New Roman" w:cs="Times New Roman"/>
                <w:sz w:val="24"/>
                <w:szCs w:val="28"/>
              </w:rPr>
              <w:t xml:space="preserve">Директор </w:t>
            </w:r>
          </w:p>
        </w:tc>
      </w:tr>
      <w:tr w:rsidR="00E20E52" w:rsidRPr="00E20E52" w:rsidTr="00904512">
        <w:trPr>
          <w:jc w:val="center"/>
        </w:trPr>
        <w:tc>
          <w:tcPr>
            <w:tcW w:w="1951" w:type="dxa"/>
            <w:shd w:val="clear" w:color="auto" w:fill="auto"/>
          </w:tcPr>
          <w:p w:rsidR="00E20E52" w:rsidRPr="00E20E52" w:rsidRDefault="00E20E52" w:rsidP="00E20E52">
            <w:pPr>
              <w:spacing w:after="0" w:line="240" w:lineRule="auto"/>
              <w:rPr>
                <w:rFonts w:ascii="Times New Roman" w:hAnsi="Times New Roman" w:cs="Times New Roman"/>
                <w:b/>
                <w:sz w:val="24"/>
                <w:szCs w:val="28"/>
              </w:rPr>
            </w:pPr>
            <w:r w:rsidRPr="00E20E52">
              <w:rPr>
                <w:rFonts w:ascii="Times New Roman" w:hAnsi="Times New Roman" w:cs="Times New Roman"/>
                <w:b/>
                <w:sz w:val="24"/>
                <w:szCs w:val="28"/>
              </w:rPr>
              <w:t>Материально-технические</w:t>
            </w:r>
          </w:p>
        </w:tc>
        <w:tc>
          <w:tcPr>
            <w:tcW w:w="5245" w:type="dxa"/>
            <w:shd w:val="clear" w:color="auto" w:fill="auto"/>
          </w:tcPr>
          <w:p w:rsidR="00E20E52" w:rsidRPr="00E20E52" w:rsidRDefault="00E20E52" w:rsidP="00E20E52">
            <w:pPr>
              <w:spacing w:after="0" w:line="240" w:lineRule="auto"/>
              <w:rPr>
                <w:rFonts w:ascii="Times New Roman" w:hAnsi="Times New Roman" w:cs="Times New Roman"/>
                <w:sz w:val="24"/>
                <w:szCs w:val="28"/>
              </w:rPr>
            </w:pPr>
            <w:r w:rsidRPr="00E20E52">
              <w:rPr>
                <w:rFonts w:ascii="Times New Roman" w:hAnsi="Times New Roman" w:cs="Times New Roman"/>
                <w:sz w:val="24"/>
                <w:szCs w:val="28"/>
              </w:rPr>
              <w:t>Оборудование учебных кабинетов в соответствии с требованиями ФГОС, установка автоматизированных рабочих мест учителя и локальной сети образовательной организации; комплектование библиотеки и медиатеки</w:t>
            </w:r>
          </w:p>
        </w:tc>
        <w:tc>
          <w:tcPr>
            <w:tcW w:w="2375" w:type="dxa"/>
            <w:shd w:val="clear" w:color="auto" w:fill="auto"/>
          </w:tcPr>
          <w:p w:rsidR="00E20E52" w:rsidRPr="00E20E52" w:rsidRDefault="00E20E52" w:rsidP="00E20E52">
            <w:pPr>
              <w:spacing w:after="0" w:line="240" w:lineRule="auto"/>
              <w:rPr>
                <w:rFonts w:ascii="Times New Roman" w:hAnsi="Times New Roman" w:cs="Times New Roman"/>
                <w:sz w:val="24"/>
                <w:szCs w:val="28"/>
              </w:rPr>
            </w:pPr>
            <w:r w:rsidRPr="00E20E52">
              <w:rPr>
                <w:rFonts w:ascii="Times New Roman" w:hAnsi="Times New Roman" w:cs="Times New Roman"/>
                <w:sz w:val="24"/>
                <w:szCs w:val="28"/>
              </w:rPr>
              <w:t>Заместитель директора по АХЧ</w:t>
            </w:r>
          </w:p>
        </w:tc>
      </w:tr>
      <w:tr w:rsidR="00E20E52" w:rsidRPr="00E20E52" w:rsidTr="00904512">
        <w:trPr>
          <w:jc w:val="center"/>
        </w:trPr>
        <w:tc>
          <w:tcPr>
            <w:tcW w:w="1951" w:type="dxa"/>
            <w:shd w:val="clear" w:color="auto" w:fill="auto"/>
          </w:tcPr>
          <w:p w:rsidR="00E20E52" w:rsidRPr="00E20E52" w:rsidRDefault="00E20E52" w:rsidP="00E20E52">
            <w:pPr>
              <w:spacing w:after="0" w:line="240" w:lineRule="auto"/>
              <w:rPr>
                <w:rFonts w:ascii="Times New Roman" w:hAnsi="Times New Roman" w:cs="Times New Roman"/>
                <w:b/>
                <w:sz w:val="24"/>
                <w:szCs w:val="28"/>
              </w:rPr>
            </w:pPr>
            <w:r w:rsidRPr="00E20E52">
              <w:rPr>
                <w:rFonts w:ascii="Times New Roman" w:hAnsi="Times New Roman" w:cs="Times New Roman"/>
                <w:b/>
                <w:sz w:val="24"/>
                <w:szCs w:val="28"/>
              </w:rPr>
              <w:t>Информационно-методические</w:t>
            </w:r>
          </w:p>
        </w:tc>
        <w:tc>
          <w:tcPr>
            <w:tcW w:w="5245" w:type="dxa"/>
            <w:shd w:val="clear" w:color="auto" w:fill="auto"/>
          </w:tcPr>
          <w:p w:rsidR="00E20E52" w:rsidRPr="00E20E52" w:rsidRDefault="00E20E52" w:rsidP="00E20E52">
            <w:pPr>
              <w:spacing w:after="0" w:line="240" w:lineRule="auto"/>
              <w:rPr>
                <w:rFonts w:ascii="Times New Roman" w:hAnsi="Times New Roman" w:cs="Times New Roman"/>
                <w:sz w:val="24"/>
                <w:szCs w:val="28"/>
              </w:rPr>
            </w:pPr>
            <w:r w:rsidRPr="00E20E52">
              <w:rPr>
                <w:rFonts w:ascii="Times New Roman" w:hAnsi="Times New Roman" w:cs="Times New Roman"/>
                <w:sz w:val="24"/>
                <w:szCs w:val="28"/>
              </w:rPr>
              <w:t>Организация методического сопровождения и внутреннего контроля реализации ООП</w:t>
            </w:r>
          </w:p>
        </w:tc>
        <w:tc>
          <w:tcPr>
            <w:tcW w:w="2375" w:type="dxa"/>
            <w:shd w:val="clear" w:color="auto" w:fill="auto"/>
          </w:tcPr>
          <w:p w:rsidR="00E20E52" w:rsidRPr="00E20E52" w:rsidRDefault="00E20E52" w:rsidP="00E20E52">
            <w:pPr>
              <w:spacing w:after="0" w:line="240" w:lineRule="auto"/>
              <w:rPr>
                <w:rFonts w:ascii="Times New Roman" w:hAnsi="Times New Roman" w:cs="Times New Roman"/>
                <w:sz w:val="24"/>
                <w:szCs w:val="28"/>
              </w:rPr>
            </w:pPr>
            <w:r w:rsidRPr="00E20E52">
              <w:rPr>
                <w:rFonts w:ascii="Times New Roman" w:hAnsi="Times New Roman" w:cs="Times New Roman"/>
                <w:sz w:val="24"/>
                <w:szCs w:val="28"/>
              </w:rPr>
              <w:t>Заместитель директора по УВР , заместитель директора по ВР</w:t>
            </w:r>
          </w:p>
        </w:tc>
      </w:tr>
    </w:tbl>
    <w:p w:rsidR="00E20E52" w:rsidRDefault="00E20E52" w:rsidP="00E20E52"/>
    <w:p w:rsidR="007D1166" w:rsidRPr="00E27591" w:rsidRDefault="007D1166" w:rsidP="0058138E">
      <w:pPr>
        <w:spacing w:line="240" w:lineRule="auto"/>
        <w:jc w:val="both"/>
        <w:rPr>
          <w:rFonts w:ascii="Times New Roman" w:hAnsi="Times New Roman" w:cs="Times New Roman"/>
          <w:b/>
          <w:color w:val="000000"/>
          <w:sz w:val="24"/>
          <w:szCs w:val="24"/>
        </w:rPr>
        <w:sectPr w:rsidR="007D1166" w:rsidRPr="00E27591" w:rsidSect="00627B68">
          <w:headerReference w:type="default" r:id="rId43"/>
          <w:footerReference w:type="default" r:id="rId44"/>
          <w:headerReference w:type="first" r:id="rId45"/>
          <w:pgSz w:w="11906" w:h="16838"/>
          <w:pgMar w:top="851" w:right="567" w:bottom="567" w:left="1418" w:header="708" w:footer="545" w:gutter="0"/>
          <w:cols w:space="708"/>
          <w:titlePg/>
          <w:docGrid w:linePitch="381"/>
        </w:sectPr>
      </w:pPr>
    </w:p>
    <w:bookmarkEnd w:id="0"/>
    <w:bookmarkEnd w:id="1"/>
    <w:p w:rsidR="00BB1306" w:rsidRPr="00FB6F7C" w:rsidRDefault="00BB1306" w:rsidP="00E20E52">
      <w:pPr>
        <w:spacing w:before="100" w:beforeAutospacing="1" w:after="100" w:afterAutospacing="1" w:line="240" w:lineRule="auto"/>
        <w:jc w:val="both"/>
        <w:outlineLvl w:val="0"/>
      </w:pPr>
    </w:p>
    <w:sectPr w:rsidR="00BB1306" w:rsidRPr="00FB6F7C" w:rsidSect="00627B68">
      <w:footerReference w:type="default" r:id="rId46"/>
      <w:pgSz w:w="12240" w:h="15840"/>
      <w:pgMar w:top="851" w:right="567" w:bottom="567" w:left="1418" w:header="720" w:footer="720" w:gutter="0"/>
      <w:pgNumType w:start="1"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1F0" w:rsidRDefault="001411F0" w:rsidP="00BD7C59">
      <w:pPr>
        <w:spacing w:after="0" w:line="240" w:lineRule="auto"/>
      </w:pPr>
      <w:r>
        <w:separator/>
      </w:r>
    </w:p>
  </w:endnote>
  <w:endnote w:type="continuationSeparator" w:id="1">
    <w:p w:rsidR="001411F0" w:rsidRDefault="001411F0" w:rsidP="00BD7C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mic Sans MS">
    <w:panose1 w:val="030F0702030302020204"/>
    <w:charset w:val="CC"/>
    <w:family w:val="script"/>
    <w:pitch w:val="variable"/>
    <w:sig w:usb0="00000287" w:usb1="00000000" w:usb2="00000000" w:usb3="00000000" w:csb0="0000009F" w:csb1="00000000"/>
  </w:font>
  <w:font w:name="EAMFM L+ Newton C San Pin">
    <w:altName w:val="Newton CSan Pin"/>
    <w:panose1 w:val="00000000000000000000"/>
    <w:charset w:val="CC"/>
    <w:family w:val="auto"/>
    <w:notTrueType/>
    <w:pitch w:val="default"/>
    <w:sig w:usb0="00000201" w:usb1="00000000" w:usb2="00000000" w:usb3="00000000" w:csb0="00000004"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Minion Pro">
    <w:panose1 w:val="00000000000000000000"/>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PT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106964"/>
      <w:docPartObj>
        <w:docPartGallery w:val="Page Numbers (Bottom of Page)"/>
        <w:docPartUnique/>
      </w:docPartObj>
    </w:sdtPr>
    <w:sdtContent>
      <w:p w:rsidR="001411F0" w:rsidRDefault="001411F0">
        <w:pPr>
          <w:pStyle w:val="a7"/>
          <w:jc w:val="center"/>
        </w:pPr>
        <w:fldSimple w:instr="PAGE   \* MERGEFORMAT">
          <w:r w:rsidR="00627B68">
            <w:rPr>
              <w:noProof/>
            </w:rPr>
            <w:t>3</w:t>
          </w:r>
        </w:fldSimple>
      </w:p>
    </w:sdtContent>
  </w:sdt>
  <w:p w:rsidR="001411F0" w:rsidRDefault="001411F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1F0" w:rsidRDefault="001411F0">
    <w:pPr>
      <w:pStyle w:val="a7"/>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627B68">
      <w:rPr>
        <w:rFonts w:ascii="Times New Roman" w:hAnsi="Times New Roman"/>
        <w:noProof/>
      </w:rPr>
      <w:t>246</w:t>
    </w:r>
    <w:r w:rsidRPr="00391854">
      <w:rPr>
        <w:rFonts w:ascii="Times New Roman" w:hAnsi="Times New Roman"/>
      </w:rPr>
      <w:fldChar w:fldCharType="end"/>
    </w:r>
  </w:p>
  <w:p w:rsidR="001411F0" w:rsidRDefault="001411F0">
    <w:pPr>
      <w:pStyle w:val="a7"/>
      <w:tabs>
        <w:tab w:val="clear" w:pos="9355"/>
        <w:tab w:val="right" w:pos="9329"/>
      </w:tabs>
      <w:jc w:val="right"/>
    </w:pPr>
  </w:p>
  <w:p w:rsidR="001411F0" w:rsidRDefault="001411F0" w:rsidP="00E2759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8146"/>
      <w:docPartObj>
        <w:docPartGallery w:val="Page Numbers (Bottom of Page)"/>
        <w:docPartUnique/>
      </w:docPartObj>
    </w:sdtPr>
    <w:sdtContent>
      <w:p w:rsidR="001411F0" w:rsidRDefault="001411F0">
        <w:pPr>
          <w:pStyle w:val="a7"/>
          <w:jc w:val="center"/>
        </w:pPr>
        <w:fldSimple w:instr=" PAGE   \* MERGEFORMAT ">
          <w:r w:rsidR="00627B68">
            <w:rPr>
              <w:noProof/>
            </w:rPr>
            <w:t>1</w:t>
          </w:r>
        </w:fldSimple>
      </w:p>
    </w:sdtContent>
  </w:sdt>
  <w:p w:rsidR="001411F0" w:rsidRDefault="001411F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1F0" w:rsidRDefault="001411F0" w:rsidP="00BD7C59">
      <w:pPr>
        <w:spacing w:after="0" w:line="240" w:lineRule="auto"/>
      </w:pPr>
      <w:r>
        <w:separator/>
      </w:r>
    </w:p>
  </w:footnote>
  <w:footnote w:type="continuationSeparator" w:id="1">
    <w:p w:rsidR="001411F0" w:rsidRDefault="001411F0" w:rsidP="00BD7C59">
      <w:pPr>
        <w:spacing w:after="0" w:line="240" w:lineRule="auto"/>
      </w:pPr>
      <w:r>
        <w:continuationSeparator/>
      </w:r>
    </w:p>
  </w:footnote>
  <w:footnote w:id="2">
    <w:p w:rsidR="001411F0" w:rsidRPr="00F37D18" w:rsidRDefault="001411F0" w:rsidP="0058138E">
      <w:pPr>
        <w:rPr>
          <w:rFonts w:ascii="Times New Roman" w:hAnsi="Times New Roman" w:cs="Times New Roman"/>
        </w:rPr>
      </w:pPr>
      <w:r w:rsidRPr="00F37D18">
        <w:rPr>
          <w:rFonts w:ascii="Times New Roman" w:hAnsi="Times New Roman" w:cs="Times New Roman"/>
        </w:rPr>
        <w:footnoteRef/>
      </w:r>
      <w:r w:rsidRPr="00F37D18">
        <w:rPr>
          <w:rFonts w:ascii="Times New Roman" w:hAnsi="Times New Roman" w:cs="Times New Roman"/>
        </w:rP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1411F0" w:rsidRPr="00F37D18" w:rsidRDefault="001411F0" w:rsidP="0058138E">
      <w:pPr>
        <w:rPr>
          <w:rFonts w:ascii="Times New Roman" w:hAnsi="Times New Roman" w:cs="Times New Roman"/>
        </w:rPr>
      </w:pPr>
      <w:r w:rsidRPr="00F37D18">
        <w:rPr>
          <w:rFonts w:ascii="Times New Roman" w:hAnsi="Times New Roman" w:cs="Times New Roman"/>
        </w:rPr>
        <w:footnoteRef/>
      </w:r>
      <w:r w:rsidRPr="00F37D18">
        <w:rPr>
          <w:rFonts w:ascii="Times New Roman" w:hAnsi="Times New Roman" w:cs="Times New Roman"/>
        </w:rPr>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4">
    <w:p w:rsidR="001411F0" w:rsidRPr="0058138E" w:rsidRDefault="001411F0" w:rsidP="0058138E">
      <w:r w:rsidRPr="00F37D18">
        <w:rPr>
          <w:rFonts w:ascii="Times New Roman" w:hAnsi="Times New Roman" w:cs="Times New Roman"/>
        </w:rPr>
        <w:footnoteRef/>
      </w:r>
      <w:r w:rsidRPr="00F37D18">
        <w:rPr>
          <w:rFonts w:ascii="Times New Roman" w:hAnsi="Times New Roman" w:cs="Times New Roman"/>
        </w:rP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1F0" w:rsidRDefault="001411F0" w:rsidP="00E27591">
    <w:pPr>
      <w:pStyle w:val="ad"/>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1F0" w:rsidRDefault="001411F0">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BBD801E4"/>
    <w:lvl w:ilvl="0">
      <w:start w:val="1"/>
      <w:numFmt w:val="decimal"/>
      <w:lvlText w:val="%1."/>
      <w:lvlJc w:val="left"/>
      <w:pPr>
        <w:ind w:left="0" w:firstLine="0"/>
      </w:pPr>
      <w:rPr>
        <w:rFonts w:hint="default"/>
        <w:b w:val="0"/>
        <w:bCs w:val="0"/>
        <w:i w:val="0"/>
        <w:iCs w:val="0"/>
        <w:smallCaps w:val="0"/>
        <w:strike w:val="0"/>
        <w:color w:val="000000"/>
        <w:spacing w:val="0"/>
        <w:w w:val="100"/>
        <w:position w:val="0"/>
        <w:sz w:val="24"/>
        <w:szCs w:val="24"/>
        <w:u w:val="none"/>
      </w:rPr>
    </w:lvl>
    <w:lvl w:ilvl="1">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2">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3">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4">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5">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6">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7">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8">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3">
    <w:nsid w:val="00000007"/>
    <w:multiLevelType w:val="multilevel"/>
    <w:tmpl w:val="00000007"/>
    <w:name w:val="RTF_Num 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none"/>
      <w:suff w:val="nothing"/>
      <w:lvlText w:val="0-"/>
      <w:lvlJc w:val="left"/>
      <w:pPr>
        <w:tabs>
          <w:tab w:val="num" w:pos="2160"/>
        </w:tabs>
        <w:ind w:left="2160" w:hanging="360"/>
      </w:pPr>
    </w:lvl>
    <w:lvl w:ilvl="3">
      <w:start w:val="1"/>
      <w:numFmt w:val="none"/>
      <w:suff w:val="nothing"/>
      <w:lvlText w:val="0-"/>
      <w:lvlJc w:val="left"/>
      <w:pPr>
        <w:tabs>
          <w:tab w:val="num" w:pos="2880"/>
        </w:tabs>
        <w:ind w:left="2880" w:hanging="360"/>
      </w:pPr>
    </w:lvl>
    <w:lvl w:ilvl="4">
      <w:start w:val="1"/>
      <w:numFmt w:val="none"/>
      <w:suff w:val="nothing"/>
      <w:lvlText w:val="0-"/>
      <w:lvlJc w:val="left"/>
      <w:pPr>
        <w:tabs>
          <w:tab w:val="num" w:pos="3600"/>
        </w:tabs>
        <w:ind w:left="3600" w:hanging="360"/>
      </w:pPr>
    </w:lvl>
    <w:lvl w:ilvl="5">
      <w:start w:val="1"/>
      <w:numFmt w:val="none"/>
      <w:suff w:val="nothing"/>
      <w:lvlText w:val="0\endash "/>
      <w:lvlJc w:val="left"/>
      <w:pPr>
        <w:tabs>
          <w:tab w:val="num" w:pos="4320"/>
        </w:tabs>
        <w:ind w:left="43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D"/>
    <w:multiLevelType w:val="multilevel"/>
    <w:tmpl w:val="0000000D"/>
    <w:name w:val="RTF_Num 15"/>
    <w:lvl w:ilvl="0">
      <w:start w:val="1"/>
      <w:numFmt w:val="none"/>
      <w:suff w:val="nothing"/>
      <w:lvlText w:val="0\endash "/>
      <w:lvlJc w:val="left"/>
      <w:pPr>
        <w:tabs>
          <w:tab w:val="num" w:pos="720"/>
        </w:tabs>
        <w:ind w:left="720" w:hanging="360"/>
      </w:pPr>
    </w:lvl>
    <w:lvl w:ilvl="1">
      <w:start w:val="1"/>
      <w:numFmt w:val="none"/>
      <w:suff w:val="nothing"/>
      <w:lvlText w:val="0-"/>
      <w:lvlJc w:val="left"/>
      <w:pPr>
        <w:tabs>
          <w:tab w:val="num" w:pos="2061"/>
        </w:tabs>
        <w:ind w:left="2061"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F"/>
    <w:multiLevelType w:val="multilevel"/>
    <w:tmpl w:val="0000000F"/>
    <w:name w:val="RTF_Num 17"/>
    <w:lvl w:ilvl="0">
      <w:start w:val="1"/>
      <w:numFmt w:val="none"/>
      <w:suff w:val="nothing"/>
      <w:lvlText w:val="0-"/>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7">
    <w:nsid w:val="051526E8"/>
    <w:multiLevelType w:val="multilevel"/>
    <w:tmpl w:val="AD668D54"/>
    <w:lvl w:ilvl="0">
      <w:start w:val="3"/>
      <w:numFmt w:val="decimal"/>
      <w:lvlText w:val="%1"/>
      <w:lvlJc w:val="left"/>
      <w:pPr>
        <w:ind w:left="1093" w:hanging="421"/>
      </w:pPr>
      <w:rPr>
        <w:rFonts w:hint="default"/>
        <w:lang w:val="ru-RU" w:eastAsia="en-US" w:bidi="ar-SA"/>
      </w:rPr>
    </w:lvl>
    <w:lvl w:ilvl="1">
      <w:start w:val="4"/>
      <w:numFmt w:val="decimal"/>
      <w:lvlText w:val="%1.%2."/>
      <w:lvlJc w:val="left"/>
      <w:pPr>
        <w:ind w:left="1093" w:hanging="421"/>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72" w:hanging="286"/>
      </w:pPr>
      <w:rPr>
        <w:rFonts w:ascii="Symbol" w:eastAsia="Symbol" w:hAnsi="Symbol" w:cs="Symbol" w:hint="default"/>
        <w:w w:val="100"/>
        <w:sz w:val="24"/>
        <w:szCs w:val="24"/>
        <w:lang w:val="ru-RU" w:eastAsia="en-US" w:bidi="ar-SA"/>
      </w:rPr>
    </w:lvl>
    <w:lvl w:ilvl="3">
      <w:numFmt w:val="bullet"/>
      <w:lvlText w:val=""/>
      <w:lvlJc w:val="left"/>
      <w:pPr>
        <w:ind w:left="672" w:hanging="428"/>
      </w:pPr>
      <w:rPr>
        <w:rFonts w:ascii="Symbol" w:eastAsia="Symbol" w:hAnsi="Symbol" w:cs="Symbol" w:hint="default"/>
        <w:w w:val="100"/>
        <w:sz w:val="24"/>
        <w:szCs w:val="24"/>
        <w:lang w:val="ru-RU" w:eastAsia="en-US" w:bidi="ar-SA"/>
      </w:rPr>
    </w:lvl>
    <w:lvl w:ilvl="4">
      <w:numFmt w:val="bullet"/>
      <w:lvlText w:val="•"/>
      <w:lvlJc w:val="left"/>
      <w:pPr>
        <w:ind w:left="3836" w:hanging="428"/>
      </w:pPr>
      <w:rPr>
        <w:rFonts w:hint="default"/>
        <w:lang w:val="ru-RU" w:eastAsia="en-US" w:bidi="ar-SA"/>
      </w:rPr>
    </w:lvl>
    <w:lvl w:ilvl="5">
      <w:numFmt w:val="bullet"/>
      <w:lvlText w:val="•"/>
      <w:lvlJc w:val="left"/>
      <w:pPr>
        <w:ind w:left="5054" w:hanging="428"/>
      </w:pPr>
      <w:rPr>
        <w:rFonts w:hint="default"/>
        <w:lang w:val="ru-RU" w:eastAsia="en-US" w:bidi="ar-SA"/>
      </w:rPr>
    </w:lvl>
    <w:lvl w:ilvl="6">
      <w:numFmt w:val="bullet"/>
      <w:lvlText w:val="•"/>
      <w:lvlJc w:val="left"/>
      <w:pPr>
        <w:ind w:left="6273" w:hanging="428"/>
      </w:pPr>
      <w:rPr>
        <w:rFonts w:hint="default"/>
        <w:lang w:val="ru-RU" w:eastAsia="en-US" w:bidi="ar-SA"/>
      </w:rPr>
    </w:lvl>
    <w:lvl w:ilvl="7">
      <w:numFmt w:val="bullet"/>
      <w:lvlText w:val="•"/>
      <w:lvlJc w:val="left"/>
      <w:pPr>
        <w:ind w:left="7491" w:hanging="428"/>
      </w:pPr>
      <w:rPr>
        <w:rFonts w:hint="default"/>
        <w:lang w:val="ru-RU" w:eastAsia="en-US" w:bidi="ar-SA"/>
      </w:rPr>
    </w:lvl>
    <w:lvl w:ilvl="8">
      <w:numFmt w:val="bullet"/>
      <w:lvlText w:val="•"/>
      <w:lvlJc w:val="left"/>
      <w:pPr>
        <w:ind w:left="8709" w:hanging="428"/>
      </w:pPr>
      <w:rPr>
        <w:rFonts w:hint="default"/>
        <w:lang w:val="ru-RU" w:eastAsia="en-US" w:bidi="ar-SA"/>
      </w:rPr>
    </w:lvl>
  </w:abstractNum>
  <w:abstractNum w:abstractNumId="8">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30A12BA"/>
    <w:multiLevelType w:val="hybridMultilevel"/>
    <w:tmpl w:val="508C66A4"/>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0">
    <w:nsid w:val="16A90AEB"/>
    <w:multiLevelType w:val="multilevel"/>
    <w:tmpl w:val="FB92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AE5234"/>
    <w:multiLevelType w:val="hybridMultilevel"/>
    <w:tmpl w:val="97AE6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BE2679"/>
    <w:multiLevelType w:val="hybridMultilevel"/>
    <w:tmpl w:val="9E78C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9B74E1"/>
    <w:multiLevelType w:val="multilevel"/>
    <w:tmpl w:val="CCF8DFDC"/>
    <w:lvl w:ilvl="0">
      <w:start w:val="1"/>
      <w:numFmt w:val="decimal"/>
      <w:lvlText w:val="%1."/>
      <w:lvlJc w:val="left"/>
      <w:pPr>
        <w:ind w:left="1429" w:hanging="360"/>
      </w:pPr>
    </w:lvl>
    <w:lvl w:ilvl="1">
      <w:start w:val="3"/>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nsid w:val="1AF30AF1"/>
    <w:multiLevelType w:val="multilevel"/>
    <w:tmpl w:val="D470677E"/>
    <w:lvl w:ilvl="0">
      <w:start w:val="4"/>
      <w:numFmt w:val="decimal"/>
      <w:lvlText w:val="%1"/>
      <w:lvlJc w:val="left"/>
      <w:pPr>
        <w:ind w:left="360" w:hanging="360"/>
      </w:pPr>
      <w:rPr>
        <w:rFonts w:hint="default"/>
      </w:rPr>
    </w:lvl>
    <w:lvl w:ilvl="1">
      <w:start w:val="4"/>
      <w:numFmt w:val="decimal"/>
      <w:lvlText w:val="%1.%2"/>
      <w:lvlJc w:val="left"/>
      <w:pPr>
        <w:ind w:left="2492" w:hanging="360"/>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116" w:hanging="72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8856" w:hanging="1800"/>
      </w:pPr>
      <w:rPr>
        <w:rFonts w:hint="default"/>
      </w:rPr>
    </w:lvl>
  </w:abstractNum>
  <w:abstractNum w:abstractNumId="15">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16">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17">
    <w:nsid w:val="22624F2C"/>
    <w:multiLevelType w:val="multilevel"/>
    <w:tmpl w:val="1C58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0D6E2E"/>
    <w:multiLevelType w:val="multilevel"/>
    <w:tmpl w:val="7572FC18"/>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19">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37F4EA9"/>
    <w:multiLevelType w:val="hybridMultilevel"/>
    <w:tmpl w:val="8BFCE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E7373D"/>
    <w:multiLevelType w:val="hybridMultilevel"/>
    <w:tmpl w:val="DDB2A2C2"/>
    <w:lvl w:ilvl="0" w:tplc="678E262C">
      <w:numFmt w:val="bullet"/>
      <w:lvlText w:val="-"/>
      <w:lvlJc w:val="left"/>
      <w:pPr>
        <w:ind w:left="973" w:hanging="174"/>
      </w:pPr>
      <w:rPr>
        <w:rFonts w:ascii="Times New Roman" w:eastAsia="Times New Roman" w:hAnsi="Times New Roman" w:cs="Times New Roman" w:hint="default"/>
        <w:w w:val="99"/>
        <w:sz w:val="28"/>
        <w:szCs w:val="28"/>
        <w:lang w:val="ru-RU" w:eastAsia="en-US" w:bidi="ar-SA"/>
      </w:rPr>
    </w:lvl>
    <w:lvl w:ilvl="1" w:tplc="E26E44AE">
      <w:numFmt w:val="bullet"/>
      <w:lvlText w:val="•"/>
      <w:lvlJc w:val="left"/>
      <w:pPr>
        <w:ind w:left="2026" w:hanging="174"/>
      </w:pPr>
      <w:rPr>
        <w:rFonts w:hint="default"/>
        <w:lang w:val="ru-RU" w:eastAsia="en-US" w:bidi="ar-SA"/>
      </w:rPr>
    </w:lvl>
    <w:lvl w:ilvl="2" w:tplc="1362E786">
      <w:numFmt w:val="bullet"/>
      <w:lvlText w:val="•"/>
      <w:lvlJc w:val="left"/>
      <w:pPr>
        <w:ind w:left="3072" w:hanging="174"/>
      </w:pPr>
      <w:rPr>
        <w:rFonts w:hint="default"/>
        <w:lang w:val="ru-RU" w:eastAsia="en-US" w:bidi="ar-SA"/>
      </w:rPr>
    </w:lvl>
    <w:lvl w:ilvl="3" w:tplc="8812A0CA">
      <w:numFmt w:val="bullet"/>
      <w:lvlText w:val="•"/>
      <w:lvlJc w:val="left"/>
      <w:pPr>
        <w:ind w:left="4119" w:hanging="174"/>
      </w:pPr>
      <w:rPr>
        <w:rFonts w:hint="default"/>
        <w:lang w:val="ru-RU" w:eastAsia="en-US" w:bidi="ar-SA"/>
      </w:rPr>
    </w:lvl>
    <w:lvl w:ilvl="4" w:tplc="CD7497B4">
      <w:numFmt w:val="bullet"/>
      <w:lvlText w:val="•"/>
      <w:lvlJc w:val="left"/>
      <w:pPr>
        <w:ind w:left="5165" w:hanging="174"/>
      </w:pPr>
      <w:rPr>
        <w:rFonts w:hint="default"/>
        <w:lang w:val="ru-RU" w:eastAsia="en-US" w:bidi="ar-SA"/>
      </w:rPr>
    </w:lvl>
    <w:lvl w:ilvl="5" w:tplc="56FA274A">
      <w:numFmt w:val="bullet"/>
      <w:lvlText w:val="•"/>
      <w:lvlJc w:val="left"/>
      <w:pPr>
        <w:ind w:left="6212" w:hanging="174"/>
      </w:pPr>
      <w:rPr>
        <w:rFonts w:hint="default"/>
        <w:lang w:val="ru-RU" w:eastAsia="en-US" w:bidi="ar-SA"/>
      </w:rPr>
    </w:lvl>
    <w:lvl w:ilvl="6" w:tplc="95927F98">
      <w:numFmt w:val="bullet"/>
      <w:lvlText w:val="•"/>
      <w:lvlJc w:val="left"/>
      <w:pPr>
        <w:ind w:left="7258" w:hanging="174"/>
      </w:pPr>
      <w:rPr>
        <w:rFonts w:hint="default"/>
        <w:lang w:val="ru-RU" w:eastAsia="en-US" w:bidi="ar-SA"/>
      </w:rPr>
    </w:lvl>
    <w:lvl w:ilvl="7" w:tplc="6FCED128">
      <w:numFmt w:val="bullet"/>
      <w:lvlText w:val="•"/>
      <w:lvlJc w:val="left"/>
      <w:pPr>
        <w:ind w:left="8304" w:hanging="174"/>
      </w:pPr>
      <w:rPr>
        <w:rFonts w:hint="default"/>
        <w:lang w:val="ru-RU" w:eastAsia="en-US" w:bidi="ar-SA"/>
      </w:rPr>
    </w:lvl>
    <w:lvl w:ilvl="8" w:tplc="7598DFAE">
      <w:numFmt w:val="bullet"/>
      <w:lvlText w:val="•"/>
      <w:lvlJc w:val="left"/>
      <w:pPr>
        <w:ind w:left="9351" w:hanging="174"/>
      </w:pPr>
      <w:rPr>
        <w:rFonts w:hint="default"/>
        <w:lang w:val="ru-RU" w:eastAsia="en-US" w:bidi="ar-SA"/>
      </w:rPr>
    </w:lvl>
  </w:abstractNum>
  <w:abstractNum w:abstractNumId="24">
    <w:nsid w:val="366E66DF"/>
    <w:multiLevelType w:val="hybridMultilevel"/>
    <w:tmpl w:val="A9C2F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EB60DB"/>
    <w:multiLevelType w:val="hybridMultilevel"/>
    <w:tmpl w:val="D3BA2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84039F"/>
    <w:multiLevelType w:val="multilevel"/>
    <w:tmpl w:val="5742D720"/>
    <w:lvl w:ilvl="0">
      <w:start w:val="4"/>
      <w:numFmt w:val="decimal"/>
      <w:lvlText w:val="%1"/>
      <w:lvlJc w:val="left"/>
      <w:pPr>
        <w:ind w:left="360" w:hanging="360"/>
      </w:pPr>
      <w:rPr>
        <w:rFonts w:hint="default"/>
      </w:rPr>
    </w:lvl>
    <w:lvl w:ilvl="1">
      <w:start w:val="9"/>
      <w:numFmt w:val="decimal"/>
      <w:lvlText w:val="%1.%2"/>
      <w:lvlJc w:val="left"/>
      <w:pPr>
        <w:ind w:left="2852" w:hanging="360"/>
      </w:pPr>
      <w:rPr>
        <w:rFonts w:hint="default"/>
      </w:rPr>
    </w:lvl>
    <w:lvl w:ilvl="2">
      <w:start w:val="1"/>
      <w:numFmt w:val="decimal"/>
      <w:lvlText w:val="%1.%2.%3"/>
      <w:lvlJc w:val="left"/>
      <w:pPr>
        <w:ind w:left="5704" w:hanging="720"/>
      </w:pPr>
      <w:rPr>
        <w:rFonts w:hint="default"/>
      </w:rPr>
    </w:lvl>
    <w:lvl w:ilvl="3">
      <w:start w:val="1"/>
      <w:numFmt w:val="decimal"/>
      <w:lvlText w:val="%1.%2.%3.%4"/>
      <w:lvlJc w:val="left"/>
      <w:pPr>
        <w:ind w:left="8196" w:hanging="720"/>
      </w:pPr>
      <w:rPr>
        <w:rFonts w:hint="default"/>
      </w:rPr>
    </w:lvl>
    <w:lvl w:ilvl="4">
      <w:start w:val="1"/>
      <w:numFmt w:val="decimal"/>
      <w:lvlText w:val="%1.%2.%3.%4.%5"/>
      <w:lvlJc w:val="left"/>
      <w:pPr>
        <w:ind w:left="11048" w:hanging="1080"/>
      </w:pPr>
      <w:rPr>
        <w:rFonts w:hint="default"/>
      </w:rPr>
    </w:lvl>
    <w:lvl w:ilvl="5">
      <w:start w:val="1"/>
      <w:numFmt w:val="decimal"/>
      <w:lvlText w:val="%1.%2.%3.%4.%5.%6"/>
      <w:lvlJc w:val="left"/>
      <w:pPr>
        <w:ind w:left="13900" w:hanging="1440"/>
      </w:pPr>
      <w:rPr>
        <w:rFonts w:hint="default"/>
      </w:rPr>
    </w:lvl>
    <w:lvl w:ilvl="6">
      <w:start w:val="1"/>
      <w:numFmt w:val="decimal"/>
      <w:lvlText w:val="%1.%2.%3.%4.%5.%6.%7"/>
      <w:lvlJc w:val="left"/>
      <w:pPr>
        <w:ind w:left="16392" w:hanging="1440"/>
      </w:pPr>
      <w:rPr>
        <w:rFonts w:hint="default"/>
      </w:rPr>
    </w:lvl>
    <w:lvl w:ilvl="7">
      <w:start w:val="1"/>
      <w:numFmt w:val="decimal"/>
      <w:lvlText w:val="%1.%2.%3.%4.%5.%6.%7.%8"/>
      <w:lvlJc w:val="left"/>
      <w:pPr>
        <w:ind w:left="19244" w:hanging="1800"/>
      </w:pPr>
      <w:rPr>
        <w:rFonts w:hint="default"/>
      </w:rPr>
    </w:lvl>
    <w:lvl w:ilvl="8">
      <w:start w:val="1"/>
      <w:numFmt w:val="decimal"/>
      <w:lvlText w:val="%1.%2.%3.%4.%5.%6.%7.%8.%9"/>
      <w:lvlJc w:val="left"/>
      <w:pPr>
        <w:ind w:left="21736" w:hanging="1800"/>
      </w:pPr>
      <w:rPr>
        <w:rFonts w:hint="default"/>
      </w:rPr>
    </w:lvl>
  </w:abstractNum>
  <w:abstractNum w:abstractNumId="27">
    <w:nsid w:val="40DC09A9"/>
    <w:multiLevelType w:val="hybridMultilevel"/>
    <w:tmpl w:val="01F6ABC8"/>
    <w:lvl w:ilvl="0" w:tplc="20F6CCA4">
      <w:numFmt w:val="bullet"/>
      <w:lvlText w:val="-"/>
      <w:lvlJc w:val="left"/>
      <w:pPr>
        <w:ind w:left="973" w:hanging="188"/>
      </w:pPr>
      <w:rPr>
        <w:rFonts w:hint="default"/>
        <w:w w:val="99"/>
        <w:lang w:val="ru-RU" w:eastAsia="en-US" w:bidi="ar-SA"/>
      </w:rPr>
    </w:lvl>
    <w:lvl w:ilvl="1" w:tplc="3FAAE3EA">
      <w:numFmt w:val="bullet"/>
      <w:lvlText w:val=""/>
      <w:lvlJc w:val="left"/>
      <w:pPr>
        <w:ind w:left="1693" w:hanging="361"/>
      </w:pPr>
      <w:rPr>
        <w:rFonts w:ascii="Wingdings" w:eastAsia="Wingdings" w:hAnsi="Wingdings" w:cs="Wingdings" w:hint="default"/>
        <w:w w:val="99"/>
        <w:sz w:val="28"/>
        <w:szCs w:val="28"/>
        <w:lang w:val="ru-RU" w:eastAsia="en-US" w:bidi="ar-SA"/>
      </w:rPr>
    </w:lvl>
    <w:lvl w:ilvl="2" w:tplc="3320E142">
      <w:numFmt w:val="bullet"/>
      <w:lvlText w:val=""/>
      <w:lvlJc w:val="left"/>
      <w:pPr>
        <w:ind w:left="973" w:hanging="140"/>
      </w:pPr>
      <w:rPr>
        <w:rFonts w:ascii="Symbol" w:eastAsia="Symbol" w:hAnsi="Symbol" w:cs="Symbol" w:hint="default"/>
        <w:spacing w:val="11"/>
        <w:w w:val="99"/>
        <w:sz w:val="26"/>
        <w:szCs w:val="26"/>
        <w:lang w:val="ru-RU" w:eastAsia="en-US" w:bidi="ar-SA"/>
      </w:rPr>
    </w:lvl>
    <w:lvl w:ilvl="3" w:tplc="305A52CA">
      <w:numFmt w:val="bullet"/>
      <w:lvlText w:val="•"/>
      <w:lvlJc w:val="left"/>
      <w:pPr>
        <w:ind w:left="3865" w:hanging="140"/>
      </w:pPr>
      <w:rPr>
        <w:rFonts w:hint="default"/>
        <w:lang w:val="ru-RU" w:eastAsia="en-US" w:bidi="ar-SA"/>
      </w:rPr>
    </w:lvl>
    <w:lvl w:ilvl="4" w:tplc="A254055C">
      <w:numFmt w:val="bullet"/>
      <w:lvlText w:val="•"/>
      <w:lvlJc w:val="left"/>
      <w:pPr>
        <w:ind w:left="4948" w:hanging="140"/>
      </w:pPr>
      <w:rPr>
        <w:rFonts w:hint="default"/>
        <w:lang w:val="ru-RU" w:eastAsia="en-US" w:bidi="ar-SA"/>
      </w:rPr>
    </w:lvl>
    <w:lvl w:ilvl="5" w:tplc="13E6A426">
      <w:numFmt w:val="bullet"/>
      <w:lvlText w:val="•"/>
      <w:lvlJc w:val="left"/>
      <w:pPr>
        <w:ind w:left="6030" w:hanging="140"/>
      </w:pPr>
      <w:rPr>
        <w:rFonts w:hint="default"/>
        <w:lang w:val="ru-RU" w:eastAsia="en-US" w:bidi="ar-SA"/>
      </w:rPr>
    </w:lvl>
    <w:lvl w:ilvl="6" w:tplc="D4901FB2">
      <w:numFmt w:val="bullet"/>
      <w:lvlText w:val="•"/>
      <w:lvlJc w:val="left"/>
      <w:pPr>
        <w:ind w:left="7113" w:hanging="140"/>
      </w:pPr>
      <w:rPr>
        <w:rFonts w:hint="default"/>
        <w:lang w:val="ru-RU" w:eastAsia="en-US" w:bidi="ar-SA"/>
      </w:rPr>
    </w:lvl>
    <w:lvl w:ilvl="7" w:tplc="789EBE24">
      <w:numFmt w:val="bullet"/>
      <w:lvlText w:val="•"/>
      <w:lvlJc w:val="left"/>
      <w:pPr>
        <w:ind w:left="8196" w:hanging="140"/>
      </w:pPr>
      <w:rPr>
        <w:rFonts w:hint="default"/>
        <w:lang w:val="ru-RU" w:eastAsia="en-US" w:bidi="ar-SA"/>
      </w:rPr>
    </w:lvl>
    <w:lvl w:ilvl="8" w:tplc="0F243664">
      <w:numFmt w:val="bullet"/>
      <w:lvlText w:val="•"/>
      <w:lvlJc w:val="left"/>
      <w:pPr>
        <w:ind w:left="9278" w:hanging="140"/>
      </w:pPr>
      <w:rPr>
        <w:rFonts w:hint="default"/>
        <w:lang w:val="ru-RU" w:eastAsia="en-US" w:bidi="ar-SA"/>
      </w:rPr>
    </w:lvl>
  </w:abstractNum>
  <w:abstractNum w:abstractNumId="28">
    <w:nsid w:val="420D1E02"/>
    <w:multiLevelType w:val="multilevel"/>
    <w:tmpl w:val="B40E2238"/>
    <w:lvl w:ilvl="0">
      <w:start w:val="1"/>
      <w:numFmt w:val="decimal"/>
      <w:lvlText w:val="%1."/>
      <w:lvlJc w:val="left"/>
      <w:pPr>
        <w:ind w:left="0" w:firstLine="0"/>
      </w:pPr>
      <w:rPr>
        <w:rFonts w:hint="default"/>
        <w:b w:val="0"/>
        <w:bCs w:val="0"/>
        <w:i w:val="0"/>
        <w:iCs w:val="0"/>
        <w:smallCaps w:val="0"/>
        <w:strike w:val="0"/>
        <w:color w:val="000000"/>
        <w:spacing w:val="0"/>
        <w:w w:val="100"/>
        <w:position w:val="0"/>
        <w:sz w:val="21"/>
        <w:szCs w:val="21"/>
        <w:u w:val="none"/>
      </w:rPr>
    </w:lvl>
    <w:lvl w:ilvl="1">
      <w:start w:val="1"/>
      <w:numFmt w:val="decimal"/>
      <w:lvlText w:val="%2."/>
      <w:lvlJc w:val="left"/>
      <w:pPr>
        <w:ind w:left="0" w:firstLine="0"/>
      </w:pPr>
      <w:rPr>
        <w:rFonts w:hint="default"/>
        <w:b w:val="0"/>
        <w:bCs w:val="0"/>
        <w:i w:val="0"/>
        <w:iCs w:val="0"/>
        <w:smallCaps w:val="0"/>
        <w:strike w:val="0"/>
        <w:color w:val="000000"/>
        <w:spacing w:val="0"/>
        <w:w w:val="100"/>
        <w:position w:val="0"/>
        <w:sz w:val="24"/>
        <w:szCs w:val="24"/>
        <w:u w:val="none"/>
      </w:rPr>
    </w:lvl>
    <w:lvl w:ilvl="2">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3">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4">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5">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6">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7">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8">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abstractNum>
  <w:abstractNum w:abstractNumId="29">
    <w:nsid w:val="45CB4FF4"/>
    <w:multiLevelType w:val="multilevel"/>
    <w:tmpl w:val="EFD67674"/>
    <w:lvl w:ilvl="0">
      <w:start w:val="3"/>
      <w:numFmt w:val="decimal"/>
      <w:lvlText w:val="%1"/>
      <w:lvlJc w:val="left"/>
      <w:pPr>
        <w:ind w:left="1093" w:hanging="421"/>
      </w:pPr>
      <w:rPr>
        <w:rFonts w:hint="default"/>
        <w:lang w:val="ru-RU" w:eastAsia="en-US" w:bidi="ar-SA"/>
      </w:rPr>
    </w:lvl>
    <w:lvl w:ilvl="1">
      <w:start w:val="8"/>
      <w:numFmt w:val="decimal"/>
      <w:lvlText w:val="%1.%2."/>
      <w:lvlJc w:val="left"/>
      <w:pPr>
        <w:ind w:left="1093" w:hanging="421"/>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72" w:hanging="428"/>
      </w:pPr>
      <w:rPr>
        <w:rFonts w:hint="default"/>
        <w:w w:val="100"/>
        <w:lang w:val="ru-RU" w:eastAsia="en-US" w:bidi="ar-SA"/>
      </w:rPr>
    </w:lvl>
    <w:lvl w:ilvl="3">
      <w:numFmt w:val="bullet"/>
      <w:lvlText w:val="•"/>
      <w:lvlJc w:val="left"/>
      <w:pPr>
        <w:ind w:left="3332" w:hanging="428"/>
      </w:pPr>
      <w:rPr>
        <w:rFonts w:hint="default"/>
        <w:lang w:val="ru-RU" w:eastAsia="en-US" w:bidi="ar-SA"/>
      </w:rPr>
    </w:lvl>
    <w:lvl w:ilvl="4">
      <w:numFmt w:val="bullet"/>
      <w:lvlText w:val="•"/>
      <w:lvlJc w:val="left"/>
      <w:pPr>
        <w:ind w:left="4448" w:hanging="428"/>
      </w:pPr>
      <w:rPr>
        <w:rFonts w:hint="default"/>
        <w:lang w:val="ru-RU" w:eastAsia="en-US" w:bidi="ar-SA"/>
      </w:rPr>
    </w:lvl>
    <w:lvl w:ilvl="5">
      <w:numFmt w:val="bullet"/>
      <w:lvlText w:val="•"/>
      <w:lvlJc w:val="left"/>
      <w:pPr>
        <w:ind w:left="5565" w:hanging="428"/>
      </w:pPr>
      <w:rPr>
        <w:rFonts w:hint="default"/>
        <w:lang w:val="ru-RU" w:eastAsia="en-US" w:bidi="ar-SA"/>
      </w:rPr>
    </w:lvl>
    <w:lvl w:ilvl="6">
      <w:numFmt w:val="bullet"/>
      <w:lvlText w:val="•"/>
      <w:lvlJc w:val="left"/>
      <w:pPr>
        <w:ind w:left="6681" w:hanging="428"/>
      </w:pPr>
      <w:rPr>
        <w:rFonts w:hint="default"/>
        <w:lang w:val="ru-RU" w:eastAsia="en-US" w:bidi="ar-SA"/>
      </w:rPr>
    </w:lvl>
    <w:lvl w:ilvl="7">
      <w:numFmt w:val="bullet"/>
      <w:lvlText w:val="•"/>
      <w:lvlJc w:val="left"/>
      <w:pPr>
        <w:ind w:left="7797" w:hanging="428"/>
      </w:pPr>
      <w:rPr>
        <w:rFonts w:hint="default"/>
        <w:lang w:val="ru-RU" w:eastAsia="en-US" w:bidi="ar-SA"/>
      </w:rPr>
    </w:lvl>
    <w:lvl w:ilvl="8">
      <w:numFmt w:val="bullet"/>
      <w:lvlText w:val="•"/>
      <w:lvlJc w:val="left"/>
      <w:pPr>
        <w:ind w:left="8913" w:hanging="428"/>
      </w:pPr>
      <w:rPr>
        <w:rFonts w:hint="default"/>
        <w:lang w:val="ru-RU" w:eastAsia="en-US" w:bidi="ar-SA"/>
      </w:rPr>
    </w:lvl>
  </w:abstractNum>
  <w:abstractNum w:abstractNumId="30">
    <w:nsid w:val="46B557BA"/>
    <w:multiLevelType w:val="hybridMultilevel"/>
    <w:tmpl w:val="79369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8134F26"/>
    <w:multiLevelType w:val="hybridMultilevel"/>
    <w:tmpl w:val="709C713C"/>
    <w:lvl w:ilvl="0" w:tplc="7E388C76">
      <w:numFmt w:val="bullet"/>
      <w:lvlText w:val="-"/>
      <w:lvlJc w:val="left"/>
      <w:pPr>
        <w:ind w:left="672" w:hanging="233"/>
      </w:pPr>
      <w:rPr>
        <w:rFonts w:ascii="Times New Roman" w:eastAsia="Times New Roman" w:hAnsi="Times New Roman" w:cs="Times New Roman" w:hint="default"/>
        <w:w w:val="99"/>
        <w:sz w:val="24"/>
        <w:szCs w:val="24"/>
        <w:lang w:val="ru-RU" w:eastAsia="en-US" w:bidi="ar-SA"/>
      </w:rPr>
    </w:lvl>
    <w:lvl w:ilvl="1" w:tplc="36C2131C">
      <w:numFmt w:val="bullet"/>
      <w:lvlText w:val="•"/>
      <w:lvlJc w:val="left"/>
      <w:pPr>
        <w:ind w:left="1726" w:hanging="233"/>
      </w:pPr>
      <w:rPr>
        <w:rFonts w:hint="default"/>
        <w:lang w:val="ru-RU" w:eastAsia="en-US" w:bidi="ar-SA"/>
      </w:rPr>
    </w:lvl>
    <w:lvl w:ilvl="2" w:tplc="8B163840">
      <w:numFmt w:val="bullet"/>
      <w:lvlText w:val="•"/>
      <w:lvlJc w:val="left"/>
      <w:pPr>
        <w:ind w:left="2773" w:hanging="233"/>
      </w:pPr>
      <w:rPr>
        <w:rFonts w:hint="default"/>
        <w:lang w:val="ru-RU" w:eastAsia="en-US" w:bidi="ar-SA"/>
      </w:rPr>
    </w:lvl>
    <w:lvl w:ilvl="3" w:tplc="6A8AAB9E">
      <w:numFmt w:val="bullet"/>
      <w:lvlText w:val="•"/>
      <w:lvlJc w:val="left"/>
      <w:pPr>
        <w:ind w:left="3819" w:hanging="233"/>
      </w:pPr>
      <w:rPr>
        <w:rFonts w:hint="default"/>
        <w:lang w:val="ru-RU" w:eastAsia="en-US" w:bidi="ar-SA"/>
      </w:rPr>
    </w:lvl>
    <w:lvl w:ilvl="4" w:tplc="59C2FA70">
      <w:numFmt w:val="bullet"/>
      <w:lvlText w:val="•"/>
      <w:lvlJc w:val="left"/>
      <w:pPr>
        <w:ind w:left="4866" w:hanging="233"/>
      </w:pPr>
      <w:rPr>
        <w:rFonts w:hint="default"/>
        <w:lang w:val="ru-RU" w:eastAsia="en-US" w:bidi="ar-SA"/>
      </w:rPr>
    </w:lvl>
    <w:lvl w:ilvl="5" w:tplc="27A65C88">
      <w:numFmt w:val="bullet"/>
      <w:lvlText w:val="•"/>
      <w:lvlJc w:val="left"/>
      <w:pPr>
        <w:ind w:left="5913" w:hanging="233"/>
      </w:pPr>
      <w:rPr>
        <w:rFonts w:hint="default"/>
        <w:lang w:val="ru-RU" w:eastAsia="en-US" w:bidi="ar-SA"/>
      </w:rPr>
    </w:lvl>
    <w:lvl w:ilvl="6" w:tplc="2132EDCE">
      <w:numFmt w:val="bullet"/>
      <w:lvlText w:val="•"/>
      <w:lvlJc w:val="left"/>
      <w:pPr>
        <w:ind w:left="6959" w:hanging="233"/>
      </w:pPr>
      <w:rPr>
        <w:rFonts w:hint="default"/>
        <w:lang w:val="ru-RU" w:eastAsia="en-US" w:bidi="ar-SA"/>
      </w:rPr>
    </w:lvl>
    <w:lvl w:ilvl="7" w:tplc="A83225BC">
      <w:numFmt w:val="bullet"/>
      <w:lvlText w:val="•"/>
      <w:lvlJc w:val="left"/>
      <w:pPr>
        <w:ind w:left="8006" w:hanging="233"/>
      </w:pPr>
      <w:rPr>
        <w:rFonts w:hint="default"/>
        <w:lang w:val="ru-RU" w:eastAsia="en-US" w:bidi="ar-SA"/>
      </w:rPr>
    </w:lvl>
    <w:lvl w:ilvl="8" w:tplc="213A2B28">
      <w:numFmt w:val="bullet"/>
      <w:lvlText w:val="•"/>
      <w:lvlJc w:val="left"/>
      <w:pPr>
        <w:ind w:left="9053" w:hanging="233"/>
      </w:pPr>
      <w:rPr>
        <w:rFonts w:hint="default"/>
        <w:lang w:val="ru-RU" w:eastAsia="en-US" w:bidi="ar-SA"/>
      </w:rPr>
    </w:lvl>
  </w:abstractNum>
  <w:abstractNum w:abstractNumId="32">
    <w:nsid w:val="4A864592"/>
    <w:multiLevelType w:val="hybridMultilevel"/>
    <w:tmpl w:val="C5389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5550E3"/>
    <w:multiLevelType w:val="hybridMultilevel"/>
    <w:tmpl w:val="9AF898E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4">
    <w:nsid w:val="4D824861"/>
    <w:multiLevelType w:val="hybridMultilevel"/>
    <w:tmpl w:val="E4B6DA58"/>
    <w:lvl w:ilvl="0" w:tplc="22A42F16">
      <w:start w:val="1"/>
      <w:numFmt w:val="decimal"/>
      <w:lvlText w:val="%1)"/>
      <w:lvlJc w:val="left"/>
      <w:pPr>
        <w:ind w:left="973" w:hanging="384"/>
      </w:pPr>
      <w:rPr>
        <w:rFonts w:ascii="Times New Roman" w:eastAsia="Times New Roman" w:hAnsi="Times New Roman" w:cs="Times New Roman" w:hint="default"/>
        <w:w w:val="99"/>
        <w:sz w:val="28"/>
        <w:szCs w:val="28"/>
        <w:lang w:val="ru-RU" w:eastAsia="en-US" w:bidi="ar-SA"/>
      </w:rPr>
    </w:lvl>
    <w:lvl w:ilvl="1" w:tplc="EB98A640">
      <w:start w:val="1"/>
      <w:numFmt w:val="decimal"/>
      <w:lvlText w:val="%2."/>
      <w:lvlJc w:val="left"/>
      <w:pPr>
        <w:ind w:left="973" w:hanging="318"/>
      </w:pPr>
      <w:rPr>
        <w:rFonts w:ascii="Times New Roman" w:eastAsia="Times New Roman" w:hAnsi="Times New Roman" w:cs="Times New Roman" w:hint="default"/>
        <w:b/>
        <w:bCs/>
        <w:w w:val="99"/>
        <w:sz w:val="28"/>
        <w:szCs w:val="28"/>
        <w:lang w:val="ru-RU" w:eastAsia="en-US" w:bidi="ar-SA"/>
      </w:rPr>
    </w:lvl>
    <w:lvl w:ilvl="2" w:tplc="96720316">
      <w:numFmt w:val="bullet"/>
      <w:lvlText w:val="-"/>
      <w:lvlJc w:val="left"/>
      <w:pPr>
        <w:ind w:left="973" w:hanging="260"/>
      </w:pPr>
      <w:rPr>
        <w:rFonts w:ascii="Times New Roman" w:eastAsia="Times New Roman" w:hAnsi="Times New Roman" w:cs="Times New Roman" w:hint="default"/>
        <w:w w:val="99"/>
        <w:sz w:val="28"/>
        <w:szCs w:val="28"/>
        <w:lang w:val="ru-RU" w:eastAsia="en-US" w:bidi="ar-SA"/>
      </w:rPr>
    </w:lvl>
    <w:lvl w:ilvl="3" w:tplc="9BD23C10">
      <w:numFmt w:val="bullet"/>
      <w:lvlText w:val="•"/>
      <w:lvlJc w:val="left"/>
      <w:pPr>
        <w:ind w:left="4119" w:hanging="260"/>
      </w:pPr>
      <w:rPr>
        <w:rFonts w:hint="default"/>
        <w:lang w:val="ru-RU" w:eastAsia="en-US" w:bidi="ar-SA"/>
      </w:rPr>
    </w:lvl>
    <w:lvl w:ilvl="4" w:tplc="BAD02BEC">
      <w:numFmt w:val="bullet"/>
      <w:lvlText w:val="•"/>
      <w:lvlJc w:val="left"/>
      <w:pPr>
        <w:ind w:left="5165" w:hanging="260"/>
      </w:pPr>
      <w:rPr>
        <w:rFonts w:hint="default"/>
        <w:lang w:val="ru-RU" w:eastAsia="en-US" w:bidi="ar-SA"/>
      </w:rPr>
    </w:lvl>
    <w:lvl w:ilvl="5" w:tplc="67767924">
      <w:numFmt w:val="bullet"/>
      <w:lvlText w:val="•"/>
      <w:lvlJc w:val="left"/>
      <w:pPr>
        <w:ind w:left="6212" w:hanging="260"/>
      </w:pPr>
      <w:rPr>
        <w:rFonts w:hint="default"/>
        <w:lang w:val="ru-RU" w:eastAsia="en-US" w:bidi="ar-SA"/>
      </w:rPr>
    </w:lvl>
    <w:lvl w:ilvl="6" w:tplc="DD70C4CC">
      <w:numFmt w:val="bullet"/>
      <w:lvlText w:val="•"/>
      <w:lvlJc w:val="left"/>
      <w:pPr>
        <w:ind w:left="7258" w:hanging="260"/>
      </w:pPr>
      <w:rPr>
        <w:rFonts w:hint="default"/>
        <w:lang w:val="ru-RU" w:eastAsia="en-US" w:bidi="ar-SA"/>
      </w:rPr>
    </w:lvl>
    <w:lvl w:ilvl="7" w:tplc="3A32182C">
      <w:numFmt w:val="bullet"/>
      <w:lvlText w:val="•"/>
      <w:lvlJc w:val="left"/>
      <w:pPr>
        <w:ind w:left="8304" w:hanging="260"/>
      </w:pPr>
      <w:rPr>
        <w:rFonts w:hint="default"/>
        <w:lang w:val="ru-RU" w:eastAsia="en-US" w:bidi="ar-SA"/>
      </w:rPr>
    </w:lvl>
    <w:lvl w:ilvl="8" w:tplc="BD948BCC">
      <w:numFmt w:val="bullet"/>
      <w:lvlText w:val="•"/>
      <w:lvlJc w:val="left"/>
      <w:pPr>
        <w:ind w:left="9351" w:hanging="260"/>
      </w:pPr>
      <w:rPr>
        <w:rFonts w:hint="default"/>
        <w:lang w:val="ru-RU" w:eastAsia="en-US" w:bidi="ar-SA"/>
      </w:rPr>
    </w:lvl>
  </w:abstractNum>
  <w:abstractNum w:abstractNumId="35">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6">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37">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8">
    <w:nsid w:val="5B2E3812"/>
    <w:multiLevelType w:val="hybridMultilevel"/>
    <w:tmpl w:val="E1B22988"/>
    <w:lvl w:ilvl="0" w:tplc="348C45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524BAA"/>
    <w:multiLevelType w:val="hybridMultilevel"/>
    <w:tmpl w:val="1A7A3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8530A35"/>
    <w:multiLevelType w:val="hybridMultilevel"/>
    <w:tmpl w:val="A238E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D911737"/>
    <w:multiLevelType w:val="multilevel"/>
    <w:tmpl w:val="76DA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47">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48">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4634E50"/>
    <w:multiLevelType w:val="hybridMultilevel"/>
    <w:tmpl w:val="1EB69950"/>
    <w:lvl w:ilvl="0" w:tplc="20A49238">
      <w:start w:val="4"/>
      <w:numFmt w:val="decimal"/>
      <w:lvlText w:val="%1."/>
      <w:lvlJc w:val="left"/>
      <w:pPr>
        <w:ind w:left="913" w:hanging="241"/>
      </w:pPr>
      <w:rPr>
        <w:rFonts w:ascii="Times New Roman" w:eastAsia="Times New Roman" w:hAnsi="Times New Roman" w:cs="Times New Roman" w:hint="default"/>
        <w:b/>
        <w:bCs/>
        <w:w w:val="100"/>
        <w:sz w:val="24"/>
        <w:szCs w:val="24"/>
        <w:lang w:val="ru-RU" w:eastAsia="en-US" w:bidi="ar-SA"/>
      </w:rPr>
    </w:lvl>
    <w:lvl w:ilvl="1" w:tplc="1BA83B10">
      <w:start w:val="1"/>
      <w:numFmt w:val="decimal"/>
      <w:lvlText w:val="%2."/>
      <w:lvlJc w:val="left"/>
      <w:pPr>
        <w:ind w:left="1479" w:hanging="240"/>
      </w:pPr>
      <w:rPr>
        <w:rFonts w:ascii="Times New Roman" w:eastAsia="Times New Roman" w:hAnsi="Times New Roman" w:cs="Times New Roman" w:hint="default"/>
        <w:b/>
        <w:bCs/>
        <w:i/>
        <w:iCs/>
        <w:w w:val="100"/>
        <w:sz w:val="24"/>
        <w:szCs w:val="24"/>
        <w:lang w:val="ru-RU" w:eastAsia="en-US" w:bidi="ar-SA"/>
      </w:rPr>
    </w:lvl>
    <w:lvl w:ilvl="2" w:tplc="53BE38D8">
      <w:numFmt w:val="bullet"/>
      <w:lvlText w:val="•"/>
      <w:lvlJc w:val="left"/>
      <w:pPr>
        <w:ind w:left="2554" w:hanging="240"/>
      </w:pPr>
      <w:rPr>
        <w:rFonts w:hint="default"/>
        <w:lang w:val="ru-RU" w:eastAsia="en-US" w:bidi="ar-SA"/>
      </w:rPr>
    </w:lvl>
    <w:lvl w:ilvl="3" w:tplc="32AC388A">
      <w:numFmt w:val="bullet"/>
      <w:lvlText w:val="•"/>
      <w:lvlJc w:val="left"/>
      <w:pPr>
        <w:ind w:left="3628" w:hanging="240"/>
      </w:pPr>
      <w:rPr>
        <w:rFonts w:hint="default"/>
        <w:lang w:val="ru-RU" w:eastAsia="en-US" w:bidi="ar-SA"/>
      </w:rPr>
    </w:lvl>
    <w:lvl w:ilvl="4" w:tplc="7DAA8676">
      <w:numFmt w:val="bullet"/>
      <w:lvlText w:val="•"/>
      <w:lvlJc w:val="left"/>
      <w:pPr>
        <w:ind w:left="4702" w:hanging="240"/>
      </w:pPr>
      <w:rPr>
        <w:rFonts w:hint="default"/>
        <w:lang w:val="ru-RU" w:eastAsia="en-US" w:bidi="ar-SA"/>
      </w:rPr>
    </w:lvl>
    <w:lvl w:ilvl="5" w:tplc="C7A20676">
      <w:numFmt w:val="bullet"/>
      <w:lvlText w:val="•"/>
      <w:lvlJc w:val="left"/>
      <w:pPr>
        <w:ind w:left="5776" w:hanging="240"/>
      </w:pPr>
      <w:rPr>
        <w:rFonts w:hint="default"/>
        <w:lang w:val="ru-RU" w:eastAsia="en-US" w:bidi="ar-SA"/>
      </w:rPr>
    </w:lvl>
    <w:lvl w:ilvl="6" w:tplc="4E36DAB0">
      <w:numFmt w:val="bullet"/>
      <w:lvlText w:val="•"/>
      <w:lvlJc w:val="left"/>
      <w:pPr>
        <w:ind w:left="6850" w:hanging="240"/>
      </w:pPr>
      <w:rPr>
        <w:rFonts w:hint="default"/>
        <w:lang w:val="ru-RU" w:eastAsia="en-US" w:bidi="ar-SA"/>
      </w:rPr>
    </w:lvl>
    <w:lvl w:ilvl="7" w:tplc="33BAED62">
      <w:numFmt w:val="bullet"/>
      <w:lvlText w:val="•"/>
      <w:lvlJc w:val="left"/>
      <w:pPr>
        <w:ind w:left="7924" w:hanging="240"/>
      </w:pPr>
      <w:rPr>
        <w:rFonts w:hint="default"/>
        <w:lang w:val="ru-RU" w:eastAsia="en-US" w:bidi="ar-SA"/>
      </w:rPr>
    </w:lvl>
    <w:lvl w:ilvl="8" w:tplc="62B05E88">
      <w:numFmt w:val="bullet"/>
      <w:lvlText w:val="•"/>
      <w:lvlJc w:val="left"/>
      <w:pPr>
        <w:ind w:left="8998" w:hanging="240"/>
      </w:pPr>
      <w:rPr>
        <w:rFonts w:hint="default"/>
        <w:lang w:val="ru-RU" w:eastAsia="en-US" w:bidi="ar-SA"/>
      </w:rPr>
    </w:lvl>
  </w:abstractNum>
  <w:abstractNum w:abstractNumId="50">
    <w:nsid w:val="7A5A2449"/>
    <w:multiLevelType w:val="hybridMultilevel"/>
    <w:tmpl w:val="27228544"/>
    <w:lvl w:ilvl="0" w:tplc="100E4F4A">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0"/>
  </w:num>
  <w:num w:numId="2">
    <w:abstractNumId w:val="19"/>
  </w:num>
  <w:num w:numId="3">
    <w:abstractNumId w:val="13"/>
  </w:num>
  <w:num w:numId="4">
    <w:abstractNumId w:val="35"/>
  </w:num>
  <w:num w:numId="5">
    <w:abstractNumId w:val="37"/>
  </w:num>
  <w:num w:numId="6">
    <w:abstractNumId w:val="38"/>
  </w:num>
  <w:num w:numId="7">
    <w:abstractNumId w:val="50"/>
  </w:num>
  <w:num w:numId="8">
    <w:abstractNumId w:val="41"/>
  </w:num>
  <w:num w:numId="9">
    <w:abstractNumId w:val="8"/>
  </w:num>
  <w:num w:numId="10">
    <w:abstractNumId w:val="48"/>
  </w:num>
  <w:num w:numId="11">
    <w:abstractNumId w:val="44"/>
  </w:num>
  <w:num w:numId="12">
    <w:abstractNumId w:val="20"/>
  </w:num>
  <w:num w:numId="13">
    <w:abstractNumId w:val="21"/>
  </w:num>
  <w:num w:numId="14">
    <w:abstractNumId w:val="42"/>
  </w:num>
  <w:num w:numId="15">
    <w:abstractNumId w:val="51"/>
  </w:num>
  <w:num w:numId="16">
    <w:abstractNumId w:val="9"/>
  </w:num>
  <w:num w:numId="17">
    <w:abstractNumId w:val="33"/>
  </w:num>
  <w:num w:numId="18">
    <w:abstractNumId w:val="22"/>
  </w:num>
  <w:num w:numId="19">
    <w:abstractNumId w:val="17"/>
  </w:num>
  <w:num w:numId="20">
    <w:abstractNumId w:val="0"/>
  </w:num>
  <w:num w:numId="21">
    <w:abstractNumId w:val="27"/>
  </w:num>
  <w:num w:numId="22">
    <w:abstractNumId w:val="10"/>
  </w:num>
  <w:num w:numId="23">
    <w:abstractNumId w:val="45"/>
  </w:num>
  <w:num w:numId="24">
    <w:abstractNumId w:val="29"/>
  </w:num>
  <w:num w:numId="25">
    <w:abstractNumId w:val="7"/>
  </w:num>
  <w:num w:numId="26">
    <w:abstractNumId w:val="31"/>
  </w:num>
  <w:num w:numId="27">
    <w:abstractNumId w:val="49"/>
  </w:num>
  <w:num w:numId="28">
    <w:abstractNumId w:val="23"/>
  </w:num>
  <w:num w:numId="29">
    <w:abstractNumId w:val="34"/>
  </w:num>
  <w:num w:numId="30">
    <w:abstractNumId w:val="25"/>
  </w:num>
  <w:num w:numId="31">
    <w:abstractNumId w:val="12"/>
  </w:num>
  <w:num w:numId="32">
    <w:abstractNumId w:val="30"/>
  </w:num>
  <w:num w:numId="33">
    <w:abstractNumId w:val="43"/>
  </w:num>
  <w:num w:numId="34">
    <w:abstractNumId w:val="11"/>
  </w:num>
  <w:num w:numId="35">
    <w:abstractNumId w:val="32"/>
  </w:num>
  <w:num w:numId="36">
    <w:abstractNumId w:val="24"/>
  </w:num>
  <w:num w:numId="37">
    <w:abstractNumId w:val="1"/>
  </w:num>
  <w:num w:numId="38">
    <w:abstractNumId w:val="28"/>
  </w:num>
  <w:num w:numId="39">
    <w:abstractNumId w:val="2"/>
  </w:num>
  <w:num w:numId="40">
    <w:abstractNumId w:val="39"/>
  </w:num>
  <w:num w:numId="41">
    <w:abstractNumId w:val="36"/>
  </w:num>
  <w:num w:numId="42">
    <w:abstractNumId w:val="6"/>
  </w:num>
  <w:num w:numId="43">
    <w:abstractNumId w:val="16"/>
  </w:num>
  <w:num w:numId="44">
    <w:abstractNumId w:val="46"/>
  </w:num>
  <w:num w:numId="45">
    <w:abstractNumId w:val="47"/>
  </w:num>
  <w:num w:numId="46">
    <w:abstractNumId w:val="18"/>
  </w:num>
  <w:num w:numId="47">
    <w:abstractNumId w:val="15"/>
  </w:num>
  <w:num w:numId="48">
    <w:abstractNumId w:val="14"/>
  </w:num>
  <w:num w:numId="49">
    <w:abstractNumId w:val="2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hdrShapeDefaults>
    <o:shapedefaults v:ext="edit" spidmax="4097"/>
  </w:hdrShapeDefaults>
  <w:footnotePr>
    <w:numRestart w:val="eachPage"/>
    <w:footnote w:id="0"/>
    <w:footnote w:id="1"/>
  </w:footnotePr>
  <w:endnotePr>
    <w:endnote w:id="0"/>
    <w:endnote w:id="1"/>
  </w:endnotePr>
  <w:compat>
    <w:useFELayout/>
  </w:compat>
  <w:rsids>
    <w:rsidRoot w:val="00FC2880"/>
    <w:rsid w:val="0000627C"/>
    <w:rsid w:val="000217FE"/>
    <w:rsid w:val="0002574A"/>
    <w:rsid w:val="0002680A"/>
    <w:rsid w:val="00027753"/>
    <w:rsid w:val="00027F05"/>
    <w:rsid w:val="000349FA"/>
    <w:rsid w:val="00036012"/>
    <w:rsid w:val="00041233"/>
    <w:rsid w:val="000421F9"/>
    <w:rsid w:val="00054470"/>
    <w:rsid w:val="000549E1"/>
    <w:rsid w:val="00055FC1"/>
    <w:rsid w:val="000757CC"/>
    <w:rsid w:val="00075B33"/>
    <w:rsid w:val="0007767B"/>
    <w:rsid w:val="00077A24"/>
    <w:rsid w:val="00080AA9"/>
    <w:rsid w:val="00087CBB"/>
    <w:rsid w:val="00092F1C"/>
    <w:rsid w:val="00094456"/>
    <w:rsid w:val="00094AC4"/>
    <w:rsid w:val="00094C23"/>
    <w:rsid w:val="0009525B"/>
    <w:rsid w:val="000978D7"/>
    <w:rsid w:val="000A663A"/>
    <w:rsid w:val="000B00C8"/>
    <w:rsid w:val="000B06DA"/>
    <w:rsid w:val="000B0E11"/>
    <w:rsid w:val="000C066A"/>
    <w:rsid w:val="000C5D87"/>
    <w:rsid w:val="000C69D1"/>
    <w:rsid w:val="000D58A1"/>
    <w:rsid w:val="000D7B19"/>
    <w:rsid w:val="000E21AA"/>
    <w:rsid w:val="000F1BCD"/>
    <w:rsid w:val="000F554F"/>
    <w:rsid w:val="000F5CD8"/>
    <w:rsid w:val="000F7A83"/>
    <w:rsid w:val="00101626"/>
    <w:rsid w:val="00106A28"/>
    <w:rsid w:val="00115A12"/>
    <w:rsid w:val="00120C37"/>
    <w:rsid w:val="00121285"/>
    <w:rsid w:val="001411F0"/>
    <w:rsid w:val="001421F5"/>
    <w:rsid w:val="00150A4E"/>
    <w:rsid w:val="001515A8"/>
    <w:rsid w:val="00152530"/>
    <w:rsid w:val="0015259E"/>
    <w:rsid w:val="00161394"/>
    <w:rsid w:val="00162E3D"/>
    <w:rsid w:val="001730D4"/>
    <w:rsid w:val="001912D3"/>
    <w:rsid w:val="001978F3"/>
    <w:rsid w:val="001A60BB"/>
    <w:rsid w:val="001C348C"/>
    <w:rsid w:val="001C3A5C"/>
    <w:rsid w:val="001D0C7D"/>
    <w:rsid w:val="001E0ABA"/>
    <w:rsid w:val="001E5FDA"/>
    <w:rsid w:val="001F02F4"/>
    <w:rsid w:val="001F2B1F"/>
    <w:rsid w:val="001F5494"/>
    <w:rsid w:val="00205052"/>
    <w:rsid w:val="0022066C"/>
    <w:rsid w:val="0022330D"/>
    <w:rsid w:val="00225B70"/>
    <w:rsid w:val="00246258"/>
    <w:rsid w:val="00246A8F"/>
    <w:rsid w:val="00246E7C"/>
    <w:rsid w:val="002505FF"/>
    <w:rsid w:val="00251255"/>
    <w:rsid w:val="00251B89"/>
    <w:rsid w:val="002549C4"/>
    <w:rsid w:val="00255A4E"/>
    <w:rsid w:val="00256952"/>
    <w:rsid w:val="002620DD"/>
    <w:rsid w:val="00270C2A"/>
    <w:rsid w:val="00281373"/>
    <w:rsid w:val="00291490"/>
    <w:rsid w:val="002964B8"/>
    <w:rsid w:val="00297038"/>
    <w:rsid w:val="00297C17"/>
    <w:rsid w:val="002A445B"/>
    <w:rsid w:val="002B0161"/>
    <w:rsid w:val="002B0460"/>
    <w:rsid w:val="002C0891"/>
    <w:rsid w:val="002C191C"/>
    <w:rsid w:val="002D24A6"/>
    <w:rsid w:val="002D5EB8"/>
    <w:rsid w:val="002D6B6D"/>
    <w:rsid w:val="002E0330"/>
    <w:rsid w:val="002E629B"/>
    <w:rsid w:val="002F4AA6"/>
    <w:rsid w:val="00301BB3"/>
    <w:rsid w:val="0030362A"/>
    <w:rsid w:val="00303A95"/>
    <w:rsid w:val="00305674"/>
    <w:rsid w:val="00305761"/>
    <w:rsid w:val="00307535"/>
    <w:rsid w:val="0031710A"/>
    <w:rsid w:val="003203F0"/>
    <w:rsid w:val="00327B91"/>
    <w:rsid w:val="00330425"/>
    <w:rsid w:val="00330700"/>
    <w:rsid w:val="003421DD"/>
    <w:rsid w:val="00354235"/>
    <w:rsid w:val="00362E8B"/>
    <w:rsid w:val="0036358C"/>
    <w:rsid w:val="0036791A"/>
    <w:rsid w:val="00370858"/>
    <w:rsid w:val="003730A4"/>
    <w:rsid w:val="00373EC4"/>
    <w:rsid w:val="003776E8"/>
    <w:rsid w:val="00387B70"/>
    <w:rsid w:val="00395AFA"/>
    <w:rsid w:val="00395B19"/>
    <w:rsid w:val="00396D1C"/>
    <w:rsid w:val="00397360"/>
    <w:rsid w:val="003A5791"/>
    <w:rsid w:val="003A591F"/>
    <w:rsid w:val="003B36D0"/>
    <w:rsid w:val="003B680F"/>
    <w:rsid w:val="003C59AA"/>
    <w:rsid w:val="003C73DF"/>
    <w:rsid w:val="003D1E57"/>
    <w:rsid w:val="003E75C4"/>
    <w:rsid w:val="003F10A1"/>
    <w:rsid w:val="004009C5"/>
    <w:rsid w:val="00401D37"/>
    <w:rsid w:val="00403D63"/>
    <w:rsid w:val="00415ACA"/>
    <w:rsid w:val="00416640"/>
    <w:rsid w:val="004271E5"/>
    <w:rsid w:val="00437338"/>
    <w:rsid w:val="00437643"/>
    <w:rsid w:val="00437D53"/>
    <w:rsid w:val="00440BC1"/>
    <w:rsid w:val="00442EA3"/>
    <w:rsid w:val="00443A09"/>
    <w:rsid w:val="004503A9"/>
    <w:rsid w:val="00451AA1"/>
    <w:rsid w:val="00456939"/>
    <w:rsid w:val="00465D5B"/>
    <w:rsid w:val="00466BF3"/>
    <w:rsid w:val="0047301B"/>
    <w:rsid w:val="004757F1"/>
    <w:rsid w:val="004762A0"/>
    <w:rsid w:val="0048288D"/>
    <w:rsid w:val="00485E36"/>
    <w:rsid w:val="00493A82"/>
    <w:rsid w:val="00496AE5"/>
    <w:rsid w:val="004A123E"/>
    <w:rsid w:val="004A7EEC"/>
    <w:rsid w:val="004B0D62"/>
    <w:rsid w:val="004B123B"/>
    <w:rsid w:val="004B271C"/>
    <w:rsid w:val="004B3495"/>
    <w:rsid w:val="004C1133"/>
    <w:rsid w:val="004C1A29"/>
    <w:rsid w:val="004C3E88"/>
    <w:rsid w:val="004C5FFC"/>
    <w:rsid w:val="004D246D"/>
    <w:rsid w:val="004D2D3C"/>
    <w:rsid w:val="004D6135"/>
    <w:rsid w:val="004E02F3"/>
    <w:rsid w:val="004E0C7F"/>
    <w:rsid w:val="004E16CC"/>
    <w:rsid w:val="004F0D56"/>
    <w:rsid w:val="00501C03"/>
    <w:rsid w:val="00510B0C"/>
    <w:rsid w:val="005110AA"/>
    <w:rsid w:val="00512BE5"/>
    <w:rsid w:val="00523761"/>
    <w:rsid w:val="005244F9"/>
    <w:rsid w:val="00526AE3"/>
    <w:rsid w:val="005436BF"/>
    <w:rsid w:val="00543F63"/>
    <w:rsid w:val="005455F3"/>
    <w:rsid w:val="0055581E"/>
    <w:rsid w:val="005633CB"/>
    <w:rsid w:val="00563A86"/>
    <w:rsid w:val="0056709A"/>
    <w:rsid w:val="005715E0"/>
    <w:rsid w:val="0058138E"/>
    <w:rsid w:val="00583F7E"/>
    <w:rsid w:val="00586DDA"/>
    <w:rsid w:val="00594357"/>
    <w:rsid w:val="005A141F"/>
    <w:rsid w:val="005A2311"/>
    <w:rsid w:val="005B02E7"/>
    <w:rsid w:val="005B0BA5"/>
    <w:rsid w:val="005B3D49"/>
    <w:rsid w:val="005B5377"/>
    <w:rsid w:val="005B56D7"/>
    <w:rsid w:val="005C1550"/>
    <w:rsid w:val="005C39B1"/>
    <w:rsid w:val="005C4F43"/>
    <w:rsid w:val="005C697B"/>
    <w:rsid w:val="005D6E59"/>
    <w:rsid w:val="005E4573"/>
    <w:rsid w:val="005E6EE7"/>
    <w:rsid w:val="005F314D"/>
    <w:rsid w:val="005F444A"/>
    <w:rsid w:val="005F638A"/>
    <w:rsid w:val="006013DA"/>
    <w:rsid w:val="00601EA9"/>
    <w:rsid w:val="006054BC"/>
    <w:rsid w:val="00614191"/>
    <w:rsid w:val="006142CB"/>
    <w:rsid w:val="00620014"/>
    <w:rsid w:val="006206B1"/>
    <w:rsid w:val="00621741"/>
    <w:rsid w:val="0062608D"/>
    <w:rsid w:val="00627B68"/>
    <w:rsid w:val="00627C6C"/>
    <w:rsid w:val="00630FBE"/>
    <w:rsid w:val="00632641"/>
    <w:rsid w:val="00635343"/>
    <w:rsid w:val="00642C71"/>
    <w:rsid w:val="0065502C"/>
    <w:rsid w:val="00655C91"/>
    <w:rsid w:val="00657154"/>
    <w:rsid w:val="00660501"/>
    <w:rsid w:val="00666774"/>
    <w:rsid w:val="00671067"/>
    <w:rsid w:val="00686D0B"/>
    <w:rsid w:val="0069237D"/>
    <w:rsid w:val="00697556"/>
    <w:rsid w:val="006A454D"/>
    <w:rsid w:val="006B0571"/>
    <w:rsid w:val="006B76B4"/>
    <w:rsid w:val="006D0094"/>
    <w:rsid w:val="006D0EB8"/>
    <w:rsid w:val="006D36E2"/>
    <w:rsid w:val="006D3936"/>
    <w:rsid w:val="006D7134"/>
    <w:rsid w:val="006E1684"/>
    <w:rsid w:val="006E1FC7"/>
    <w:rsid w:val="006F16BF"/>
    <w:rsid w:val="006F359B"/>
    <w:rsid w:val="007040AE"/>
    <w:rsid w:val="00705C8F"/>
    <w:rsid w:val="007064DF"/>
    <w:rsid w:val="00710D2C"/>
    <w:rsid w:val="0072023C"/>
    <w:rsid w:val="007214C4"/>
    <w:rsid w:val="00723AAD"/>
    <w:rsid w:val="0072440C"/>
    <w:rsid w:val="0073296B"/>
    <w:rsid w:val="007363AD"/>
    <w:rsid w:val="00737BBD"/>
    <w:rsid w:val="007459C6"/>
    <w:rsid w:val="00751C79"/>
    <w:rsid w:val="00755D7A"/>
    <w:rsid w:val="00760E30"/>
    <w:rsid w:val="0076201A"/>
    <w:rsid w:val="00765FB9"/>
    <w:rsid w:val="00771AF2"/>
    <w:rsid w:val="00780D9E"/>
    <w:rsid w:val="00785629"/>
    <w:rsid w:val="0078591C"/>
    <w:rsid w:val="00787141"/>
    <w:rsid w:val="007A14AF"/>
    <w:rsid w:val="007A1900"/>
    <w:rsid w:val="007A7648"/>
    <w:rsid w:val="007B1F18"/>
    <w:rsid w:val="007B2107"/>
    <w:rsid w:val="007B390F"/>
    <w:rsid w:val="007B5D4F"/>
    <w:rsid w:val="007C236F"/>
    <w:rsid w:val="007C4235"/>
    <w:rsid w:val="007D0E66"/>
    <w:rsid w:val="007D1166"/>
    <w:rsid w:val="007E19BB"/>
    <w:rsid w:val="007E56EE"/>
    <w:rsid w:val="007F4F2F"/>
    <w:rsid w:val="0080013F"/>
    <w:rsid w:val="00803DF0"/>
    <w:rsid w:val="00804E06"/>
    <w:rsid w:val="00812FA7"/>
    <w:rsid w:val="00814609"/>
    <w:rsid w:val="00820240"/>
    <w:rsid w:val="0082136B"/>
    <w:rsid w:val="00830118"/>
    <w:rsid w:val="008302E5"/>
    <w:rsid w:val="00831DFB"/>
    <w:rsid w:val="00832016"/>
    <w:rsid w:val="0083256F"/>
    <w:rsid w:val="008359A3"/>
    <w:rsid w:val="0083742B"/>
    <w:rsid w:val="00854794"/>
    <w:rsid w:val="00857089"/>
    <w:rsid w:val="008575D7"/>
    <w:rsid w:val="00870BD3"/>
    <w:rsid w:val="00872779"/>
    <w:rsid w:val="00882AD3"/>
    <w:rsid w:val="00883725"/>
    <w:rsid w:val="0088394C"/>
    <w:rsid w:val="00887904"/>
    <w:rsid w:val="008901A2"/>
    <w:rsid w:val="00890A85"/>
    <w:rsid w:val="0089299B"/>
    <w:rsid w:val="008976EC"/>
    <w:rsid w:val="008A2147"/>
    <w:rsid w:val="008A3D40"/>
    <w:rsid w:val="008A5482"/>
    <w:rsid w:val="008A6536"/>
    <w:rsid w:val="008B1380"/>
    <w:rsid w:val="008C08B9"/>
    <w:rsid w:val="008C1A7E"/>
    <w:rsid w:val="008C4F86"/>
    <w:rsid w:val="008D146F"/>
    <w:rsid w:val="008D549F"/>
    <w:rsid w:val="008D608C"/>
    <w:rsid w:val="008F5E8A"/>
    <w:rsid w:val="00900AEB"/>
    <w:rsid w:val="00904512"/>
    <w:rsid w:val="009200F1"/>
    <w:rsid w:val="009215C1"/>
    <w:rsid w:val="00931565"/>
    <w:rsid w:val="00935734"/>
    <w:rsid w:val="009375BA"/>
    <w:rsid w:val="0094432C"/>
    <w:rsid w:val="00944E94"/>
    <w:rsid w:val="00947030"/>
    <w:rsid w:val="00947B25"/>
    <w:rsid w:val="009518DE"/>
    <w:rsid w:val="009554CC"/>
    <w:rsid w:val="00957B72"/>
    <w:rsid w:val="009812BE"/>
    <w:rsid w:val="009859C0"/>
    <w:rsid w:val="00993991"/>
    <w:rsid w:val="00996636"/>
    <w:rsid w:val="009A042B"/>
    <w:rsid w:val="009A4661"/>
    <w:rsid w:val="009A6514"/>
    <w:rsid w:val="009A7F86"/>
    <w:rsid w:val="009B28C8"/>
    <w:rsid w:val="009B3D67"/>
    <w:rsid w:val="009B56CD"/>
    <w:rsid w:val="009C1051"/>
    <w:rsid w:val="009C3AA8"/>
    <w:rsid w:val="009C51BE"/>
    <w:rsid w:val="009C6A85"/>
    <w:rsid w:val="009D1CCD"/>
    <w:rsid w:val="009E09FB"/>
    <w:rsid w:val="009E0A4F"/>
    <w:rsid w:val="009E0A71"/>
    <w:rsid w:val="009E1ABD"/>
    <w:rsid w:val="009E57D6"/>
    <w:rsid w:val="009F0506"/>
    <w:rsid w:val="009F3520"/>
    <w:rsid w:val="00A04DD5"/>
    <w:rsid w:val="00A06164"/>
    <w:rsid w:val="00A127A4"/>
    <w:rsid w:val="00A14C85"/>
    <w:rsid w:val="00A2782C"/>
    <w:rsid w:val="00A35A18"/>
    <w:rsid w:val="00A35B89"/>
    <w:rsid w:val="00A4231A"/>
    <w:rsid w:val="00A54948"/>
    <w:rsid w:val="00A55401"/>
    <w:rsid w:val="00A5691F"/>
    <w:rsid w:val="00A62F08"/>
    <w:rsid w:val="00A72F83"/>
    <w:rsid w:val="00A75A3E"/>
    <w:rsid w:val="00A76EF4"/>
    <w:rsid w:val="00A80996"/>
    <w:rsid w:val="00A827D9"/>
    <w:rsid w:val="00A91123"/>
    <w:rsid w:val="00A913AB"/>
    <w:rsid w:val="00A938EA"/>
    <w:rsid w:val="00AA74B5"/>
    <w:rsid w:val="00AB096D"/>
    <w:rsid w:val="00AB43BF"/>
    <w:rsid w:val="00AC571F"/>
    <w:rsid w:val="00AC79A4"/>
    <w:rsid w:val="00AD352F"/>
    <w:rsid w:val="00AD3D04"/>
    <w:rsid w:val="00AD4A59"/>
    <w:rsid w:val="00AD53FE"/>
    <w:rsid w:val="00AD5C3B"/>
    <w:rsid w:val="00AE0BC3"/>
    <w:rsid w:val="00AE461B"/>
    <w:rsid w:val="00AE7E05"/>
    <w:rsid w:val="00AF2234"/>
    <w:rsid w:val="00B002FA"/>
    <w:rsid w:val="00B04260"/>
    <w:rsid w:val="00B102E4"/>
    <w:rsid w:val="00B1762B"/>
    <w:rsid w:val="00B206D7"/>
    <w:rsid w:val="00B210E4"/>
    <w:rsid w:val="00B2368F"/>
    <w:rsid w:val="00B23BA3"/>
    <w:rsid w:val="00B34194"/>
    <w:rsid w:val="00B35541"/>
    <w:rsid w:val="00B35A43"/>
    <w:rsid w:val="00B440DD"/>
    <w:rsid w:val="00B50A6E"/>
    <w:rsid w:val="00B5179D"/>
    <w:rsid w:val="00B546DB"/>
    <w:rsid w:val="00B55AE5"/>
    <w:rsid w:val="00B61E6F"/>
    <w:rsid w:val="00B66DFE"/>
    <w:rsid w:val="00B713D3"/>
    <w:rsid w:val="00B85B72"/>
    <w:rsid w:val="00B93059"/>
    <w:rsid w:val="00B931B8"/>
    <w:rsid w:val="00BA36D4"/>
    <w:rsid w:val="00BB1306"/>
    <w:rsid w:val="00BC1AC8"/>
    <w:rsid w:val="00BC6FEC"/>
    <w:rsid w:val="00BC7EE3"/>
    <w:rsid w:val="00BD4A1D"/>
    <w:rsid w:val="00BD4F83"/>
    <w:rsid w:val="00BD7C59"/>
    <w:rsid w:val="00BE0548"/>
    <w:rsid w:val="00BF3C6B"/>
    <w:rsid w:val="00BF74A3"/>
    <w:rsid w:val="00C13467"/>
    <w:rsid w:val="00C27FFD"/>
    <w:rsid w:val="00C35B54"/>
    <w:rsid w:val="00C532B4"/>
    <w:rsid w:val="00C533C5"/>
    <w:rsid w:val="00C550B4"/>
    <w:rsid w:val="00C57474"/>
    <w:rsid w:val="00C61BB2"/>
    <w:rsid w:val="00C6256B"/>
    <w:rsid w:val="00C71B2A"/>
    <w:rsid w:val="00C80B14"/>
    <w:rsid w:val="00C80FD8"/>
    <w:rsid w:val="00C8546D"/>
    <w:rsid w:val="00C933CF"/>
    <w:rsid w:val="00C94074"/>
    <w:rsid w:val="00CA6F15"/>
    <w:rsid w:val="00CA7EC8"/>
    <w:rsid w:val="00CB27CA"/>
    <w:rsid w:val="00CE713D"/>
    <w:rsid w:val="00CF1A18"/>
    <w:rsid w:val="00CF22F7"/>
    <w:rsid w:val="00CF4149"/>
    <w:rsid w:val="00CF4576"/>
    <w:rsid w:val="00CF5E5A"/>
    <w:rsid w:val="00CF7996"/>
    <w:rsid w:val="00D00D82"/>
    <w:rsid w:val="00D02196"/>
    <w:rsid w:val="00D0295F"/>
    <w:rsid w:val="00D07216"/>
    <w:rsid w:val="00D11D4A"/>
    <w:rsid w:val="00D24BE9"/>
    <w:rsid w:val="00D2667A"/>
    <w:rsid w:val="00D31016"/>
    <w:rsid w:val="00D33418"/>
    <w:rsid w:val="00D4563C"/>
    <w:rsid w:val="00D47386"/>
    <w:rsid w:val="00D56904"/>
    <w:rsid w:val="00D576A8"/>
    <w:rsid w:val="00D57C60"/>
    <w:rsid w:val="00D652C7"/>
    <w:rsid w:val="00D74D35"/>
    <w:rsid w:val="00D8731B"/>
    <w:rsid w:val="00DA6DCD"/>
    <w:rsid w:val="00DB313D"/>
    <w:rsid w:val="00DB3CDC"/>
    <w:rsid w:val="00DC2395"/>
    <w:rsid w:val="00DC7951"/>
    <w:rsid w:val="00DD06BF"/>
    <w:rsid w:val="00DD3EE3"/>
    <w:rsid w:val="00DD6A3D"/>
    <w:rsid w:val="00DD6F2D"/>
    <w:rsid w:val="00DE0B2E"/>
    <w:rsid w:val="00DF7E34"/>
    <w:rsid w:val="00E07DE3"/>
    <w:rsid w:val="00E12E11"/>
    <w:rsid w:val="00E20E52"/>
    <w:rsid w:val="00E27591"/>
    <w:rsid w:val="00E31D4C"/>
    <w:rsid w:val="00E35611"/>
    <w:rsid w:val="00E40A6B"/>
    <w:rsid w:val="00E5003D"/>
    <w:rsid w:val="00E63074"/>
    <w:rsid w:val="00E67373"/>
    <w:rsid w:val="00E710BE"/>
    <w:rsid w:val="00E73E34"/>
    <w:rsid w:val="00E75CFF"/>
    <w:rsid w:val="00E82A48"/>
    <w:rsid w:val="00E86815"/>
    <w:rsid w:val="00EA1F1B"/>
    <w:rsid w:val="00EA5107"/>
    <w:rsid w:val="00EB060F"/>
    <w:rsid w:val="00EB1419"/>
    <w:rsid w:val="00EB5B1F"/>
    <w:rsid w:val="00EB5FB9"/>
    <w:rsid w:val="00EC2584"/>
    <w:rsid w:val="00ED3D95"/>
    <w:rsid w:val="00EF62DA"/>
    <w:rsid w:val="00EF731A"/>
    <w:rsid w:val="00F000E5"/>
    <w:rsid w:val="00F05ED2"/>
    <w:rsid w:val="00F10B27"/>
    <w:rsid w:val="00F122D8"/>
    <w:rsid w:val="00F15E3F"/>
    <w:rsid w:val="00F17DA2"/>
    <w:rsid w:val="00F25163"/>
    <w:rsid w:val="00F26F82"/>
    <w:rsid w:val="00F3791D"/>
    <w:rsid w:val="00F37D18"/>
    <w:rsid w:val="00F44E04"/>
    <w:rsid w:val="00F45380"/>
    <w:rsid w:val="00F50BB7"/>
    <w:rsid w:val="00F65BA9"/>
    <w:rsid w:val="00F84CC2"/>
    <w:rsid w:val="00F90F99"/>
    <w:rsid w:val="00F97961"/>
    <w:rsid w:val="00FB4D01"/>
    <w:rsid w:val="00FB52AF"/>
    <w:rsid w:val="00FC02A7"/>
    <w:rsid w:val="00FC2880"/>
    <w:rsid w:val="00FC2F6D"/>
    <w:rsid w:val="00FC3AC1"/>
    <w:rsid w:val="00FC50C8"/>
    <w:rsid w:val="00FC7B51"/>
    <w:rsid w:val="00FD4258"/>
    <w:rsid w:val="00FD7A84"/>
    <w:rsid w:val="00FE3D9D"/>
    <w:rsid w:val="00FE5DCE"/>
    <w:rsid w:val="00FF11DF"/>
    <w:rsid w:val="00FF75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qFormat="1"/>
    <w:lsdException w:name="heading 5"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List" w:uiPriority="0"/>
    <w:lsdException w:name="List Bullet 2" w:uiPriority="0"/>
    <w:lsdException w:name="Title" w:semiHidden="0" w:uiPriority="1"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142CB"/>
  </w:style>
  <w:style w:type="paragraph" w:styleId="1">
    <w:name w:val="heading 1"/>
    <w:basedOn w:val="a1"/>
    <w:next w:val="a1"/>
    <w:link w:val="10"/>
    <w:uiPriority w:val="1"/>
    <w:qFormat/>
    <w:rsid w:val="00A76E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1"/>
    <w:unhideWhenUsed/>
    <w:qFormat/>
    <w:rsid w:val="00A76E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1"/>
    <w:next w:val="a1"/>
    <w:link w:val="30"/>
    <w:unhideWhenUsed/>
    <w:qFormat/>
    <w:rsid w:val="00225B7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9"/>
    <w:qFormat/>
    <w:rsid w:val="00395B19"/>
    <w:pPr>
      <w:pBdr>
        <w:bottom w:val="dotted" w:sz="4" w:space="1" w:color="943634"/>
      </w:pBdr>
      <w:spacing w:after="120" w:line="252" w:lineRule="auto"/>
      <w:jc w:val="center"/>
      <w:outlineLvl w:val="3"/>
    </w:pPr>
    <w:rPr>
      <w:rFonts w:ascii="Cambria" w:eastAsia="Times New Roman" w:hAnsi="Cambria" w:cs="Times New Roman"/>
      <w:caps/>
      <w:color w:val="622423"/>
      <w:spacing w:val="10"/>
      <w:lang w:val="en-US" w:eastAsia="en-US" w:bidi="en-US"/>
    </w:rPr>
  </w:style>
  <w:style w:type="paragraph" w:styleId="5">
    <w:name w:val="heading 5"/>
    <w:basedOn w:val="a1"/>
    <w:next w:val="a1"/>
    <w:link w:val="50"/>
    <w:uiPriority w:val="99"/>
    <w:qFormat/>
    <w:rsid w:val="00FC50C8"/>
    <w:pPr>
      <w:keepNext/>
      <w:spacing w:after="0" w:line="240" w:lineRule="auto"/>
      <w:jc w:val="right"/>
      <w:outlineLvl w:val="4"/>
    </w:pPr>
    <w:rPr>
      <w:rFonts w:ascii="Times New Roman" w:eastAsia="Times New Roman" w:hAnsi="Times New Roman" w:cs="Times New Roman"/>
      <w:b/>
      <w:i/>
      <w:sz w:val="28"/>
      <w:szCs w:val="20"/>
    </w:rPr>
  </w:style>
  <w:style w:type="paragraph" w:styleId="6">
    <w:name w:val="heading 6"/>
    <w:basedOn w:val="a1"/>
    <w:next w:val="a1"/>
    <w:link w:val="60"/>
    <w:uiPriority w:val="9"/>
    <w:unhideWhenUsed/>
    <w:qFormat/>
    <w:rsid w:val="00A72F8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A72F8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qFormat/>
    <w:rsid w:val="00395B19"/>
    <w:pPr>
      <w:spacing w:after="120" w:line="252" w:lineRule="auto"/>
      <w:jc w:val="center"/>
      <w:outlineLvl w:val="7"/>
    </w:pPr>
    <w:rPr>
      <w:rFonts w:ascii="Cambria" w:eastAsia="Times New Roman" w:hAnsi="Cambria" w:cs="Times New Roman"/>
      <w:caps/>
      <w:spacing w:val="10"/>
      <w:sz w:val="20"/>
      <w:szCs w:val="20"/>
      <w:lang w:val="en-US" w:eastAsia="en-US" w:bidi="en-US"/>
    </w:rPr>
  </w:style>
  <w:style w:type="paragraph" w:styleId="9">
    <w:name w:val="heading 9"/>
    <w:basedOn w:val="a1"/>
    <w:next w:val="a1"/>
    <w:link w:val="90"/>
    <w:uiPriority w:val="9"/>
    <w:unhideWhenUsed/>
    <w:qFormat/>
    <w:rsid w:val="006D39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1"/>
    <w:qFormat/>
    <w:rsid w:val="00FC2880"/>
    <w:pPr>
      <w:ind w:left="720"/>
      <w:contextualSpacing/>
    </w:pPr>
    <w:rPr>
      <w:rFonts w:eastAsiaTheme="minorHAnsi"/>
      <w:lang w:eastAsia="en-US"/>
    </w:rPr>
  </w:style>
  <w:style w:type="paragraph" w:styleId="a7">
    <w:name w:val="footer"/>
    <w:basedOn w:val="a1"/>
    <w:link w:val="a8"/>
    <w:uiPriority w:val="99"/>
    <w:unhideWhenUsed/>
    <w:rsid w:val="00FC2880"/>
    <w:pPr>
      <w:tabs>
        <w:tab w:val="center" w:pos="4677"/>
        <w:tab w:val="right" w:pos="9355"/>
      </w:tabs>
      <w:spacing w:after="0" w:line="240" w:lineRule="auto"/>
    </w:pPr>
    <w:rPr>
      <w:rFonts w:eastAsiaTheme="minorHAnsi"/>
      <w:lang w:eastAsia="en-US"/>
    </w:rPr>
  </w:style>
  <w:style w:type="character" w:customStyle="1" w:styleId="a8">
    <w:name w:val="Нижний колонтитул Знак"/>
    <w:basedOn w:val="a2"/>
    <w:link w:val="a7"/>
    <w:uiPriority w:val="99"/>
    <w:rsid w:val="00FC2880"/>
    <w:rPr>
      <w:rFonts w:eastAsiaTheme="minorHAnsi"/>
      <w:lang w:eastAsia="en-US"/>
    </w:rPr>
  </w:style>
  <w:style w:type="character" w:customStyle="1" w:styleId="a9">
    <w:name w:val="Без интервала Знак"/>
    <w:basedOn w:val="a2"/>
    <w:link w:val="aa"/>
    <w:uiPriority w:val="1"/>
    <w:locked/>
    <w:rsid w:val="00FC2880"/>
    <w:rPr>
      <w:rFonts w:ascii="Times New Roman" w:eastAsia="Times New Roman" w:hAnsi="Times New Roman" w:cs="Times New Roman"/>
      <w:sz w:val="20"/>
      <w:szCs w:val="20"/>
    </w:rPr>
  </w:style>
  <w:style w:type="paragraph" w:styleId="aa">
    <w:name w:val="No Spacing"/>
    <w:link w:val="a9"/>
    <w:qFormat/>
    <w:rsid w:val="00FC2880"/>
    <w:pPr>
      <w:spacing w:after="0" w:line="240" w:lineRule="auto"/>
    </w:pPr>
    <w:rPr>
      <w:rFonts w:ascii="Times New Roman" w:eastAsia="Times New Roman" w:hAnsi="Times New Roman" w:cs="Times New Roman"/>
      <w:sz w:val="20"/>
      <w:szCs w:val="20"/>
    </w:rPr>
  </w:style>
  <w:style w:type="paragraph" w:styleId="ab">
    <w:name w:val="Body Text Indent"/>
    <w:basedOn w:val="a1"/>
    <w:link w:val="ac"/>
    <w:unhideWhenUsed/>
    <w:rsid w:val="00510B0C"/>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basedOn w:val="a2"/>
    <w:link w:val="ab"/>
    <w:rsid w:val="00510B0C"/>
    <w:rPr>
      <w:rFonts w:ascii="Times New Roman" w:eastAsia="Times New Roman" w:hAnsi="Times New Roman" w:cs="Times New Roman"/>
      <w:sz w:val="20"/>
      <w:szCs w:val="20"/>
    </w:rPr>
  </w:style>
  <w:style w:type="paragraph" w:styleId="ad">
    <w:name w:val="header"/>
    <w:basedOn w:val="a1"/>
    <w:link w:val="ae"/>
    <w:uiPriority w:val="99"/>
    <w:unhideWhenUsed/>
    <w:rsid w:val="00094C23"/>
    <w:pPr>
      <w:tabs>
        <w:tab w:val="center" w:pos="4677"/>
        <w:tab w:val="right" w:pos="9355"/>
      </w:tabs>
      <w:spacing w:after="0" w:line="240" w:lineRule="auto"/>
    </w:pPr>
  </w:style>
  <w:style w:type="character" w:customStyle="1" w:styleId="ae">
    <w:name w:val="Верхний колонтитул Знак"/>
    <w:basedOn w:val="a2"/>
    <w:link w:val="ad"/>
    <w:uiPriority w:val="99"/>
    <w:rsid w:val="00094C23"/>
  </w:style>
  <w:style w:type="character" w:customStyle="1" w:styleId="Zag11">
    <w:name w:val="Zag_11"/>
    <w:rsid w:val="0072440C"/>
  </w:style>
  <w:style w:type="character" w:customStyle="1" w:styleId="50">
    <w:name w:val="Заголовок 5 Знак"/>
    <w:basedOn w:val="a2"/>
    <w:link w:val="5"/>
    <w:uiPriority w:val="99"/>
    <w:rsid w:val="00FC50C8"/>
    <w:rPr>
      <w:rFonts w:ascii="Times New Roman" w:eastAsia="Times New Roman" w:hAnsi="Times New Roman" w:cs="Times New Roman"/>
      <w:b/>
      <w:i/>
      <w:sz w:val="28"/>
      <w:szCs w:val="20"/>
    </w:rPr>
  </w:style>
  <w:style w:type="paragraph" w:styleId="a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0"/>
    <w:uiPriority w:val="99"/>
    <w:rsid w:val="00FC50C8"/>
    <w:pPr>
      <w:suppressAutoHyphens/>
      <w:spacing w:before="280" w:after="280" w:line="240" w:lineRule="auto"/>
    </w:pPr>
    <w:rPr>
      <w:rFonts w:ascii="Tahoma" w:eastAsia="Times New Roman" w:hAnsi="Tahoma" w:cs="Tahoma"/>
      <w:sz w:val="16"/>
      <w:szCs w:val="16"/>
      <w:lang w:eastAsia="ar-SA"/>
    </w:rPr>
  </w:style>
  <w:style w:type="character" w:styleId="af1">
    <w:name w:val="Strong"/>
    <w:basedOn w:val="a2"/>
    <w:uiPriority w:val="22"/>
    <w:qFormat/>
    <w:rsid w:val="00FC50C8"/>
    <w:rPr>
      <w:b/>
      <w:bCs/>
    </w:rPr>
  </w:style>
  <w:style w:type="character" w:customStyle="1" w:styleId="30">
    <w:name w:val="Заголовок 3 Знак"/>
    <w:aliases w:val="Обычный 2 Знак"/>
    <w:basedOn w:val="a2"/>
    <w:link w:val="3"/>
    <w:rsid w:val="00225B70"/>
    <w:rPr>
      <w:rFonts w:asciiTheme="majorHAnsi" w:eastAsiaTheme="majorEastAsia" w:hAnsiTheme="majorHAnsi" w:cstheme="majorBidi"/>
      <w:b/>
      <w:bCs/>
      <w:color w:val="4F81BD" w:themeColor="accent1"/>
    </w:rPr>
  </w:style>
  <w:style w:type="paragraph" w:styleId="31">
    <w:name w:val="Body Text 3"/>
    <w:basedOn w:val="a1"/>
    <w:link w:val="32"/>
    <w:uiPriority w:val="99"/>
    <w:unhideWhenUsed/>
    <w:rsid w:val="00225B70"/>
    <w:pPr>
      <w:spacing w:after="120"/>
    </w:pPr>
    <w:rPr>
      <w:sz w:val="16"/>
      <w:szCs w:val="16"/>
    </w:rPr>
  </w:style>
  <w:style w:type="character" w:customStyle="1" w:styleId="32">
    <w:name w:val="Основной текст 3 Знак"/>
    <w:basedOn w:val="a2"/>
    <w:link w:val="31"/>
    <w:uiPriority w:val="99"/>
    <w:rsid w:val="00225B70"/>
    <w:rPr>
      <w:sz w:val="16"/>
      <w:szCs w:val="16"/>
    </w:rPr>
  </w:style>
  <w:style w:type="character" w:customStyle="1" w:styleId="90">
    <w:name w:val="Заголовок 9 Знак"/>
    <w:basedOn w:val="a2"/>
    <w:link w:val="9"/>
    <w:uiPriority w:val="9"/>
    <w:rsid w:val="006D3936"/>
    <w:rPr>
      <w:rFonts w:asciiTheme="majorHAnsi" w:eastAsiaTheme="majorEastAsia" w:hAnsiTheme="majorHAnsi" w:cstheme="majorBidi"/>
      <w:i/>
      <w:iCs/>
      <w:color w:val="404040" w:themeColor="text1" w:themeTint="BF"/>
      <w:sz w:val="20"/>
      <w:szCs w:val="20"/>
    </w:r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Знак5"/>
    <w:basedOn w:val="a1"/>
    <w:link w:val="af3"/>
    <w:uiPriority w:val="1"/>
    <w:unhideWhenUsed/>
    <w:qFormat/>
    <w:rsid w:val="006D3936"/>
    <w:pPr>
      <w:spacing w:after="120"/>
    </w:p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Знак5 Знак"/>
    <w:basedOn w:val="a2"/>
    <w:link w:val="af2"/>
    <w:uiPriority w:val="1"/>
    <w:rsid w:val="006D3936"/>
  </w:style>
  <w:style w:type="character" w:styleId="af4">
    <w:name w:val="Emphasis"/>
    <w:basedOn w:val="a2"/>
    <w:uiPriority w:val="99"/>
    <w:qFormat/>
    <w:rsid w:val="006D3936"/>
    <w:rPr>
      <w:i/>
      <w:iCs/>
    </w:rPr>
  </w:style>
  <w:style w:type="character" w:customStyle="1" w:styleId="c4">
    <w:name w:val="c4"/>
    <w:basedOn w:val="a2"/>
    <w:rsid w:val="0083742B"/>
  </w:style>
  <w:style w:type="character" w:customStyle="1" w:styleId="c1">
    <w:name w:val="c1"/>
    <w:basedOn w:val="a2"/>
    <w:rsid w:val="0083742B"/>
  </w:style>
  <w:style w:type="character" w:customStyle="1" w:styleId="c10">
    <w:name w:val="c10"/>
    <w:basedOn w:val="a2"/>
    <w:rsid w:val="0083742B"/>
  </w:style>
  <w:style w:type="character" w:customStyle="1" w:styleId="60">
    <w:name w:val="Заголовок 6 Знак"/>
    <w:basedOn w:val="a2"/>
    <w:link w:val="6"/>
    <w:uiPriority w:val="9"/>
    <w:rsid w:val="00A72F8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A72F83"/>
    <w:rPr>
      <w:rFonts w:asciiTheme="majorHAnsi" w:eastAsiaTheme="majorEastAsia" w:hAnsiTheme="majorHAnsi" w:cstheme="majorBidi"/>
      <w:i/>
      <w:iCs/>
      <w:color w:val="404040" w:themeColor="text1" w:themeTint="BF"/>
    </w:rPr>
  </w:style>
  <w:style w:type="paragraph" w:styleId="22">
    <w:name w:val="Body Text 2"/>
    <w:basedOn w:val="a1"/>
    <w:link w:val="23"/>
    <w:uiPriority w:val="99"/>
    <w:unhideWhenUsed/>
    <w:rsid w:val="00A72F83"/>
    <w:pPr>
      <w:spacing w:after="120" w:line="480" w:lineRule="auto"/>
    </w:pPr>
  </w:style>
  <w:style w:type="character" w:customStyle="1" w:styleId="23">
    <w:name w:val="Основной текст 2 Знак"/>
    <w:basedOn w:val="a2"/>
    <w:link w:val="22"/>
    <w:uiPriority w:val="99"/>
    <w:rsid w:val="00A72F83"/>
  </w:style>
  <w:style w:type="paragraph" w:customStyle="1" w:styleId="11">
    <w:name w:val="Обычный1"/>
    <w:rsid w:val="00755D7A"/>
    <w:pPr>
      <w:widowControl w:val="0"/>
      <w:spacing w:after="0" w:line="240" w:lineRule="auto"/>
    </w:pPr>
    <w:rPr>
      <w:rFonts w:ascii="Times New Roman" w:eastAsia="Times New Roman" w:hAnsi="Times New Roman" w:cs="Times New Roman"/>
      <w:snapToGrid w:val="0"/>
      <w:sz w:val="20"/>
      <w:szCs w:val="20"/>
    </w:rPr>
  </w:style>
  <w:style w:type="character" w:customStyle="1" w:styleId="10">
    <w:name w:val="Заголовок 1 Знак"/>
    <w:basedOn w:val="a2"/>
    <w:link w:val="1"/>
    <w:uiPriority w:val="1"/>
    <w:rsid w:val="00A76EF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uiPriority w:val="1"/>
    <w:rsid w:val="00A76EF4"/>
    <w:rPr>
      <w:rFonts w:asciiTheme="majorHAnsi" w:eastAsiaTheme="majorEastAsia" w:hAnsiTheme="majorHAnsi" w:cstheme="majorBidi"/>
      <w:b/>
      <w:bCs/>
      <w:color w:val="4F81BD" w:themeColor="accent1"/>
      <w:sz w:val="26"/>
      <w:szCs w:val="26"/>
    </w:rPr>
  </w:style>
  <w:style w:type="paragraph" w:customStyle="1" w:styleId="FR1">
    <w:name w:val="FR1"/>
    <w:rsid w:val="00A76EF4"/>
    <w:pPr>
      <w:widowControl w:val="0"/>
      <w:spacing w:after="0" w:line="240" w:lineRule="auto"/>
      <w:jc w:val="center"/>
    </w:pPr>
    <w:rPr>
      <w:rFonts w:ascii="Times New Roman" w:eastAsia="Times New Roman" w:hAnsi="Times New Roman" w:cs="Times New Roman"/>
      <w:b/>
      <w:snapToGrid w:val="0"/>
      <w:sz w:val="28"/>
      <w:szCs w:val="20"/>
    </w:rPr>
  </w:style>
  <w:style w:type="character" w:customStyle="1" w:styleId="af5">
    <w:name w:val="Основной текст_"/>
    <w:basedOn w:val="a2"/>
    <w:link w:val="61"/>
    <w:rsid w:val="002D6B6D"/>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basedOn w:val="af5"/>
    <w:rsid w:val="002D6B6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3">
    <w:name w:val="Основной текст3"/>
    <w:basedOn w:val="af5"/>
    <w:rsid w:val="002D6B6D"/>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1">
    <w:name w:val="Основной текст6"/>
    <w:basedOn w:val="a1"/>
    <w:link w:val="af5"/>
    <w:rsid w:val="002D6B6D"/>
    <w:pPr>
      <w:widowControl w:val="0"/>
      <w:shd w:val="clear" w:color="auto" w:fill="FFFFFF"/>
      <w:spacing w:after="0" w:line="0" w:lineRule="atLeast"/>
      <w:ind w:hanging="420"/>
    </w:pPr>
    <w:rPr>
      <w:rFonts w:ascii="Times New Roman" w:eastAsia="Times New Roman" w:hAnsi="Times New Roman" w:cs="Times New Roman"/>
      <w:spacing w:val="2"/>
      <w:sz w:val="20"/>
      <w:szCs w:val="20"/>
    </w:rPr>
  </w:style>
  <w:style w:type="character" w:customStyle="1" w:styleId="0pt">
    <w:name w:val="Основной текст + Интервал 0 pt"/>
    <w:basedOn w:val="af5"/>
    <w:rsid w:val="00395B19"/>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1"/>
    <w:rsid w:val="00395B19"/>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character" w:customStyle="1" w:styleId="40">
    <w:name w:val="Заголовок 4 Знак"/>
    <w:basedOn w:val="a2"/>
    <w:link w:val="4"/>
    <w:uiPriority w:val="99"/>
    <w:rsid w:val="00395B19"/>
    <w:rPr>
      <w:rFonts w:ascii="Cambria" w:eastAsia="Times New Roman" w:hAnsi="Cambria" w:cs="Times New Roman"/>
      <w:caps/>
      <w:color w:val="622423"/>
      <w:spacing w:val="10"/>
      <w:lang w:val="en-US" w:eastAsia="en-US" w:bidi="en-US"/>
    </w:rPr>
  </w:style>
  <w:style w:type="character" w:customStyle="1" w:styleId="80">
    <w:name w:val="Заголовок 8 Знак"/>
    <w:basedOn w:val="a2"/>
    <w:link w:val="8"/>
    <w:uiPriority w:val="9"/>
    <w:rsid w:val="00395B19"/>
    <w:rPr>
      <w:rFonts w:ascii="Cambria" w:eastAsia="Times New Roman" w:hAnsi="Cambria" w:cs="Times New Roman"/>
      <w:caps/>
      <w:spacing w:val="10"/>
      <w:sz w:val="20"/>
      <w:szCs w:val="20"/>
      <w:lang w:val="en-US" w:eastAsia="en-US" w:bidi="en-US"/>
    </w:rPr>
  </w:style>
  <w:style w:type="paragraph" w:customStyle="1" w:styleId="Zag1">
    <w:name w:val="Zag_1"/>
    <w:basedOn w:val="a1"/>
    <w:uiPriority w:val="99"/>
    <w:rsid w:val="00395B1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2"/>
    <w:rsid w:val="00395B19"/>
    <w:rPr>
      <w:rFonts w:ascii="Times New Roman" w:hAnsi="Times New Roman" w:cs="Times New Roman" w:hint="default"/>
      <w:strike w:val="0"/>
      <w:dstrike w:val="0"/>
      <w:sz w:val="24"/>
      <w:szCs w:val="24"/>
      <w:u w:val="none"/>
      <w:effect w:val="none"/>
    </w:rPr>
  </w:style>
  <w:style w:type="character" w:styleId="af6">
    <w:name w:val="footnote reference"/>
    <w:aliases w:val="Сноска_ольга"/>
    <w:basedOn w:val="a2"/>
    <w:uiPriority w:val="99"/>
    <w:rsid w:val="00395B19"/>
  </w:style>
  <w:style w:type="paragraph" w:customStyle="1" w:styleId="Osnova">
    <w:name w:val="Osnova"/>
    <w:basedOn w:val="a1"/>
    <w:rsid w:val="00395B1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paragraph" w:styleId="af7">
    <w:name w:val="footnote text"/>
    <w:aliases w:val="Знак6,F1,Знак9"/>
    <w:basedOn w:val="a1"/>
    <w:link w:val="af8"/>
    <w:uiPriority w:val="99"/>
    <w:unhideWhenUsed/>
    <w:rsid w:val="00395B19"/>
    <w:pPr>
      <w:widowControl w:val="0"/>
      <w:spacing w:after="0" w:line="240" w:lineRule="auto"/>
      <w:ind w:firstLine="400"/>
      <w:jc w:val="both"/>
    </w:pPr>
    <w:rPr>
      <w:rFonts w:ascii="Times New Roman" w:eastAsia="Times New Roman" w:hAnsi="Times New Roman" w:cs="Times New Roman"/>
      <w:sz w:val="24"/>
      <w:szCs w:val="24"/>
      <w:lang w:val="en-US" w:bidi="en-US"/>
    </w:rPr>
  </w:style>
  <w:style w:type="character" w:customStyle="1" w:styleId="af8">
    <w:name w:val="Текст сноски Знак"/>
    <w:aliases w:val="Знак6 Знак,F1 Знак,Знак9 Знак"/>
    <w:basedOn w:val="a2"/>
    <w:link w:val="af7"/>
    <w:uiPriority w:val="99"/>
    <w:rsid w:val="00395B19"/>
    <w:rPr>
      <w:rFonts w:ascii="Times New Roman" w:eastAsia="Times New Roman" w:hAnsi="Times New Roman" w:cs="Times New Roman"/>
      <w:sz w:val="24"/>
      <w:szCs w:val="24"/>
      <w:lang w:val="en-US" w:bidi="en-US"/>
    </w:rPr>
  </w:style>
  <w:style w:type="paragraph" w:customStyle="1" w:styleId="af9">
    <w:name w:val="А_сноска"/>
    <w:basedOn w:val="af7"/>
    <w:link w:val="afa"/>
    <w:qFormat/>
    <w:rsid w:val="00395B19"/>
  </w:style>
  <w:style w:type="character" w:customStyle="1" w:styleId="afa">
    <w:name w:val="А_сноска Знак"/>
    <w:basedOn w:val="af8"/>
    <w:link w:val="af9"/>
    <w:rsid w:val="00395B19"/>
    <w:rPr>
      <w:rFonts w:ascii="Times New Roman" w:eastAsia="Times New Roman" w:hAnsi="Times New Roman" w:cs="Times New Roman"/>
      <w:sz w:val="24"/>
      <w:szCs w:val="24"/>
      <w:lang w:val="en-US" w:bidi="en-US"/>
    </w:rPr>
  </w:style>
  <w:style w:type="character" w:styleId="afb">
    <w:name w:val="Hyperlink"/>
    <w:uiPriority w:val="99"/>
    <w:unhideWhenUsed/>
    <w:rsid w:val="00395B19"/>
    <w:rPr>
      <w:color w:val="0066CC"/>
      <w:u w:val="single"/>
    </w:rPr>
  </w:style>
  <w:style w:type="character" w:customStyle="1" w:styleId="apple-converted-space">
    <w:name w:val="apple-converted-space"/>
    <w:basedOn w:val="a2"/>
    <w:rsid w:val="00395B19"/>
  </w:style>
  <w:style w:type="paragraph" w:customStyle="1" w:styleId="24">
    <w:name w:val="Обычный2"/>
    <w:rsid w:val="00395B19"/>
    <w:pPr>
      <w:widowControl w:val="0"/>
      <w:spacing w:line="252" w:lineRule="auto"/>
    </w:pPr>
    <w:rPr>
      <w:rFonts w:ascii="Times New Roman" w:eastAsia="Times New Roman" w:hAnsi="Times New Roman" w:cs="Times New Roman"/>
      <w:snapToGrid w:val="0"/>
    </w:rPr>
  </w:style>
  <w:style w:type="character" w:customStyle="1" w:styleId="110">
    <w:name w:val="Заголовок 1 Знак1"/>
    <w:basedOn w:val="a2"/>
    <w:rsid w:val="00395B19"/>
    <w:rPr>
      <w:rFonts w:ascii="Arial" w:hAnsi="Arial" w:cs="Arial"/>
      <w:b/>
      <w:bCs/>
      <w:kern w:val="32"/>
      <w:sz w:val="32"/>
      <w:szCs w:val="32"/>
      <w:lang w:val="de-DE" w:eastAsia="ru-RU" w:bidi="ar-SA"/>
    </w:rPr>
  </w:style>
  <w:style w:type="character" w:customStyle="1" w:styleId="210">
    <w:name w:val="Заголовок 2 Знак1"/>
    <w:basedOn w:val="a2"/>
    <w:rsid w:val="00395B19"/>
    <w:rPr>
      <w:rFonts w:ascii="Cambria" w:eastAsia="Times New Roman" w:hAnsi="Cambria" w:cs="Times New Roman"/>
      <w:b/>
      <w:color w:val="4F81BD"/>
      <w:sz w:val="26"/>
      <w:szCs w:val="26"/>
      <w:lang w:eastAsia="ru-RU"/>
    </w:rPr>
  </w:style>
  <w:style w:type="character" w:customStyle="1" w:styleId="310">
    <w:name w:val="Заголовок 3 Знак1"/>
    <w:basedOn w:val="a2"/>
    <w:rsid w:val="00395B19"/>
    <w:rPr>
      <w:rFonts w:ascii="Arial" w:eastAsia="Times New Roman" w:hAnsi="Arial" w:cs="Arial"/>
      <w:b/>
      <w:bCs/>
      <w:sz w:val="26"/>
      <w:szCs w:val="26"/>
      <w:lang w:eastAsia="ru-RU"/>
    </w:rPr>
  </w:style>
  <w:style w:type="character" w:customStyle="1" w:styleId="Osnova1">
    <w:name w:val="Osnova1"/>
    <w:rsid w:val="00395B19"/>
  </w:style>
  <w:style w:type="character" w:customStyle="1" w:styleId="Zag21">
    <w:name w:val="Zag_21"/>
    <w:rsid w:val="00395B19"/>
  </w:style>
  <w:style w:type="paragraph" w:customStyle="1" w:styleId="Zag3">
    <w:name w:val="Zag_3"/>
    <w:basedOn w:val="a1"/>
    <w:uiPriority w:val="99"/>
    <w:rsid w:val="00395B19"/>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bidi="en-US"/>
    </w:rPr>
  </w:style>
  <w:style w:type="character" w:customStyle="1" w:styleId="Zag31">
    <w:name w:val="Zag_31"/>
    <w:rsid w:val="00395B19"/>
  </w:style>
  <w:style w:type="paragraph" w:customStyle="1" w:styleId="afc">
    <w:name w:val="Ξαϋχνϋι"/>
    <w:basedOn w:val="a1"/>
    <w:uiPriority w:val="99"/>
    <w:rsid w:val="00395B1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afd">
    <w:name w:val="Νξβϋι"/>
    <w:basedOn w:val="a1"/>
    <w:uiPriority w:val="99"/>
    <w:rsid w:val="00395B1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12">
    <w:name w:val="Нижний колонтитул Знак1"/>
    <w:aliases w:val="Знак6 Знак1"/>
    <w:basedOn w:val="a2"/>
    <w:locked/>
    <w:rsid w:val="00395B19"/>
    <w:rPr>
      <w:rFonts w:eastAsia="Calibri"/>
      <w:sz w:val="24"/>
      <w:szCs w:val="24"/>
      <w:lang w:val="en-US" w:eastAsia="ru-RU" w:bidi="ar-SA"/>
    </w:rPr>
  </w:style>
  <w:style w:type="paragraph" w:customStyle="1" w:styleId="zag4">
    <w:name w:val="zag_4"/>
    <w:basedOn w:val="a1"/>
    <w:uiPriority w:val="99"/>
    <w:rsid w:val="00395B19"/>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bidi="en-US"/>
    </w:rPr>
  </w:style>
  <w:style w:type="paragraph" w:customStyle="1" w:styleId="NormalPP">
    <w:name w:val="Normal PP"/>
    <w:basedOn w:val="a1"/>
    <w:rsid w:val="00395B19"/>
    <w:pPr>
      <w:widowControl w:val="0"/>
      <w:autoSpaceDE w:val="0"/>
      <w:autoSpaceDN w:val="0"/>
      <w:adjustRightInd w:val="0"/>
      <w:spacing w:after="0" w:line="240" w:lineRule="auto"/>
    </w:pPr>
    <w:rPr>
      <w:rFonts w:ascii="Arial" w:eastAsia="Calibri" w:hAnsi="Arial" w:cs="Arial"/>
      <w:color w:val="000000"/>
      <w:sz w:val="24"/>
      <w:szCs w:val="24"/>
      <w:lang w:val="en-US" w:bidi="en-US"/>
    </w:rPr>
  </w:style>
  <w:style w:type="paragraph" w:customStyle="1" w:styleId="text2">
    <w:name w:val="text2"/>
    <w:basedOn w:val="a1"/>
    <w:rsid w:val="00395B19"/>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bidi="en-US"/>
    </w:rPr>
  </w:style>
  <w:style w:type="character" w:customStyle="1" w:styleId="13">
    <w:name w:val="Основной текст с отступом Знак1"/>
    <w:basedOn w:val="a2"/>
    <w:uiPriority w:val="99"/>
    <w:rsid w:val="00395B19"/>
    <w:rPr>
      <w:sz w:val="24"/>
      <w:szCs w:val="24"/>
      <w:lang w:val="ru-RU" w:eastAsia="ru-RU" w:bidi="ar-SA"/>
    </w:rPr>
  </w:style>
  <w:style w:type="paragraph" w:customStyle="1" w:styleId="14">
    <w:name w:val="Знак Знак1 Знак Знак Знак"/>
    <w:basedOn w:val="a1"/>
    <w:rsid w:val="00395B19"/>
    <w:pPr>
      <w:spacing w:after="160" w:line="240" w:lineRule="exact"/>
    </w:pPr>
    <w:rPr>
      <w:rFonts w:ascii="Verdana" w:eastAsia="Times New Roman" w:hAnsi="Verdana" w:cs="Times New Roman"/>
      <w:sz w:val="20"/>
      <w:szCs w:val="20"/>
      <w:lang w:val="en-US" w:eastAsia="en-US" w:bidi="en-US"/>
    </w:rPr>
  </w:style>
  <w:style w:type="paragraph" w:customStyle="1" w:styleId="afe">
    <w:name w:val="Знак Знак Знак Знак Знак"/>
    <w:basedOn w:val="a1"/>
    <w:rsid w:val="00395B19"/>
    <w:pPr>
      <w:spacing w:after="160" w:line="240" w:lineRule="exact"/>
    </w:pPr>
    <w:rPr>
      <w:rFonts w:ascii="Verdana" w:eastAsia="Times New Roman" w:hAnsi="Verdana" w:cs="Times New Roman"/>
      <w:sz w:val="20"/>
      <w:szCs w:val="20"/>
      <w:lang w:val="en-US" w:eastAsia="en-US" w:bidi="en-US"/>
    </w:rPr>
  </w:style>
  <w:style w:type="paragraph" w:styleId="25">
    <w:name w:val="Body Text Indent 2"/>
    <w:basedOn w:val="a1"/>
    <w:link w:val="26"/>
    <w:rsid w:val="00395B19"/>
    <w:pPr>
      <w:spacing w:after="120" w:line="480" w:lineRule="auto"/>
      <w:ind w:left="283"/>
    </w:pPr>
    <w:rPr>
      <w:rFonts w:ascii="Times New Roman" w:eastAsia="Times New Roman" w:hAnsi="Times New Roman" w:cs="Times New Roman"/>
      <w:sz w:val="24"/>
      <w:szCs w:val="24"/>
      <w:lang w:val="en-US" w:bidi="en-US"/>
    </w:rPr>
  </w:style>
  <w:style w:type="character" w:customStyle="1" w:styleId="26">
    <w:name w:val="Основной текст с отступом 2 Знак"/>
    <w:basedOn w:val="a2"/>
    <w:link w:val="25"/>
    <w:rsid w:val="00395B19"/>
    <w:rPr>
      <w:rFonts w:ascii="Times New Roman" w:eastAsia="Times New Roman" w:hAnsi="Times New Roman" w:cs="Times New Roman"/>
      <w:sz w:val="24"/>
      <w:szCs w:val="24"/>
      <w:lang w:val="en-US" w:bidi="en-US"/>
    </w:rPr>
  </w:style>
  <w:style w:type="paragraph" w:styleId="34">
    <w:name w:val="Body Text Indent 3"/>
    <w:basedOn w:val="a1"/>
    <w:link w:val="35"/>
    <w:rsid w:val="00395B19"/>
    <w:pPr>
      <w:spacing w:after="120" w:line="240" w:lineRule="auto"/>
      <w:ind w:left="283"/>
    </w:pPr>
    <w:rPr>
      <w:rFonts w:ascii="Times New Roman" w:eastAsia="Times New Roman" w:hAnsi="Times New Roman" w:cs="Times New Roman"/>
      <w:sz w:val="16"/>
      <w:szCs w:val="16"/>
      <w:lang w:val="en-US" w:bidi="en-US"/>
    </w:rPr>
  </w:style>
  <w:style w:type="character" w:customStyle="1" w:styleId="35">
    <w:name w:val="Основной текст с отступом 3 Знак"/>
    <w:basedOn w:val="a2"/>
    <w:link w:val="34"/>
    <w:rsid w:val="00395B19"/>
    <w:rPr>
      <w:rFonts w:ascii="Times New Roman" w:eastAsia="Times New Roman" w:hAnsi="Times New Roman" w:cs="Times New Roman"/>
      <w:sz w:val="16"/>
      <w:szCs w:val="16"/>
      <w:lang w:val="en-US" w:bidi="en-US"/>
    </w:rPr>
  </w:style>
  <w:style w:type="paragraph" w:styleId="aff">
    <w:name w:val="Title"/>
    <w:basedOn w:val="a1"/>
    <w:next w:val="a1"/>
    <w:link w:val="aff0"/>
    <w:uiPriority w:val="1"/>
    <w:qFormat/>
    <w:rsid w:val="00395B19"/>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eastAsia="en-US" w:bidi="en-US"/>
    </w:rPr>
  </w:style>
  <w:style w:type="character" w:customStyle="1" w:styleId="aff0">
    <w:name w:val="Название Знак"/>
    <w:basedOn w:val="a2"/>
    <w:link w:val="aff"/>
    <w:uiPriority w:val="1"/>
    <w:rsid w:val="00395B19"/>
    <w:rPr>
      <w:rFonts w:ascii="Cambria" w:eastAsia="Times New Roman" w:hAnsi="Cambria" w:cs="Times New Roman"/>
      <w:caps/>
      <w:color w:val="632423"/>
      <w:spacing w:val="50"/>
      <w:sz w:val="44"/>
      <w:szCs w:val="44"/>
      <w:lang w:val="en-US" w:eastAsia="en-US" w:bidi="en-US"/>
    </w:rPr>
  </w:style>
  <w:style w:type="paragraph" w:customStyle="1" w:styleId="CharCharCarCharCarCharCarCharCarCharCharCharCarCharCharChar">
    <w:name w:val="Char Char Car Char Car Char Car Char Car Char Char Char Car Char Char Char"/>
    <w:basedOn w:val="a1"/>
    <w:rsid w:val="00395B19"/>
    <w:pPr>
      <w:autoSpaceDE w:val="0"/>
      <w:autoSpaceDN w:val="0"/>
      <w:spacing w:after="160" w:line="240" w:lineRule="exact"/>
    </w:pPr>
    <w:rPr>
      <w:rFonts w:ascii="Arial" w:eastAsia="Times New Roman" w:hAnsi="Arial" w:cs="Arial"/>
      <w:sz w:val="20"/>
      <w:szCs w:val="20"/>
      <w:lang w:val="en-US" w:eastAsia="en-US" w:bidi="en-US"/>
    </w:rPr>
  </w:style>
  <w:style w:type="paragraph" w:customStyle="1" w:styleId="aff1">
    <w:name w:val="Знак Знак"/>
    <w:basedOn w:val="a1"/>
    <w:rsid w:val="00395B19"/>
    <w:pPr>
      <w:spacing w:after="160" w:line="240" w:lineRule="exact"/>
    </w:pPr>
    <w:rPr>
      <w:rFonts w:ascii="Verdana" w:eastAsia="Times New Roman" w:hAnsi="Verdana" w:cs="Times New Roman"/>
      <w:sz w:val="20"/>
      <w:szCs w:val="20"/>
      <w:lang w:val="en-US" w:eastAsia="en-US" w:bidi="en-US"/>
    </w:rPr>
  </w:style>
  <w:style w:type="character" w:customStyle="1" w:styleId="spelle">
    <w:name w:val="spelle"/>
    <w:basedOn w:val="a2"/>
    <w:rsid w:val="00395B19"/>
  </w:style>
  <w:style w:type="character" w:customStyle="1" w:styleId="grame">
    <w:name w:val="grame"/>
    <w:basedOn w:val="a2"/>
    <w:rsid w:val="00395B19"/>
  </w:style>
  <w:style w:type="paragraph" w:customStyle="1" w:styleId="aff2">
    <w:name w:val="a"/>
    <w:basedOn w:val="a1"/>
    <w:rsid w:val="00395B19"/>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Iauiue">
    <w:name w:val="Iau.iue"/>
    <w:basedOn w:val="a1"/>
    <w:next w:val="a1"/>
    <w:rsid w:val="00395B19"/>
    <w:pPr>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character" w:styleId="aff3">
    <w:name w:val="page number"/>
    <w:basedOn w:val="a2"/>
    <w:rsid w:val="00395B19"/>
  </w:style>
  <w:style w:type="table" w:styleId="aff4">
    <w:name w:val="Table Grid"/>
    <w:basedOn w:val="a3"/>
    <w:uiPriority w:val="59"/>
    <w:rsid w:val="00395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Знак"/>
    <w:basedOn w:val="a1"/>
    <w:rsid w:val="00395B19"/>
    <w:pPr>
      <w:spacing w:after="160" w:line="240" w:lineRule="exact"/>
    </w:pPr>
    <w:rPr>
      <w:rFonts w:ascii="Verdana" w:eastAsia="Times New Roman" w:hAnsi="Verdana" w:cs="Times New Roman"/>
      <w:sz w:val="20"/>
      <w:szCs w:val="20"/>
      <w:lang w:val="en-US" w:eastAsia="en-US" w:bidi="en-US"/>
    </w:rPr>
  </w:style>
  <w:style w:type="character" w:customStyle="1" w:styleId="610">
    <w:name w:val="Знак6 Знак Знак1"/>
    <w:basedOn w:val="a2"/>
    <w:semiHidden/>
    <w:locked/>
    <w:rsid w:val="00395B19"/>
    <w:rPr>
      <w:lang w:val="ru-RU" w:eastAsia="ru-RU" w:bidi="ar-SA"/>
    </w:rPr>
  </w:style>
  <w:style w:type="character" w:customStyle="1" w:styleId="normalchar1">
    <w:name w:val="normal__char1"/>
    <w:basedOn w:val="a2"/>
    <w:rsid w:val="00395B19"/>
    <w:rPr>
      <w:rFonts w:ascii="Calibri" w:hAnsi="Calibri" w:hint="default"/>
      <w:sz w:val="22"/>
      <w:szCs w:val="22"/>
    </w:rPr>
  </w:style>
  <w:style w:type="paragraph" w:customStyle="1" w:styleId="15">
    <w:name w:val="Абзац списка1"/>
    <w:basedOn w:val="a1"/>
    <w:rsid w:val="00395B19"/>
    <w:pPr>
      <w:spacing w:after="0" w:line="240" w:lineRule="auto"/>
      <w:ind w:left="720"/>
      <w:contextualSpacing/>
    </w:pPr>
    <w:rPr>
      <w:rFonts w:ascii="Times New Roman" w:eastAsia="Calibri" w:hAnsi="Times New Roman" w:cs="Times New Roman"/>
      <w:sz w:val="24"/>
      <w:szCs w:val="24"/>
      <w:lang w:val="en-US" w:bidi="en-US"/>
    </w:rPr>
  </w:style>
  <w:style w:type="paragraph" w:customStyle="1" w:styleId="aff6">
    <w:name w:val="Знак Знак Знак Знак"/>
    <w:basedOn w:val="a1"/>
    <w:rsid w:val="00395B1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16">
    <w:name w:val="Номер 1"/>
    <w:basedOn w:val="1"/>
    <w:rsid w:val="00395B19"/>
    <w:pPr>
      <w:keepLines w:val="0"/>
      <w:pBdr>
        <w:bottom w:val="thinThickSmallGap" w:sz="12" w:space="1" w:color="943634"/>
      </w:pBdr>
      <w:suppressAutoHyphens/>
      <w:autoSpaceDE w:val="0"/>
      <w:autoSpaceDN w:val="0"/>
      <w:adjustRightInd w:val="0"/>
      <w:spacing w:before="360" w:after="240" w:line="360" w:lineRule="auto"/>
      <w:jc w:val="center"/>
    </w:pPr>
    <w:rPr>
      <w:rFonts w:ascii="Cambria" w:eastAsia="Times New Roman" w:hAnsi="Cambria" w:cs="Times New Roman"/>
      <w:b w:val="0"/>
      <w:caps/>
      <w:color w:val="632423"/>
      <w:spacing w:val="20"/>
      <w:szCs w:val="20"/>
      <w:lang w:val="en-US" w:eastAsia="en-US" w:bidi="en-US"/>
    </w:rPr>
  </w:style>
  <w:style w:type="paragraph" w:customStyle="1" w:styleId="Iauiue0">
    <w:name w:val="Iau?iue"/>
    <w:rsid w:val="00395B19"/>
    <w:pPr>
      <w:overflowPunct w:val="0"/>
      <w:autoSpaceDE w:val="0"/>
      <w:autoSpaceDN w:val="0"/>
      <w:adjustRightInd w:val="0"/>
      <w:spacing w:line="252" w:lineRule="auto"/>
      <w:textAlignment w:val="baseline"/>
    </w:pPr>
    <w:rPr>
      <w:rFonts w:ascii="Times New Roman" w:eastAsia="Times New Roman" w:hAnsi="Times New Roman" w:cs="Times New Roman"/>
      <w:sz w:val="24"/>
      <w:lang w:eastAsia="de-DE"/>
    </w:rPr>
  </w:style>
  <w:style w:type="paragraph" w:customStyle="1" w:styleId="27">
    <w:name w:val="Номер 2"/>
    <w:basedOn w:val="3"/>
    <w:rsid w:val="00395B19"/>
    <w:pPr>
      <w:keepNext w:val="0"/>
      <w:keepLines w:val="0"/>
      <w:pBdr>
        <w:top w:val="dotted" w:sz="4" w:space="1" w:color="622423"/>
        <w:bottom w:val="dotted" w:sz="4" w:space="1" w:color="622423"/>
      </w:pBdr>
      <w:spacing w:before="120" w:after="120" w:line="360" w:lineRule="auto"/>
      <w:jc w:val="center"/>
    </w:pPr>
    <w:rPr>
      <w:rFonts w:ascii="Times New Roman" w:eastAsia="Times New Roman" w:hAnsi="Times New Roman" w:cs="Times New Roman"/>
      <w:b w:val="0"/>
      <w:bCs w:val="0"/>
      <w:caps/>
      <w:color w:val="622423"/>
      <w:sz w:val="28"/>
      <w:szCs w:val="28"/>
      <w:lang w:val="en-US" w:eastAsia="en-US" w:bidi="en-US"/>
    </w:rPr>
  </w:style>
  <w:style w:type="paragraph" w:customStyle="1" w:styleId="211">
    <w:name w:val="Основной текст 21"/>
    <w:basedOn w:val="a1"/>
    <w:rsid w:val="00395B19"/>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1"/>
    <w:uiPriority w:val="99"/>
    <w:rsid w:val="00395B19"/>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212">
    <w:name w:val="Основной текст с отступом 21"/>
    <w:basedOn w:val="a1"/>
    <w:rsid w:val="00395B19"/>
    <w:pPr>
      <w:spacing w:after="0" w:line="240" w:lineRule="auto"/>
      <w:ind w:firstLine="709"/>
      <w:jc w:val="both"/>
    </w:pPr>
    <w:rPr>
      <w:rFonts w:ascii="Times New Roman" w:eastAsia="Times New Roman" w:hAnsi="Times New Roman" w:cs="Times New Roman"/>
      <w:szCs w:val="20"/>
      <w:lang w:val="en-US" w:bidi="en-US"/>
    </w:rPr>
  </w:style>
  <w:style w:type="character" w:customStyle="1" w:styleId="FontStyle37">
    <w:name w:val="Font Style37"/>
    <w:basedOn w:val="a2"/>
    <w:rsid w:val="00395B19"/>
    <w:rPr>
      <w:rFonts w:ascii="Times New Roman" w:hAnsi="Times New Roman" w:cs="Times New Roman"/>
      <w:sz w:val="20"/>
      <w:szCs w:val="20"/>
    </w:rPr>
  </w:style>
  <w:style w:type="paragraph" w:customStyle="1" w:styleId="Style3">
    <w:name w:val="Style3"/>
    <w:basedOn w:val="a1"/>
    <w:rsid w:val="00395B1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val="en-US" w:bidi="en-US"/>
    </w:rPr>
  </w:style>
  <w:style w:type="paragraph" w:customStyle="1" w:styleId="Style1">
    <w:name w:val="Style1"/>
    <w:basedOn w:val="a1"/>
    <w:rsid w:val="00395B1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val="en-US" w:bidi="en-US"/>
    </w:rPr>
  </w:style>
  <w:style w:type="paragraph" w:customStyle="1" w:styleId="BodyText21">
    <w:name w:val="Body Text 21"/>
    <w:basedOn w:val="a1"/>
    <w:rsid w:val="00395B19"/>
    <w:pPr>
      <w:spacing w:after="0" w:line="240" w:lineRule="auto"/>
      <w:ind w:firstLine="709"/>
      <w:jc w:val="both"/>
    </w:pPr>
    <w:rPr>
      <w:rFonts w:ascii="Times New Roman" w:eastAsia="Times New Roman" w:hAnsi="Times New Roman" w:cs="Times New Roman"/>
      <w:sz w:val="24"/>
      <w:szCs w:val="24"/>
      <w:lang w:val="en-US" w:bidi="en-US"/>
    </w:rPr>
  </w:style>
  <w:style w:type="paragraph" w:styleId="aff7">
    <w:name w:val="caption"/>
    <w:basedOn w:val="a1"/>
    <w:next w:val="a1"/>
    <w:uiPriority w:val="35"/>
    <w:qFormat/>
    <w:rsid w:val="00395B19"/>
    <w:pPr>
      <w:spacing w:line="252" w:lineRule="auto"/>
    </w:pPr>
    <w:rPr>
      <w:rFonts w:ascii="Cambria" w:eastAsia="Times New Roman" w:hAnsi="Cambria" w:cs="Times New Roman"/>
      <w:caps/>
      <w:spacing w:val="10"/>
      <w:sz w:val="18"/>
      <w:szCs w:val="18"/>
      <w:lang w:val="en-US" w:eastAsia="en-US" w:bidi="en-US"/>
    </w:rPr>
  </w:style>
  <w:style w:type="paragraph" w:customStyle="1" w:styleId="aff8">
    <w:name w:val="Стиль"/>
    <w:rsid w:val="00395B19"/>
    <w:pPr>
      <w:widowControl w:val="0"/>
      <w:autoSpaceDE w:val="0"/>
      <w:autoSpaceDN w:val="0"/>
      <w:adjustRightInd w:val="0"/>
      <w:spacing w:line="252" w:lineRule="auto"/>
    </w:pPr>
    <w:rPr>
      <w:rFonts w:ascii="Times New Roman" w:eastAsia="Times New Roman" w:hAnsi="Times New Roman" w:cs="Times New Roman"/>
      <w:sz w:val="24"/>
      <w:szCs w:val="24"/>
    </w:rPr>
  </w:style>
  <w:style w:type="character" w:styleId="aff9">
    <w:name w:val="annotation reference"/>
    <w:basedOn w:val="a2"/>
    <w:uiPriority w:val="99"/>
    <w:rsid w:val="00395B19"/>
    <w:rPr>
      <w:sz w:val="16"/>
      <w:szCs w:val="16"/>
    </w:rPr>
  </w:style>
  <w:style w:type="paragraph" w:customStyle="1" w:styleId="Iniiaiieoaeno21">
    <w:name w:val="Iniiaiie oaeno 21"/>
    <w:basedOn w:val="a1"/>
    <w:rsid w:val="00395B19"/>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a">
    <w:name w:val="Знак"/>
    <w:basedOn w:val="a1"/>
    <w:rsid w:val="00395B1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affb">
    <w:name w:val="Знак Знак Знак Знак Знак Знак Знак Знак Знак Знак Знак Знак Знак Знак Знак Знак"/>
    <w:basedOn w:val="a1"/>
    <w:rsid w:val="00395B19"/>
    <w:pPr>
      <w:spacing w:after="160" w:line="240" w:lineRule="exact"/>
    </w:pPr>
    <w:rPr>
      <w:rFonts w:ascii="Verdana" w:eastAsia="Times New Roman" w:hAnsi="Verdana" w:cs="Times New Roman"/>
      <w:sz w:val="20"/>
      <w:szCs w:val="20"/>
      <w:lang w:val="en-US" w:eastAsia="en-US" w:bidi="en-US"/>
    </w:rPr>
  </w:style>
  <w:style w:type="paragraph" w:customStyle="1" w:styleId="affc">
    <w:name w:val="Новый"/>
    <w:basedOn w:val="a1"/>
    <w:rsid w:val="00395B19"/>
    <w:pPr>
      <w:spacing w:after="0" w:line="360" w:lineRule="auto"/>
      <w:ind w:firstLine="454"/>
      <w:jc w:val="both"/>
    </w:pPr>
    <w:rPr>
      <w:rFonts w:ascii="Times New Roman" w:eastAsia="Times New Roman" w:hAnsi="Times New Roman" w:cs="Times New Roman"/>
      <w:sz w:val="28"/>
      <w:szCs w:val="24"/>
      <w:lang w:val="en-US" w:eastAsia="en-US" w:bidi="en-US"/>
    </w:rPr>
  </w:style>
  <w:style w:type="paragraph" w:styleId="affd">
    <w:name w:val="Subtitle"/>
    <w:basedOn w:val="a1"/>
    <w:next w:val="a1"/>
    <w:link w:val="affe"/>
    <w:uiPriority w:val="11"/>
    <w:qFormat/>
    <w:rsid w:val="00395B19"/>
    <w:pPr>
      <w:spacing w:after="560" w:line="240" w:lineRule="auto"/>
      <w:jc w:val="center"/>
    </w:pPr>
    <w:rPr>
      <w:rFonts w:ascii="Cambria" w:eastAsia="Times New Roman" w:hAnsi="Cambria" w:cs="Times New Roman"/>
      <w:caps/>
      <w:spacing w:val="20"/>
      <w:sz w:val="18"/>
      <w:szCs w:val="18"/>
      <w:lang w:val="en-US" w:eastAsia="en-US" w:bidi="en-US"/>
    </w:rPr>
  </w:style>
  <w:style w:type="character" w:customStyle="1" w:styleId="affe">
    <w:name w:val="Подзаголовок Знак"/>
    <w:basedOn w:val="a2"/>
    <w:link w:val="affd"/>
    <w:uiPriority w:val="11"/>
    <w:rsid w:val="00395B19"/>
    <w:rPr>
      <w:rFonts w:ascii="Cambria" w:eastAsia="Times New Roman" w:hAnsi="Cambria" w:cs="Times New Roman"/>
      <w:caps/>
      <w:spacing w:val="20"/>
      <w:sz w:val="18"/>
      <w:szCs w:val="18"/>
      <w:lang w:val="en-US" w:eastAsia="en-US" w:bidi="en-US"/>
    </w:rPr>
  </w:style>
  <w:style w:type="paragraph" w:styleId="28">
    <w:name w:val="Quote"/>
    <w:basedOn w:val="a1"/>
    <w:next w:val="a1"/>
    <w:link w:val="29"/>
    <w:uiPriority w:val="29"/>
    <w:qFormat/>
    <w:rsid w:val="00395B19"/>
    <w:pPr>
      <w:spacing w:line="252" w:lineRule="auto"/>
    </w:pPr>
    <w:rPr>
      <w:rFonts w:ascii="Cambria" w:eastAsia="Times New Roman" w:hAnsi="Cambria" w:cs="Times New Roman"/>
      <w:i/>
      <w:iCs/>
      <w:lang w:val="en-US" w:eastAsia="en-US" w:bidi="en-US"/>
    </w:rPr>
  </w:style>
  <w:style w:type="character" w:customStyle="1" w:styleId="29">
    <w:name w:val="Цитата 2 Знак"/>
    <w:basedOn w:val="a2"/>
    <w:link w:val="28"/>
    <w:uiPriority w:val="29"/>
    <w:rsid w:val="00395B19"/>
    <w:rPr>
      <w:rFonts w:ascii="Cambria" w:eastAsia="Times New Roman" w:hAnsi="Cambria" w:cs="Times New Roman"/>
      <w:i/>
      <w:iCs/>
      <w:lang w:val="en-US" w:eastAsia="en-US" w:bidi="en-US"/>
    </w:rPr>
  </w:style>
  <w:style w:type="paragraph" w:styleId="afff">
    <w:name w:val="Intense Quote"/>
    <w:basedOn w:val="a1"/>
    <w:next w:val="a1"/>
    <w:link w:val="afff0"/>
    <w:uiPriority w:val="30"/>
    <w:qFormat/>
    <w:rsid w:val="00395B19"/>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f0">
    <w:name w:val="Выделенная цитата Знак"/>
    <w:basedOn w:val="a2"/>
    <w:link w:val="afff"/>
    <w:uiPriority w:val="30"/>
    <w:rsid w:val="00395B19"/>
    <w:rPr>
      <w:rFonts w:ascii="Cambria" w:eastAsia="Times New Roman" w:hAnsi="Cambria" w:cs="Times New Roman"/>
      <w:caps/>
      <w:color w:val="622423"/>
      <w:spacing w:val="5"/>
      <w:sz w:val="20"/>
      <w:szCs w:val="20"/>
      <w:lang w:val="en-US" w:eastAsia="en-US" w:bidi="en-US"/>
    </w:rPr>
  </w:style>
  <w:style w:type="character" w:styleId="afff1">
    <w:name w:val="Subtle Emphasis"/>
    <w:uiPriority w:val="19"/>
    <w:qFormat/>
    <w:rsid w:val="00395B19"/>
    <w:rPr>
      <w:i/>
      <w:iCs/>
    </w:rPr>
  </w:style>
  <w:style w:type="character" w:styleId="afff2">
    <w:name w:val="Intense Emphasis"/>
    <w:uiPriority w:val="21"/>
    <w:qFormat/>
    <w:rsid w:val="00395B19"/>
    <w:rPr>
      <w:i/>
      <w:iCs/>
      <w:caps/>
      <w:spacing w:val="10"/>
      <w:sz w:val="20"/>
      <w:szCs w:val="20"/>
    </w:rPr>
  </w:style>
  <w:style w:type="character" w:styleId="afff3">
    <w:name w:val="Subtle Reference"/>
    <w:basedOn w:val="a2"/>
    <w:uiPriority w:val="31"/>
    <w:qFormat/>
    <w:rsid w:val="00395B19"/>
    <w:rPr>
      <w:rFonts w:ascii="Calibri" w:eastAsia="Times New Roman" w:hAnsi="Calibri" w:cs="Times New Roman"/>
      <w:i/>
      <w:iCs/>
      <w:color w:val="622423"/>
    </w:rPr>
  </w:style>
  <w:style w:type="character" w:styleId="afff4">
    <w:name w:val="Intense Reference"/>
    <w:uiPriority w:val="32"/>
    <w:qFormat/>
    <w:rsid w:val="00395B19"/>
    <w:rPr>
      <w:rFonts w:ascii="Calibri" w:eastAsia="Times New Roman" w:hAnsi="Calibri" w:cs="Times New Roman"/>
      <w:b/>
      <w:bCs/>
      <w:i/>
      <w:iCs/>
      <w:color w:val="622423"/>
    </w:rPr>
  </w:style>
  <w:style w:type="character" w:styleId="afff5">
    <w:name w:val="Book Title"/>
    <w:uiPriority w:val="33"/>
    <w:qFormat/>
    <w:rsid w:val="00395B19"/>
    <w:rPr>
      <w:caps/>
      <w:color w:val="622423"/>
      <w:spacing w:val="5"/>
      <w:u w:color="622423"/>
    </w:rPr>
  </w:style>
  <w:style w:type="paragraph" w:styleId="afff6">
    <w:name w:val="TOC Heading"/>
    <w:basedOn w:val="1"/>
    <w:next w:val="a1"/>
    <w:uiPriority w:val="39"/>
    <w:qFormat/>
    <w:rsid w:val="00395B19"/>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lang w:val="en-US" w:eastAsia="en-US" w:bidi="en-US"/>
    </w:rPr>
  </w:style>
  <w:style w:type="character" w:customStyle="1" w:styleId="apple-style-span">
    <w:name w:val="apple-style-span"/>
    <w:basedOn w:val="a2"/>
    <w:rsid w:val="00395B19"/>
  </w:style>
  <w:style w:type="paragraph" w:customStyle="1" w:styleId="CompanyName">
    <w:name w:val="Company Name"/>
    <w:basedOn w:val="aa"/>
    <w:rsid w:val="00395B19"/>
    <w:pPr>
      <w:ind w:left="634"/>
    </w:pPr>
    <w:rPr>
      <w:rFonts w:ascii="Cambria" w:hAnsi="Cambria" w:cs="Cambria"/>
      <w:caps/>
      <w:spacing w:val="20"/>
      <w:sz w:val="18"/>
      <w:szCs w:val="22"/>
      <w:lang w:eastAsia="zh-TW"/>
    </w:rPr>
  </w:style>
  <w:style w:type="paragraph" w:customStyle="1" w:styleId="AuthorsName">
    <w:name w:val="Author's Name"/>
    <w:basedOn w:val="aa"/>
    <w:rsid w:val="00395B19"/>
    <w:pPr>
      <w:ind w:left="634"/>
    </w:pPr>
    <w:rPr>
      <w:rFonts w:ascii="Cambria" w:hAnsi="Cambria" w:cs="Cambria"/>
      <w:sz w:val="18"/>
      <w:szCs w:val="22"/>
      <w:lang w:eastAsia="zh-TW"/>
    </w:rPr>
  </w:style>
  <w:style w:type="paragraph" w:customStyle="1" w:styleId="DocumentDate">
    <w:name w:val="Document Date"/>
    <w:basedOn w:val="aa"/>
    <w:rsid w:val="00395B19"/>
    <w:pPr>
      <w:ind w:left="634"/>
    </w:pPr>
    <w:rPr>
      <w:rFonts w:ascii="Cambria" w:hAnsi="Cambria" w:cs="Cambria"/>
      <w:caps/>
      <w:color w:val="7F7F7F"/>
      <w:sz w:val="16"/>
      <w:szCs w:val="22"/>
      <w:lang w:eastAsia="zh-TW"/>
    </w:rPr>
  </w:style>
  <w:style w:type="paragraph" w:customStyle="1" w:styleId="Abstract">
    <w:name w:val="Abstract"/>
    <w:basedOn w:val="a1"/>
    <w:link w:val="Abstract0"/>
    <w:rsid w:val="00395B19"/>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paragraph" w:customStyle="1" w:styleId="afff7">
    <w:name w:val="Аннотации"/>
    <w:basedOn w:val="a1"/>
    <w:rsid w:val="00395B19"/>
    <w:pPr>
      <w:spacing w:after="0" w:line="240" w:lineRule="auto"/>
      <w:ind w:firstLine="284"/>
      <w:jc w:val="both"/>
    </w:pPr>
    <w:rPr>
      <w:rFonts w:ascii="Times New Roman" w:eastAsia="Times New Roman" w:hAnsi="Times New Roman" w:cs="Times New Roman"/>
      <w:szCs w:val="20"/>
      <w:lang w:val="en-US" w:bidi="en-US"/>
    </w:rPr>
  </w:style>
  <w:style w:type="paragraph" w:styleId="afff8">
    <w:name w:val="Plain Text"/>
    <w:basedOn w:val="a1"/>
    <w:link w:val="afff9"/>
    <w:rsid w:val="00395B19"/>
    <w:pPr>
      <w:spacing w:after="0" w:line="240" w:lineRule="auto"/>
    </w:pPr>
    <w:rPr>
      <w:rFonts w:ascii="Courier New" w:eastAsia="Times New Roman" w:hAnsi="Courier New" w:cs="Courier New"/>
      <w:sz w:val="20"/>
      <w:szCs w:val="20"/>
      <w:lang w:val="en-US" w:bidi="en-US"/>
    </w:rPr>
  </w:style>
  <w:style w:type="character" w:customStyle="1" w:styleId="afff9">
    <w:name w:val="Текст Знак"/>
    <w:basedOn w:val="a2"/>
    <w:link w:val="afff8"/>
    <w:rsid w:val="00395B19"/>
    <w:rPr>
      <w:rFonts w:ascii="Courier New" w:eastAsia="Times New Roman" w:hAnsi="Courier New" w:cs="Courier New"/>
      <w:sz w:val="20"/>
      <w:szCs w:val="20"/>
      <w:lang w:val="en-US" w:bidi="en-US"/>
    </w:rPr>
  </w:style>
  <w:style w:type="paragraph" w:customStyle="1" w:styleId="afffa">
    <w:name w:val="Содержимое таблицы"/>
    <w:basedOn w:val="a1"/>
    <w:rsid w:val="00395B19"/>
    <w:pPr>
      <w:widowControl w:val="0"/>
      <w:suppressLineNumbers/>
      <w:suppressAutoHyphens/>
      <w:spacing w:after="0" w:line="240" w:lineRule="auto"/>
    </w:pPr>
    <w:rPr>
      <w:rFonts w:ascii="Times New Roman" w:eastAsia="Lucida Sans Unicode" w:hAnsi="Times New Roman" w:cs="Times New Roman"/>
      <w:kern w:val="1"/>
      <w:sz w:val="24"/>
      <w:szCs w:val="24"/>
      <w:lang w:val="en-US" w:bidi="en-US"/>
    </w:rPr>
  </w:style>
  <w:style w:type="paragraph" w:customStyle="1" w:styleId="17">
    <w:name w:val="Стиль1"/>
    <w:link w:val="18"/>
    <w:rsid w:val="00395B19"/>
    <w:pPr>
      <w:spacing w:line="360" w:lineRule="auto"/>
      <w:ind w:firstLine="720"/>
      <w:jc w:val="both"/>
    </w:pPr>
    <w:rPr>
      <w:rFonts w:ascii="Times New Roman" w:eastAsia="Times New Roman" w:hAnsi="Times New Roman" w:cs="Times New Roman"/>
      <w:sz w:val="24"/>
    </w:rPr>
  </w:style>
  <w:style w:type="character" w:customStyle="1" w:styleId="afffb">
    <w:name w:val="Методика подзаголовок"/>
    <w:basedOn w:val="a2"/>
    <w:rsid w:val="00395B19"/>
    <w:rPr>
      <w:rFonts w:ascii="Times New Roman" w:hAnsi="Times New Roman"/>
      <w:b/>
      <w:bCs/>
      <w:spacing w:val="30"/>
    </w:rPr>
  </w:style>
  <w:style w:type="paragraph" w:customStyle="1" w:styleId="afffc">
    <w:name w:val="текст сноски"/>
    <w:basedOn w:val="a1"/>
    <w:rsid w:val="00395B19"/>
    <w:pPr>
      <w:widowControl w:val="0"/>
      <w:spacing w:after="0" w:line="240" w:lineRule="auto"/>
    </w:pPr>
    <w:rPr>
      <w:rFonts w:ascii="Gelvetsky 12pt" w:eastAsia="Times New Roman" w:hAnsi="Gelvetsky 12pt" w:cs="Gelvetsky 12pt"/>
      <w:sz w:val="24"/>
      <w:szCs w:val="24"/>
      <w:lang w:val="en-US" w:bidi="en-US"/>
    </w:rPr>
  </w:style>
  <w:style w:type="character" w:customStyle="1" w:styleId="afffd">
    <w:name w:val="Схема документа Знак"/>
    <w:basedOn w:val="a2"/>
    <w:link w:val="afffe"/>
    <w:rsid w:val="00395B19"/>
    <w:rPr>
      <w:rFonts w:ascii="Arial" w:hAnsi="Arial"/>
      <w:b/>
      <w:bCs/>
      <w:sz w:val="28"/>
      <w:szCs w:val="26"/>
    </w:rPr>
  </w:style>
  <w:style w:type="character" w:customStyle="1" w:styleId="180">
    <w:name w:val="Знак Знак18"/>
    <w:basedOn w:val="a2"/>
    <w:rsid w:val="00395B19"/>
    <w:rPr>
      <w:rFonts w:ascii="Arial" w:eastAsia="Times New Roman" w:hAnsi="Arial" w:cs="Times New Roman"/>
      <w:b/>
      <w:bCs/>
      <w:kern w:val="32"/>
      <w:sz w:val="32"/>
      <w:szCs w:val="32"/>
    </w:rPr>
  </w:style>
  <w:style w:type="character" w:customStyle="1" w:styleId="170">
    <w:name w:val="Знак Знак17"/>
    <w:basedOn w:val="a2"/>
    <w:rsid w:val="00395B19"/>
    <w:rPr>
      <w:rFonts w:ascii="Arial" w:eastAsia="Times New Roman" w:hAnsi="Arial" w:cs="Times New Roman"/>
      <w:b/>
      <w:bCs/>
      <w:iCs/>
      <w:sz w:val="28"/>
      <w:szCs w:val="28"/>
    </w:rPr>
  </w:style>
  <w:style w:type="character" w:customStyle="1" w:styleId="160">
    <w:name w:val="Знак Знак16"/>
    <w:basedOn w:val="a2"/>
    <w:rsid w:val="00395B19"/>
    <w:rPr>
      <w:rFonts w:ascii="Arial" w:eastAsia="Times New Roman" w:hAnsi="Arial" w:cs="Times New Roman"/>
      <w:b/>
      <w:bCs/>
      <w:sz w:val="24"/>
      <w:szCs w:val="26"/>
    </w:rPr>
  </w:style>
  <w:style w:type="character" w:customStyle="1" w:styleId="19">
    <w:name w:val="Название Знак1"/>
    <w:basedOn w:val="a2"/>
    <w:uiPriority w:val="10"/>
    <w:rsid w:val="00395B19"/>
    <w:rPr>
      <w:rFonts w:ascii="Times New Roman" w:eastAsia="Times New Roman" w:hAnsi="Times New Roman" w:cs="Times New Roman"/>
      <w:b/>
      <w:sz w:val="24"/>
      <w:szCs w:val="20"/>
      <w:lang w:eastAsia="ru-RU"/>
    </w:rPr>
  </w:style>
  <w:style w:type="character" w:customStyle="1" w:styleId="1a">
    <w:name w:val="Подзаголовок Знак1"/>
    <w:basedOn w:val="a2"/>
    <w:rsid w:val="00395B19"/>
    <w:rPr>
      <w:rFonts w:ascii="Arial" w:eastAsia="Times New Roman" w:hAnsi="Arial" w:cs="Times New Roman"/>
      <w:sz w:val="24"/>
      <w:szCs w:val="24"/>
      <w:lang w:bidi="en-US"/>
    </w:rPr>
  </w:style>
  <w:style w:type="paragraph" w:styleId="afffe">
    <w:name w:val="Document Map"/>
    <w:basedOn w:val="a1"/>
    <w:link w:val="afffd"/>
    <w:unhideWhenUsed/>
    <w:rsid w:val="00395B19"/>
    <w:pPr>
      <w:spacing w:after="0" w:line="240" w:lineRule="auto"/>
      <w:ind w:firstLine="709"/>
      <w:jc w:val="both"/>
    </w:pPr>
    <w:rPr>
      <w:rFonts w:ascii="Arial" w:hAnsi="Arial"/>
      <w:b/>
      <w:bCs/>
      <w:sz w:val="28"/>
      <w:szCs w:val="26"/>
    </w:rPr>
  </w:style>
  <w:style w:type="character" w:customStyle="1" w:styleId="1b">
    <w:name w:val="Схема документа Знак1"/>
    <w:basedOn w:val="a2"/>
    <w:uiPriority w:val="99"/>
    <w:semiHidden/>
    <w:rsid w:val="00395B19"/>
    <w:rPr>
      <w:rFonts w:ascii="Tahoma" w:hAnsi="Tahoma" w:cs="Tahoma"/>
      <w:sz w:val="16"/>
      <w:szCs w:val="16"/>
    </w:rPr>
  </w:style>
  <w:style w:type="paragraph" w:styleId="1c">
    <w:name w:val="toc 1"/>
    <w:basedOn w:val="a1"/>
    <w:next w:val="a1"/>
    <w:autoRedefine/>
    <w:uiPriority w:val="39"/>
    <w:unhideWhenUsed/>
    <w:qFormat/>
    <w:rsid w:val="00F3791D"/>
    <w:pPr>
      <w:tabs>
        <w:tab w:val="right" w:leader="dot" w:pos="9345"/>
      </w:tabs>
      <w:spacing w:after="0" w:line="240" w:lineRule="auto"/>
    </w:pPr>
    <w:rPr>
      <w:rFonts w:ascii="Times New Roman" w:eastAsia="Times New Roman" w:hAnsi="Times New Roman" w:cs="Times New Roman"/>
      <w:b/>
      <w:caps/>
      <w:noProof/>
      <w:sz w:val="24"/>
      <w:szCs w:val="24"/>
      <w:lang w:eastAsia="en-US" w:bidi="en-US"/>
    </w:rPr>
  </w:style>
  <w:style w:type="paragraph" w:styleId="2a">
    <w:name w:val="toc 2"/>
    <w:basedOn w:val="a1"/>
    <w:next w:val="a1"/>
    <w:autoRedefine/>
    <w:uiPriority w:val="39"/>
    <w:unhideWhenUsed/>
    <w:rsid w:val="007A14AF"/>
    <w:pPr>
      <w:tabs>
        <w:tab w:val="right" w:leader="dot" w:pos="9345"/>
      </w:tabs>
      <w:spacing w:after="0" w:line="240" w:lineRule="auto"/>
      <w:ind w:left="238"/>
    </w:pPr>
    <w:rPr>
      <w:rFonts w:ascii="Times New Roman" w:eastAsia="@Arial Unicode MS" w:hAnsi="Times New Roman" w:cs="Times New Roman"/>
      <w:smallCaps/>
      <w:noProof/>
      <w:sz w:val="24"/>
      <w:szCs w:val="24"/>
      <w:lang w:eastAsia="en-US" w:bidi="en-US"/>
    </w:rPr>
  </w:style>
  <w:style w:type="paragraph" w:styleId="36">
    <w:name w:val="toc 3"/>
    <w:basedOn w:val="a1"/>
    <w:next w:val="a1"/>
    <w:autoRedefine/>
    <w:uiPriority w:val="39"/>
    <w:unhideWhenUsed/>
    <w:rsid w:val="00395B19"/>
    <w:pPr>
      <w:tabs>
        <w:tab w:val="right" w:leader="dot" w:pos="9345"/>
      </w:tabs>
      <w:spacing w:after="100" w:line="240" w:lineRule="auto"/>
      <w:ind w:left="482"/>
      <w:contextualSpacing/>
    </w:pPr>
    <w:rPr>
      <w:rFonts w:ascii="Times New Roman" w:eastAsia="Times New Roman" w:hAnsi="Times New Roman" w:cs="Times New Roman"/>
      <w:sz w:val="28"/>
      <w:szCs w:val="24"/>
      <w:lang w:val="en-US" w:eastAsia="en-US" w:bidi="en-US"/>
    </w:rPr>
  </w:style>
  <w:style w:type="paragraph" w:styleId="affff">
    <w:name w:val="Balloon Text"/>
    <w:basedOn w:val="a1"/>
    <w:link w:val="affff0"/>
    <w:uiPriority w:val="99"/>
    <w:unhideWhenUsed/>
    <w:rsid w:val="00395B19"/>
    <w:pPr>
      <w:spacing w:after="0" w:line="240" w:lineRule="auto"/>
      <w:ind w:firstLine="709"/>
      <w:jc w:val="both"/>
    </w:pPr>
    <w:rPr>
      <w:rFonts w:ascii="Tahoma" w:eastAsia="Times New Roman" w:hAnsi="Tahoma" w:cs="Tahoma"/>
      <w:sz w:val="16"/>
      <w:szCs w:val="16"/>
      <w:lang w:val="en-US" w:eastAsia="en-US" w:bidi="en-US"/>
    </w:rPr>
  </w:style>
  <w:style w:type="character" w:customStyle="1" w:styleId="affff0">
    <w:name w:val="Текст выноски Знак"/>
    <w:basedOn w:val="a2"/>
    <w:link w:val="affff"/>
    <w:uiPriority w:val="99"/>
    <w:rsid w:val="00395B19"/>
    <w:rPr>
      <w:rFonts w:ascii="Tahoma" w:eastAsia="Times New Roman" w:hAnsi="Tahoma" w:cs="Tahoma"/>
      <w:sz w:val="16"/>
      <w:szCs w:val="16"/>
      <w:lang w:val="en-US" w:eastAsia="en-US" w:bidi="en-US"/>
    </w:rPr>
  </w:style>
  <w:style w:type="paragraph" w:styleId="41">
    <w:name w:val="toc 4"/>
    <w:basedOn w:val="a1"/>
    <w:next w:val="a1"/>
    <w:autoRedefine/>
    <w:uiPriority w:val="39"/>
    <w:unhideWhenUsed/>
    <w:rsid w:val="00395B19"/>
    <w:pPr>
      <w:spacing w:after="100" w:line="252" w:lineRule="auto"/>
      <w:ind w:left="660"/>
    </w:pPr>
    <w:rPr>
      <w:rFonts w:ascii="Times New Roman" w:eastAsia="Times New Roman" w:hAnsi="Times New Roman" w:cs="Times New Roman"/>
      <w:lang w:val="en-US" w:bidi="en-US"/>
    </w:rPr>
  </w:style>
  <w:style w:type="paragraph" w:styleId="51">
    <w:name w:val="toc 5"/>
    <w:basedOn w:val="a1"/>
    <w:next w:val="a1"/>
    <w:autoRedefine/>
    <w:uiPriority w:val="39"/>
    <w:unhideWhenUsed/>
    <w:rsid w:val="00395B19"/>
    <w:pPr>
      <w:spacing w:after="100" w:line="252" w:lineRule="auto"/>
      <w:ind w:left="880"/>
    </w:pPr>
    <w:rPr>
      <w:rFonts w:ascii="Times New Roman" w:eastAsia="Times New Roman" w:hAnsi="Times New Roman" w:cs="Times New Roman"/>
      <w:lang w:val="en-US" w:bidi="en-US"/>
    </w:rPr>
  </w:style>
  <w:style w:type="paragraph" w:styleId="62">
    <w:name w:val="toc 6"/>
    <w:basedOn w:val="a1"/>
    <w:next w:val="a1"/>
    <w:autoRedefine/>
    <w:uiPriority w:val="39"/>
    <w:unhideWhenUsed/>
    <w:rsid w:val="00395B19"/>
    <w:pPr>
      <w:spacing w:after="100" w:line="252" w:lineRule="auto"/>
      <w:ind w:left="1100"/>
    </w:pPr>
    <w:rPr>
      <w:rFonts w:ascii="Times New Roman" w:eastAsia="Times New Roman" w:hAnsi="Times New Roman" w:cs="Times New Roman"/>
      <w:lang w:val="en-US" w:bidi="en-US"/>
    </w:rPr>
  </w:style>
  <w:style w:type="paragraph" w:styleId="71">
    <w:name w:val="toc 7"/>
    <w:basedOn w:val="a1"/>
    <w:next w:val="a1"/>
    <w:autoRedefine/>
    <w:uiPriority w:val="39"/>
    <w:unhideWhenUsed/>
    <w:rsid w:val="00395B19"/>
    <w:pPr>
      <w:spacing w:after="100" w:line="252" w:lineRule="auto"/>
      <w:ind w:left="1320"/>
    </w:pPr>
    <w:rPr>
      <w:rFonts w:ascii="Times New Roman" w:eastAsia="Times New Roman" w:hAnsi="Times New Roman" w:cs="Times New Roman"/>
      <w:lang w:val="en-US" w:bidi="en-US"/>
    </w:rPr>
  </w:style>
  <w:style w:type="paragraph" w:styleId="81">
    <w:name w:val="toc 8"/>
    <w:basedOn w:val="a1"/>
    <w:next w:val="a1"/>
    <w:autoRedefine/>
    <w:uiPriority w:val="39"/>
    <w:unhideWhenUsed/>
    <w:rsid w:val="00395B19"/>
    <w:pPr>
      <w:spacing w:after="100" w:line="252" w:lineRule="auto"/>
      <w:ind w:left="1540"/>
    </w:pPr>
    <w:rPr>
      <w:rFonts w:ascii="Times New Roman" w:eastAsia="Times New Roman" w:hAnsi="Times New Roman" w:cs="Times New Roman"/>
      <w:lang w:val="en-US" w:bidi="en-US"/>
    </w:rPr>
  </w:style>
  <w:style w:type="paragraph" w:styleId="91">
    <w:name w:val="toc 9"/>
    <w:basedOn w:val="a1"/>
    <w:next w:val="a1"/>
    <w:autoRedefine/>
    <w:uiPriority w:val="39"/>
    <w:unhideWhenUsed/>
    <w:rsid w:val="00395B19"/>
    <w:pPr>
      <w:spacing w:after="100" w:line="252" w:lineRule="auto"/>
      <w:ind w:left="1760"/>
    </w:pPr>
    <w:rPr>
      <w:rFonts w:ascii="Times New Roman" w:eastAsia="Times New Roman" w:hAnsi="Times New Roman" w:cs="Times New Roman"/>
      <w:lang w:val="en-US" w:bidi="en-US"/>
    </w:rPr>
  </w:style>
  <w:style w:type="numbering" w:customStyle="1" w:styleId="1d">
    <w:name w:val="Нет списка1"/>
    <w:next w:val="a4"/>
    <w:semiHidden/>
    <w:unhideWhenUsed/>
    <w:rsid w:val="00395B19"/>
  </w:style>
  <w:style w:type="table" w:customStyle="1" w:styleId="B2ColorfulShadingAccent2">
    <w:name w:val="B2 Colorful Shading Accent 2"/>
    <w:basedOn w:val="a3"/>
    <w:rsid w:val="00395B1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3"/>
    <w:next w:val="aff4"/>
    <w:rsid w:val="00395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3"/>
    <w:next w:val="aff4"/>
    <w:uiPriority w:val="59"/>
    <w:rsid w:val="00395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1">
    <w:name w:val="Block Text"/>
    <w:basedOn w:val="a1"/>
    <w:rsid w:val="00395B19"/>
    <w:pPr>
      <w:spacing w:after="0" w:line="240" w:lineRule="auto"/>
      <w:ind w:left="57" w:right="57" w:firstLine="720"/>
      <w:jc w:val="both"/>
    </w:pPr>
    <w:rPr>
      <w:rFonts w:ascii="Times New Roman" w:eastAsia="Times New Roman" w:hAnsi="Times New Roman" w:cs="Times New Roman"/>
      <w:sz w:val="24"/>
      <w:szCs w:val="20"/>
      <w:lang w:val="en-US" w:bidi="en-US"/>
    </w:rPr>
  </w:style>
  <w:style w:type="table" w:customStyle="1" w:styleId="37">
    <w:name w:val="Сетка таблицы3"/>
    <w:basedOn w:val="a3"/>
    <w:next w:val="aff4"/>
    <w:uiPriority w:val="59"/>
    <w:rsid w:val="00395B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3"/>
    <w:rsid w:val="00395B1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3"/>
    <w:next w:val="aff4"/>
    <w:rsid w:val="00395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ff4"/>
    <w:uiPriority w:val="39"/>
    <w:rsid w:val="00395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1"/>
    <w:link w:val="HTML0"/>
    <w:uiPriority w:val="99"/>
    <w:rsid w:val="00395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2"/>
    <w:link w:val="HTML"/>
    <w:uiPriority w:val="99"/>
    <w:rsid w:val="00395B19"/>
    <w:rPr>
      <w:rFonts w:ascii="Courier New" w:eastAsia="Times New Roman" w:hAnsi="Courier New" w:cs="Courier New"/>
      <w:sz w:val="20"/>
      <w:szCs w:val="20"/>
      <w:lang w:val="en-US" w:bidi="en-US"/>
    </w:rPr>
  </w:style>
  <w:style w:type="paragraph" w:customStyle="1" w:styleId="description">
    <w:name w:val="description"/>
    <w:basedOn w:val="a1"/>
    <w:rsid w:val="00395B19"/>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post-authorvcard">
    <w:name w:val="post-author vcard"/>
    <w:basedOn w:val="a2"/>
    <w:rsid w:val="00395B19"/>
  </w:style>
  <w:style w:type="character" w:customStyle="1" w:styleId="fn">
    <w:name w:val="fn"/>
    <w:basedOn w:val="a2"/>
    <w:rsid w:val="00395B19"/>
  </w:style>
  <w:style w:type="character" w:customStyle="1" w:styleId="post-timestamp2">
    <w:name w:val="post-timestamp2"/>
    <w:basedOn w:val="a2"/>
    <w:rsid w:val="00395B19"/>
    <w:rPr>
      <w:color w:val="999966"/>
    </w:rPr>
  </w:style>
  <w:style w:type="character" w:customStyle="1" w:styleId="post-comment-link">
    <w:name w:val="post-comment-link"/>
    <w:basedOn w:val="a2"/>
    <w:rsid w:val="00395B19"/>
  </w:style>
  <w:style w:type="character" w:customStyle="1" w:styleId="item-controlblog-adminpid-1744177254">
    <w:name w:val="item-control blog-admin pid-1744177254"/>
    <w:basedOn w:val="a2"/>
    <w:rsid w:val="00395B19"/>
  </w:style>
  <w:style w:type="character" w:customStyle="1" w:styleId="zippytoggle-open">
    <w:name w:val="zippy toggle-open"/>
    <w:basedOn w:val="a2"/>
    <w:rsid w:val="00395B19"/>
  </w:style>
  <w:style w:type="character" w:customStyle="1" w:styleId="post-count">
    <w:name w:val="post-count"/>
    <w:basedOn w:val="a2"/>
    <w:rsid w:val="00395B19"/>
  </w:style>
  <w:style w:type="character" w:customStyle="1" w:styleId="zippy">
    <w:name w:val="zippy"/>
    <w:basedOn w:val="a2"/>
    <w:rsid w:val="00395B19"/>
  </w:style>
  <w:style w:type="character" w:customStyle="1" w:styleId="item-controlblog-admin">
    <w:name w:val="item-control blog-admin"/>
    <w:basedOn w:val="a2"/>
    <w:rsid w:val="00395B19"/>
  </w:style>
  <w:style w:type="paragraph" w:customStyle="1" w:styleId="msonormalcxspmiddle">
    <w:name w:val="msonormalcxspmiddle"/>
    <w:basedOn w:val="a1"/>
    <w:rsid w:val="00395B19"/>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
    <w:name w:val="Знак1"/>
    <w:basedOn w:val="a1"/>
    <w:rsid w:val="00395B1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msonormalcxspmiddlecxspmiddle">
    <w:name w:val="msonormalcxspmiddlecxspmiddle"/>
    <w:basedOn w:val="a1"/>
    <w:rsid w:val="00395B19"/>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aliases w:val="DTP Body Text Char"/>
    <w:basedOn w:val="a2"/>
    <w:semiHidden/>
    <w:locked/>
    <w:rsid w:val="00395B19"/>
    <w:rPr>
      <w:sz w:val="24"/>
      <w:szCs w:val="24"/>
      <w:lang w:val="ru-RU" w:eastAsia="ru-RU" w:bidi="ar-SA"/>
    </w:rPr>
  </w:style>
  <w:style w:type="paragraph" w:customStyle="1" w:styleId="acknowledgment">
    <w:name w:val="acknowledgment"/>
    <w:basedOn w:val="a1"/>
    <w:next w:val="a1"/>
    <w:rsid w:val="00395B19"/>
    <w:pPr>
      <w:widowControl w:val="0"/>
      <w:spacing w:before="480" w:after="0" w:line="240" w:lineRule="auto"/>
    </w:pPr>
    <w:rPr>
      <w:rFonts w:ascii="Arial" w:eastAsia="Times New Roman" w:hAnsi="Arial" w:cs="Times New Roman"/>
      <w:vanish/>
      <w:sz w:val="18"/>
      <w:szCs w:val="20"/>
      <w:lang w:val="en-GB" w:eastAsia="en-US" w:bidi="en-US"/>
    </w:rPr>
  </w:style>
  <w:style w:type="character" w:customStyle="1" w:styleId="1f0">
    <w:name w:val="Знак Знак1"/>
    <w:basedOn w:val="a2"/>
    <w:locked/>
    <w:rsid w:val="00395B19"/>
    <w:rPr>
      <w:rFonts w:ascii="Arial" w:hAnsi="Arial" w:cs="Arial"/>
      <w:b/>
      <w:bCs/>
      <w:sz w:val="26"/>
      <w:szCs w:val="26"/>
      <w:lang w:val="ru-RU" w:eastAsia="ru-RU" w:bidi="ar-SA"/>
    </w:rPr>
  </w:style>
  <w:style w:type="paragraph" w:customStyle="1" w:styleId="western">
    <w:name w:val="western"/>
    <w:basedOn w:val="a1"/>
    <w:uiPriority w:val="99"/>
    <w:rsid w:val="00395B19"/>
    <w:pPr>
      <w:spacing w:before="100" w:beforeAutospacing="1" w:after="115" w:line="240" w:lineRule="auto"/>
      <w:ind w:firstLine="706"/>
      <w:jc w:val="both"/>
    </w:pPr>
    <w:rPr>
      <w:rFonts w:ascii="Times New Roman" w:eastAsia="Times New Roman" w:hAnsi="Times New Roman" w:cs="Times New Roman"/>
      <w:color w:val="000000"/>
      <w:sz w:val="24"/>
      <w:szCs w:val="24"/>
      <w:lang w:val="en-US" w:bidi="en-US"/>
    </w:rPr>
  </w:style>
  <w:style w:type="paragraph" w:customStyle="1" w:styleId="NR">
    <w:name w:val="NR"/>
    <w:basedOn w:val="a1"/>
    <w:rsid w:val="00395B19"/>
    <w:pPr>
      <w:spacing w:after="0" w:line="240" w:lineRule="auto"/>
    </w:pPr>
    <w:rPr>
      <w:rFonts w:ascii="Times New Roman" w:eastAsia="Times New Roman" w:hAnsi="Times New Roman" w:cs="Times New Roman"/>
      <w:sz w:val="24"/>
      <w:szCs w:val="20"/>
      <w:lang w:val="en-US" w:eastAsia="en-US" w:bidi="en-US"/>
    </w:rPr>
  </w:style>
  <w:style w:type="character" w:customStyle="1" w:styleId="63">
    <w:name w:val="Знак6 Знак Знак"/>
    <w:basedOn w:val="a2"/>
    <w:semiHidden/>
    <w:locked/>
    <w:rsid w:val="00395B19"/>
    <w:rPr>
      <w:lang w:val="ru-RU" w:eastAsia="ru-RU" w:bidi="ar-SA"/>
    </w:rPr>
  </w:style>
  <w:style w:type="paragraph" w:customStyle="1" w:styleId="2c">
    <w:name w:val="Знак Знак2 Знак"/>
    <w:basedOn w:val="a1"/>
    <w:rsid w:val="00395B19"/>
    <w:pPr>
      <w:spacing w:after="160" w:line="240" w:lineRule="exact"/>
    </w:pPr>
    <w:rPr>
      <w:rFonts w:ascii="Verdana" w:eastAsia="Times New Roman" w:hAnsi="Verdana" w:cs="Times New Roman"/>
      <w:sz w:val="20"/>
      <w:szCs w:val="20"/>
      <w:lang w:val="en-US" w:eastAsia="en-US" w:bidi="en-US"/>
    </w:rPr>
  </w:style>
  <w:style w:type="paragraph" w:styleId="2d">
    <w:name w:val="List Bullet 2"/>
    <w:basedOn w:val="a1"/>
    <w:autoRedefine/>
    <w:rsid w:val="00395B19"/>
    <w:pPr>
      <w:spacing w:before="60" w:after="60" w:line="240" w:lineRule="auto"/>
      <w:ind w:firstLine="720"/>
      <w:jc w:val="both"/>
    </w:pPr>
    <w:rPr>
      <w:rFonts w:ascii="Times New Roman" w:eastAsia="Times New Roman" w:hAnsi="Times New Roman" w:cs="Times New Roman"/>
      <w:sz w:val="24"/>
      <w:szCs w:val="24"/>
      <w:lang w:val="en-US" w:bidi="en-US"/>
    </w:rPr>
  </w:style>
  <w:style w:type="character" w:customStyle="1" w:styleId="Heading3Char">
    <w:name w:val="Heading 3 Char"/>
    <w:basedOn w:val="a2"/>
    <w:locked/>
    <w:rsid w:val="00395B19"/>
    <w:rPr>
      <w:rFonts w:ascii="Arial" w:hAnsi="Arial" w:cs="Arial"/>
      <w:b/>
      <w:bCs/>
      <w:sz w:val="26"/>
      <w:szCs w:val="26"/>
      <w:lang w:eastAsia="ru-RU"/>
    </w:rPr>
  </w:style>
  <w:style w:type="character" w:customStyle="1" w:styleId="list0020paragraphchar1">
    <w:name w:val="list_0020paragraph__char1"/>
    <w:basedOn w:val="a2"/>
    <w:rsid w:val="00395B19"/>
    <w:rPr>
      <w:rFonts w:ascii="Times New Roman" w:hAnsi="Times New Roman" w:cs="Times New Roman"/>
      <w:sz w:val="24"/>
      <w:szCs w:val="24"/>
    </w:rPr>
  </w:style>
  <w:style w:type="character" w:customStyle="1" w:styleId="1f1">
    <w:name w:val="Основной шрифт абзаца1"/>
    <w:rsid w:val="00395B19"/>
  </w:style>
  <w:style w:type="paragraph" w:customStyle="1" w:styleId="1f2">
    <w:name w:val="Заголовок1"/>
    <w:basedOn w:val="a1"/>
    <w:next w:val="af2"/>
    <w:rsid w:val="00395B19"/>
    <w:pPr>
      <w:keepNext/>
      <w:suppressAutoHyphens/>
      <w:spacing w:before="240" w:after="120" w:line="240" w:lineRule="auto"/>
    </w:pPr>
    <w:rPr>
      <w:rFonts w:ascii="Arial" w:eastAsia="MS Mincho" w:hAnsi="Arial" w:cs="Tahoma"/>
      <w:sz w:val="28"/>
      <w:szCs w:val="28"/>
      <w:lang w:val="en-US" w:eastAsia="ar-SA" w:bidi="en-US"/>
    </w:rPr>
  </w:style>
  <w:style w:type="paragraph" w:styleId="affff2">
    <w:name w:val="List"/>
    <w:basedOn w:val="af2"/>
    <w:semiHidden/>
    <w:rsid w:val="00395B19"/>
    <w:pPr>
      <w:suppressAutoHyphens/>
      <w:spacing w:line="240" w:lineRule="auto"/>
    </w:pPr>
    <w:rPr>
      <w:rFonts w:ascii="Times New Roman" w:eastAsia="Times New Roman" w:hAnsi="Times New Roman" w:cs="Tahoma"/>
      <w:sz w:val="24"/>
      <w:szCs w:val="24"/>
      <w:lang w:val="en-US" w:eastAsia="ar-SA" w:bidi="en-US"/>
    </w:rPr>
  </w:style>
  <w:style w:type="paragraph" w:customStyle="1" w:styleId="1f3">
    <w:name w:val="Название1"/>
    <w:basedOn w:val="a1"/>
    <w:rsid w:val="00395B19"/>
    <w:pPr>
      <w:suppressLineNumbers/>
      <w:suppressAutoHyphens/>
      <w:spacing w:before="120" w:after="120" w:line="240" w:lineRule="auto"/>
    </w:pPr>
    <w:rPr>
      <w:rFonts w:ascii="Times New Roman" w:eastAsia="Times New Roman" w:hAnsi="Times New Roman" w:cs="Tahoma"/>
      <w:i/>
      <w:iCs/>
      <w:sz w:val="24"/>
      <w:szCs w:val="24"/>
      <w:lang w:val="en-US" w:eastAsia="ar-SA" w:bidi="en-US"/>
    </w:rPr>
  </w:style>
  <w:style w:type="paragraph" w:customStyle="1" w:styleId="1f4">
    <w:name w:val="Указатель1"/>
    <w:basedOn w:val="a1"/>
    <w:rsid w:val="00395B19"/>
    <w:pPr>
      <w:suppressLineNumbers/>
      <w:suppressAutoHyphens/>
      <w:spacing w:after="0" w:line="240" w:lineRule="auto"/>
    </w:pPr>
    <w:rPr>
      <w:rFonts w:ascii="Times New Roman" w:eastAsia="Times New Roman" w:hAnsi="Times New Roman" w:cs="Tahoma"/>
      <w:sz w:val="24"/>
      <w:szCs w:val="24"/>
      <w:lang w:val="en-US" w:eastAsia="ar-SA" w:bidi="en-US"/>
    </w:rPr>
  </w:style>
  <w:style w:type="character" w:customStyle="1" w:styleId="affff3">
    <w:name w:val="Символ сноски"/>
    <w:basedOn w:val="1f1"/>
    <w:rsid w:val="00395B19"/>
    <w:rPr>
      <w:vertAlign w:val="superscript"/>
    </w:rPr>
  </w:style>
  <w:style w:type="character" w:customStyle="1" w:styleId="dash0417043d0430043a00200441043d043e0441043a0438char">
    <w:name w:val="dash0417_043d_0430_043a_0020_0441_043d_043e_0441_043a_0438__char"/>
    <w:basedOn w:val="a2"/>
    <w:rsid w:val="00395B19"/>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395B19"/>
    <w:pPr>
      <w:spacing w:after="0" w:line="240" w:lineRule="auto"/>
      <w:ind w:left="720" w:firstLine="700"/>
      <w:jc w:val="both"/>
    </w:pPr>
    <w:rPr>
      <w:rFonts w:ascii="Times New Roman" w:eastAsia="Times New Roman" w:hAnsi="Times New Roman" w:cs="Times New Roman"/>
      <w:sz w:val="24"/>
      <w:szCs w:val="24"/>
      <w:lang w:val="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2"/>
    <w:rsid w:val="00395B1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2"/>
    <w:rsid w:val="00395B1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rsid w:val="00395B19"/>
    <w:pPr>
      <w:spacing w:after="0" w:line="240" w:lineRule="auto"/>
    </w:pPr>
    <w:rPr>
      <w:rFonts w:ascii="Times New Roman" w:eastAsia="Times New Roman" w:hAnsi="Times New Roman" w:cs="Times New Roman"/>
      <w:sz w:val="24"/>
      <w:szCs w:val="24"/>
      <w:lang w:val="en-US" w:bidi="en-US"/>
    </w:rPr>
  </w:style>
  <w:style w:type="character" w:customStyle="1" w:styleId="dash041e005f0431005f044b005f0447005f043d005f044b005f0439005f005fchar1char1">
    <w:name w:val="dash041e_005f0431_005f044b_005f0447_005f043d_005f044b_005f0439_005f_005fchar1__char1"/>
    <w:basedOn w:val="a2"/>
    <w:rsid w:val="00395B1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1"/>
    <w:rsid w:val="00395B19"/>
    <w:pPr>
      <w:spacing w:after="0" w:line="240" w:lineRule="auto"/>
    </w:pPr>
    <w:rPr>
      <w:rFonts w:ascii="Times New Roman" w:eastAsia="Times New Roman" w:hAnsi="Times New Roman" w:cs="Times New Roman"/>
      <w:sz w:val="24"/>
      <w:szCs w:val="24"/>
      <w:lang w:val="en-US" w:bidi="en-US"/>
    </w:rPr>
  </w:style>
  <w:style w:type="paragraph" w:customStyle="1" w:styleId="affff4">
    <w:name w:val="#Текст_мой"/>
    <w:rsid w:val="00395B19"/>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5">
    <w:name w:val="Знак Знак Знак Знак Знак Знак Знак Знак Знак"/>
    <w:basedOn w:val="a1"/>
    <w:rsid w:val="00395B1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2"/>
    <w:rsid w:val="00395B19"/>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1"/>
    <w:qFormat/>
    <w:rsid w:val="00395B19"/>
    <w:pPr>
      <w:spacing w:line="240" w:lineRule="auto"/>
      <w:ind w:left="720"/>
      <w:contextualSpacing/>
    </w:pPr>
    <w:rPr>
      <w:rFonts w:ascii="Cambria" w:eastAsia="Cambria" w:hAnsi="Cambria" w:cs="Times New Roman"/>
      <w:sz w:val="24"/>
      <w:szCs w:val="24"/>
      <w:lang w:val="en-US" w:eastAsia="en-US" w:bidi="en-US"/>
    </w:rPr>
  </w:style>
  <w:style w:type="character" w:customStyle="1" w:styleId="dash041e005f0431005f044b005f0447005f043d005f044b005f0439char1">
    <w:name w:val="dash041e_005f0431_005f044b_005f0447_005f043d_005f044b_005f0439__char1"/>
    <w:basedOn w:val="a2"/>
    <w:rsid w:val="00395B1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2"/>
    <w:rsid w:val="00395B1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395B19"/>
    <w:pPr>
      <w:spacing w:after="0" w:line="240" w:lineRule="auto"/>
    </w:pPr>
    <w:rPr>
      <w:rFonts w:ascii="Times New Roman" w:eastAsia="Times New Roman" w:hAnsi="Times New Roman" w:cs="Times New Roman"/>
      <w:sz w:val="24"/>
      <w:szCs w:val="24"/>
      <w:lang w:val="en-US" w:bidi="en-US"/>
    </w:rPr>
  </w:style>
  <w:style w:type="paragraph" w:customStyle="1" w:styleId="affff6">
    <w:name w:val="А_основной"/>
    <w:basedOn w:val="a1"/>
    <w:link w:val="affff7"/>
    <w:uiPriority w:val="99"/>
    <w:qFormat/>
    <w:rsid w:val="00395B19"/>
    <w:pPr>
      <w:spacing w:after="0" w:line="360" w:lineRule="auto"/>
      <w:ind w:firstLine="454"/>
      <w:jc w:val="both"/>
    </w:pPr>
    <w:rPr>
      <w:rFonts w:ascii="Times New Roman" w:eastAsia="Calibri" w:hAnsi="Times New Roman" w:cs="Times New Roman"/>
      <w:sz w:val="28"/>
      <w:szCs w:val="28"/>
      <w:lang w:val="en-US" w:eastAsia="en-US" w:bidi="en-US"/>
    </w:rPr>
  </w:style>
  <w:style w:type="character" w:customStyle="1" w:styleId="affff7">
    <w:name w:val="А_основной Знак"/>
    <w:basedOn w:val="a2"/>
    <w:link w:val="affff6"/>
    <w:uiPriority w:val="99"/>
    <w:rsid w:val="00395B19"/>
    <w:rPr>
      <w:rFonts w:ascii="Times New Roman" w:eastAsia="Calibri" w:hAnsi="Times New Roman" w:cs="Times New Roman"/>
      <w:sz w:val="28"/>
      <w:szCs w:val="28"/>
      <w:lang w:val="en-US" w:eastAsia="en-US" w:bidi="en-US"/>
    </w:rPr>
  </w:style>
  <w:style w:type="paragraph" w:styleId="affff8">
    <w:name w:val="annotation text"/>
    <w:basedOn w:val="a1"/>
    <w:link w:val="affff9"/>
    <w:uiPriority w:val="99"/>
    <w:rsid w:val="00395B19"/>
    <w:pPr>
      <w:spacing w:after="0" w:line="240" w:lineRule="auto"/>
    </w:pPr>
    <w:rPr>
      <w:rFonts w:ascii="Times New Roman" w:eastAsia="Times New Roman" w:hAnsi="Times New Roman" w:cs="Times New Roman"/>
      <w:sz w:val="20"/>
      <w:szCs w:val="20"/>
      <w:lang w:val="en-US" w:bidi="en-US"/>
    </w:rPr>
  </w:style>
  <w:style w:type="character" w:customStyle="1" w:styleId="affff9">
    <w:name w:val="Текст примечания Знак"/>
    <w:basedOn w:val="a2"/>
    <w:link w:val="affff8"/>
    <w:uiPriority w:val="99"/>
    <w:rsid w:val="00395B19"/>
    <w:rPr>
      <w:rFonts w:ascii="Times New Roman" w:eastAsia="Times New Roman" w:hAnsi="Times New Roman" w:cs="Times New Roman"/>
      <w:sz w:val="20"/>
      <w:szCs w:val="20"/>
      <w:lang w:val="en-US" w:bidi="en-US"/>
    </w:rPr>
  </w:style>
  <w:style w:type="character" w:customStyle="1" w:styleId="maintext1">
    <w:name w:val="maintext1"/>
    <w:basedOn w:val="a2"/>
    <w:rsid w:val="00395B19"/>
    <w:rPr>
      <w:vanish w:val="0"/>
      <w:webHidden w:val="0"/>
      <w:sz w:val="24"/>
      <w:szCs w:val="24"/>
      <w:specVanish w:val="0"/>
    </w:rPr>
  </w:style>
  <w:style w:type="paragraph" w:customStyle="1" w:styleId="default">
    <w:name w:val="default"/>
    <w:basedOn w:val="a1"/>
    <w:rsid w:val="00395B19"/>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basedOn w:val="a2"/>
    <w:rsid w:val="00395B19"/>
    <w:rPr>
      <w:rFonts w:ascii="Times New Roman" w:hAnsi="Times New Roman" w:cs="Times New Roman" w:hint="default"/>
      <w:strike w:val="0"/>
      <w:dstrike w:val="0"/>
      <w:sz w:val="24"/>
      <w:szCs w:val="24"/>
      <w:u w:val="none"/>
      <w:effect w:val="none"/>
    </w:rPr>
  </w:style>
  <w:style w:type="paragraph" w:customStyle="1" w:styleId="Default0">
    <w:name w:val="Default"/>
    <w:rsid w:val="00395B19"/>
    <w:pPr>
      <w:autoSpaceDE w:val="0"/>
      <w:autoSpaceDN w:val="0"/>
      <w:adjustRightInd w:val="0"/>
      <w:spacing w:line="252" w:lineRule="auto"/>
    </w:pPr>
    <w:rPr>
      <w:rFonts w:ascii="Times New Roman" w:eastAsia="Times New Roman" w:hAnsi="Times New Roman" w:cs="Times New Roman"/>
      <w:color w:val="000000"/>
      <w:sz w:val="24"/>
      <w:szCs w:val="24"/>
    </w:rPr>
  </w:style>
  <w:style w:type="paragraph" w:customStyle="1" w:styleId="ConsPlusNormal">
    <w:name w:val="ConsPlusNormal"/>
    <w:uiPriority w:val="99"/>
    <w:qFormat/>
    <w:rsid w:val="00395B19"/>
    <w:pPr>
      <w:widowControl w:val="0"/>
      <w:autoSpaceDE w:val="0"/>
      <w:autoSpaceDN w:val="0"/>
      <w:adjustRightInd w:val="0"/>
      <w:spacing w:line="252" w:lineRule="auto"/>
      <w:ind w:firstLine="720"/>
    </w:pPr>
    <w:rPr>
      <w:rFonts w:ascii="Arial" w:eastAsia="Times New Roman" w:hAnsi="Arial" w:cs="Arial"/>
    </w:rPr>
  </w:style>
  <w:style w:type="paragraph" w:customStyle="1" w:styleId="affffa">
    <w:name w:val="А_осн"/>
    <w:basedOn w:val="Abstract"/>
    <w:link w:val="affffb"/>
    <w:rsid w:val="00395B19"/>
  </w:style>
  <w:style w:type="character" w:customStyle="1" w:styleId="Abstract0">
    <w:name w:val="Abstract Знак"/>
    <w:basedOn w:val="a2"/>
    <w:link w:val="Abstract"/>
    <w:rsid w:val="00395B19"/>
    <w:rPr>
      <w:rFonts w:ascii="Times New Roman" w:eastAsia="@Arial Unicode MS" w:hAnsi="Times New Roman" w:cs="Times New Roman"/>
      <w:sz w:val="28"/>
      <w:szCs w:val="28"/>
      <w:lang w:val="en-US" w:bidi="en-US"/>
    </w:rPr>
  </w:style>
  <w:style w:type="character" w:customStyle="1" w:styleId="affffb">
    <w:name w:val="А_осн Знак"/>
    <w:basedOn w:val="Abstract0"/>
    <w:link w:val="affffa"/>
    <w:rsid w:val="00395B19"/>
    <w:rPr>
      <w:rFonts w:ascii="Times New Roman" w:eastAsia="@Arial Unicode MS" w:hAnsi="Times New Roman" w:cs="Times New Roman"/>
      <w:sz w:val="28"/>
      <w:szCs w:val="28"/>
      <w:lang w:val="en-US" w:bidi="en-US"/>
    </w:rPr>
  </w:style>
  <w:style w:type="character" w:customStyle="1" w:styleId="18">
    <w:name w:val="Стиль1 Знак"/>
    <w:basedOn w:val="a2"/>
    <w:link w:val="17"/>
    <w:rsid w:val="00395B19"/>
    <w:rPr>
      <w:rFonts w:ascii="Times New Roman" w:eastAsia="Times New Roman" w:hAnsi="Times New Roman" w:cs="Times New Roman"/>
      <w:sz w:val="24"/>
    </w:rPr>
  </w:style>
  <w:style w:type="paragraph" w:customStyle="1" w:styleId="ConsNormal">
    <w:name w:val="ConsNormal"/>
    <w:rsid w:val="00395B19"/>
    <w:pPr>
      <w:widowControl w:val="0"/>
      <w:spacing w:line="252" w:lineRule="auto"/>
      <w:ind w:firstLine="720"/>
    </w:pPr>
    <w:rPr>
      <w:rFonts w:ascii="Arial" w:eastAsia="Times New Roman" w:hAnsi="Arial" w:cs="Arial"/>
    </w:rPr>
  </w:style>
  <w:style w:type="numbering" w:customStyle="1" w:styleId="2e">
    <w:name w:val="Нет списка2"/>
    <w:next w:val="a4"/>
    <w:uiPriority w:val="99"/>
    <w:semiHidden/>
    <w:unhideWhenUsed/>
    <w:rsid w:val="00395B19"/>
  </w:style>
  <w:style w:type="character" w:styleId="affffc">
    <w:name w:val="Placeholder Text"/>
    <w:uiPriority w:val="99"/>
    <w:semiHidden/>
    <w:rsid w:val="00395B19"/>
    <w:rPr>
      <w:color w:val="808080"/>
    </w:rPr>
  </w:style>
  <w:style w:type="paragraph" w:customStyle="1" w:styleId="112">
    <w:name w:val="Обычный11"/>
    <w:rsid w:val="00395B19"/>
    <w:pPr>
      <w:widowControl w:val="0"/>
      <w:spacing w:line="252" w:lineRule="auto"/>
      <w:jc w:val="both"/>
    </w:pPr>
    <w:rPr>
      <w:rFonts w:ascii="Times New Roman" w:eastAsia="Times New Roman" w:hAnsi="Times New Roman" w:cs="Times New Roman"/>
    </w:rPr>
  </w:style>
  <w:style w:type="character" w:customStyle="1" w:styleId="2f">
    <w:name w:val="Знак Знак2"/>
    <w:basedOn w:val="a2"/>
    <w:semiHidden/>
    <w:locked/>
    <w:rsid w:val="00395B19"/>
    <w:rPr>
      <w:lang w:val="ru-RU" w:eastAsia="en-US" w:bidi="en-US"/>
    </w:rPr>
  </w:style>
  <w:style w:type="paragraph" w:customStyle="1" w:styleId="2f0">
    <w:name w:val="Знак2"/>
    <w:basedOn w:val="a1"/>
    <w:rsid w:val="00395B19"/>
    <w:pPr>
      <w:spacing w:after="160" w:line="240" w:lineRule="exact"/>
    </w:pPr>
    <w:rPr>
      <w:rFonts w:ascii="Verdana" w:eastAsia="Times New Roman" w:hAnsi="Verdana" w:cs="Verdana"/>
      <w:sz w:val="20"/>
      <w:szCs w:val="20"/>
      <w:lang w:val="en-US" w:eastAsia="en-US" w:bidi="en-US"/>
    </w:rPr>
  </w:style>
  <w:style w:type="paragraph" w:customStyle="1" w:styleId="style10">
    <w:name w:val="style1"/>
    <w:basedOn w:val="a1"/>
    <w:rsid w:val="00395B19"/>
    <w:pPr>
      <w:spacing w:before="100" w:beforeAutospacing="1" w:after="100" w:afterAutospacing="1" w:line="240" w:lineRule="auto"/>
    </w:pPr>
    <w:rPr>
      <w:rFonts w:ascii="Comic Sans MS" w:eastAsia="Times New Roman" w:hAnsi="Comic Sans MS" w:cs="Times New Roman"/>
      <w:sz w:val="28"/>
      <w:szCs w:val="28"/>
      <w:lang w:val="en-US" w:bidi="en-US"/>
    </w:rPr>
  </w:style>
  <w:style w:type="paragraph" w:customStyle="1" w:styleId="2f1">
    <w:name w:val="Абзац списка2"/>
    <w:basedOn w:val="a1"/>
    <w:rsid w:val="00395B19"/>
    <w:pPr>
      <w:spacing w:line="252" w:lineRule="auto"/>
      <w:ind w:left="720"/>
    </w:pPr>
    <w:rPr>
      <w:rFonts w:ascii="Cambria" w:eastAsia="Times New Roman" w:hAnsi="Cambria" w:cs="Times New Roman"/>
      <w:kern w:val="1"/>
      <w:lang w:val="en-US" w:eastAsia="ar-SA" w:bidi="en-US"/>
    </w:rPr>
  </w:style>
  <w:style w:type="paragraph" w:customStyle="1" w:styleId="311">
    <w:name w:val="Основной текст с отступом 31"/>
    <w:basedOn w:val="a1"/>
    <w:rsid w:val="009859C0"/>
    <w:pPr>
      <w:spacing w:after="0" w:line="260" w:lineRule="auto"/>
      <w:ind w:firstLine="709"/>
      <w:jc w:val="both"/>
    </w:pPr>
    <w:rPr>
      <w:rFonts w:ascii="Times New Roman" w:eastAsia="Times New Roman" w:hAnsi="Times New Roman" w:cs="Times New Roman"/>
      <w:i/>
      <w:sz w:val="28"/>
      <w:szCs w:val="20"/>
    </w:rPr>
  </w:style>
  <w:style w:type="paragraph" w:customStyle="1" w:styleId="230">
    <w:name w:val="Основной текст 23"/>
    <w:basedOn w:val="a1"/>
    <w:rsid w:val="009E0A4F"/>
    <w:pPr>
      <w:tabs>
        <w:tab w:val="left" w:pos="8222"/>
      </w:tabs>
      <w:spacing w:after="0" w:line="240" w:lineRule="auto"/>
      <w:ind w:right="-1759"/>
    </w:pPr>
    <w:rPr>
      <w:rFonts w:ascii="Times New Roman" w:eastAsia="Times New Roman" w:hAnsi="Times New Roman" w:cs="Times New Roman"/>
      <w:sz w:val="28"/>
      <w:szCs w:val="20"/>
    </w:rPr>
  </w:style>
  <w:style w:type="character" w:styleId="affffd">
    <w:name w:val="FollowedHyperlink"/>
    <w:basedOn w:val="a2"/>
    <w:uiPriority w:val="99"/>
    <w:semiHidden/>
    <w:unhideWhenUsed/>
    <w:rsid w:val="00330425"/>
    <w:rPr>
      <w:color w:val="800080"/>
      <w:u w:val="single"/>
    </w:rPr>
  </w:style>
  <w:style w:type="character" w:customStyle="1" w:styleId="textitemmenu">
    <w:name w:val="textitemmenu"/>
    <w:basedOn w:val="a2"/>
    <w:rsid w:val="00330425"/>
  </w:style>
  <w:style w:type="character" w:customStyle="1" w:styleId="dash041e005f0431005f044b005f0447005f043d005f044b005f0439005f005fchar1char10">
    <w:name w:val="dash041e005f0431005f044b005f0447005f043d005f044b005f0439005f005fchar1char1"/>
    <w:basedOn w:val="a2"/>
    <w:rsid w:val="00330425"/>
  </w:style>
  <w:style w:type="character" w:customStyle="1" w:styleId="dash041e005f0431005f044b005f0447005f043d005f044b005f0439char10">
    <w:name w:val="dash041e005f0431005f044b005f0447005f043d005f044b005f0439char1"/>
    <w:basedOn w:val="a2"/>
    <w:rsid w:val="00330425"/>
  </w:style>
  <w:style w:type="paragraph" w:customStyle="1" w:styleId="38">
    <w:name w:val="Обычный3"/>
    <w:rsid w:val="001F5494"/>
    <w:pPr>
      <w:widowControl w:val="0"/>
      <w:spacing w:line="252" w:lineRule="auto"/>
    </w:pPr>
    <w:rPr>
      <w:rFonts w:ascii="Times New Roman" w:eastAsia="Times New Roman" w:hAnsi="Times New Roman" w:cs="Times New Roman"/>
      <w:snapToGrid w:val="0"/>
    </w:rPr>
  </w:style>
  <w:style w:type="paragraph" w:customStyle="1" w:styleId="39">
    <w:name w:val="Абзац списка3"/>
    <w:basedOn w:val="a1"/>
    <w:rsid w:val="001F5494"/>
    <w:pPr>
      <w:spacing w:line="252" w:lineRule="auto"/>
      <w:ind w:left="720"/>
    </w:pPr>
    <w:rPr>
      <w:rFonts w:ascii="Cambria" w:eastAsia="Times New Roman" w:hAnsi="Cambria" w:cs="Times New Roman"/>
      <w:kern w:val="1"/>
      <w:lang w:val="en-US" w:eastAsia="ar-SA" w:bidi="en-US"/>
    </w:rPr>
  </w:style>
  <w:style w:type="character" w:customStyle="1" w:styleId="2f2">
    <w:name w:val="Колонтитул (2)_"/>
    <w:basedOn w:val="a2"/>
    <w:link w:val="2f3"/>
    <w:rsid w:val="00440BC1"/>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f2"/>
    <w:rsid w:val="00440BC1"/>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1"/>
    <w:rsid w:val="00440BC1"/>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paragraph" w:customStyle="1" w:styleId="2f3">
    <w:name w:val="Колонтитул (2)"/>
    <w:basedOn w:val="a1"/>
    <w:link w:val="2f2"/>
    <w:rsid w:val="00440BC1"/>
    <w:pPr>
      <w:widowControl w:val="0"/>
      <w:shd w:val="clear" w:color="auto" w:fill="FFFFFF"/>
      <w:spacing w:after="0" w:line="322" w:lineRule="exact"/>
      <w:jc w:val="center"/>
    </w:pPr>
    <w:rPr>
      <w:rFonts w:ascii="Times New Roman" w:eastAsia="Times New Roman" w:hAnsi="Times New Roman" w:cs="Times New Roman"/>
      <w:b/>
      <w:bCs/>
      <w:spacing w:val="-1"/>
      <w:sz w:val="26"/>
      <w:szCs w:val="26"/>
    </w:rPr>
  </w:style>
  <w:style w:type="character" w:customStyle="1" w:styleId="72">
    <w:name w:val="Основной текст7"/>
    <w:basedOn w:val="af5"/>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2">
    <w:name w:val="Основной текст4"/>
    <w:basedOn w:val="af5"/>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4">
    <w:name w:val="Сноска (2)_"/>
    <w:basedOn w:val="a2"/>
    <w:rsid w:val="00440BC1"/>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5">
    <w:name w:val="Сноска (2)"/>
    <w:basedOn w:val="2f4"/>
    <w:rsid w:val="00440BC1"/>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e">
    <w:name w:val="А ОСН ТЕКСТ"/>
    <w:basedOn w:val="a1"/>
    <w:link w:val="afffff"/>
    <w:rsid w:val="00440BC1"/>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
    <w:name w:val="А ОСН ТЕКСТ Знак"/>
    <w:basedOn w:val="a2"/>
    <w:link w:val="affffe"/>
    <w:rsid w:val="00440BC1"/>
    <w:rPr>
      <w:rFonts w:ascii="Times New Roman" w:eastAsia="Arial Unicode MS" w:hAnsi="Times New Roman" w:cs="Times New Roman"/>
      <w:color w:val="000000"/>
      <w:sz w:val="28"/>
      <w:szCs w:val="28"/>
    </w:rPr>
  </w:style>
  <w:style w:type="character" w:customStyle="1" w:styleId="1417">
    <w:name w:val="Основной текст (14)17"/>
    <w:basedOn w:val="a2"/>
    <w:rsid w:val="00440BC1"/>
    <w:rPr>
      <w:rFonts w:ascii="Times New Roman" w:hAnsi="Times New Roman" w:cs="Times New Roman"/>
      <w:b w:val="0"/>
      <w:bCs w:val="0"/>
      <w:spacing w:val="0"/>
      <w:sz w:val="20"/>
      <w:szCs w:val="20"/>
      <w:lang w:bidi="ar-SA"/>
    </w:rPr>
  </w:style>
  <w:style w:type="character" w:customStyle="1" w:styleId="FontStyle36">
    <w:name w:val="Font Style36"/>
    <w:uiPriority w:val="99"/>
    <w:rsid w:val="00440BC1"/>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5"/>
    <w:rsid w:val="00440BC1"/>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5"/>
    <w:rsid w:val="00440BC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2f6">
    <w:name w:val="Подпись к таблице (2)"/>
    <w:basedOn w:val="a2"/>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3">
    <w:name w:val="Подпись к таблице (4)_"/>
    <w:basedOn w:val="a2"/>
    <w:link w:val="44"/>
    <w:rsid w:val="00440BC1"/>
    <w:rPr>
      <w:rFonts w:ascii="Times New Roman" w:eastAsia="Times New Roman" w:hAnsi="Times New Roman" w:cs="Times New Roman"/>
      <w:spacing w:val="3"/>
      <w:sz w:val="21"/>
      <w:szCs w:val="21"/>
      <w:shd w:val="clear" w:color="auto" w:fill="FFFFFF"/>
    </w:rPr>
  </w:style>
  <w:style w:type="paragraph" w:customStyle="1" w:styleId="44">
    <w:name w:val="Подпись к таблице (4)"/>
    <w:basedOn w:val="a1"/>
    <w:link w:val="43"/>
    <w:rsid w:val="00440BC1"/>
    <w:pPr>
      <w:widowControl w:val="0"/>
      <w:shd w:val="clear" w:color="auto" w:fill="FFFFFF"/>
      <w:spacing w:after="0" w:line="274" w:lineRule="exact"/>
    </w:pPr>
    <w:rPr>
      <w:rFonts w:ascii="Times New Roman" w:eastAsia="Times New Roman" w:hAnsi="Times New Roman" w:cs="Times New Roman"/>
      <w:spacing w:val="3"/>
      <w:sz w:val="21"/>
      <w:szCs w:val="21"/>
    </w:rPr>
  </w:style>
  <w:style w:type="character" w:customStyle="1" w:styleId="1f5">
    <w:name w:val="Заголовок №1_"/>
    <w:basedOn w:val="a2"/>
    <w:link w:val="1f6"/>
    <w:rsid w:val="00440BC1"/>
    <w:rPr>
      <w:rFonts w:ascii="Times New Roman" w:eastAsia="Times New Roman" w:hAnsi="Times New Roman" w:cs="Times New Roman"/>
      <w:b/>
      <w:bCs/>
      <w:spacing w:val="-3"/>
      <w:sz w:val="45"/>
      <w:szCs w:val="45"/>
      <w:shd w:val="clear" w:color="auto" w:fill="FFFFFF"/>
    </w:rPr>
  </w:style>
  <w:style w:type="paragraph" w:customStyle="1" w:styleId="1f6">
    <w:name w:val="Заголовок №1"/>
    <w:basedOn w:val="a1"/>
    <w:link w:val="1f5"/>
    <w:rsid w:val="00440BC1"/>
    <w:pPr>
      <w:widowControl w:val="0"/>
      <w:shd w:val="clear" w:color="auto" w:fill="FFFFFF"/>
      <w:spacing w:before="780" w:after="120" w:line="0" w:lineRule="atLeast"/>
      <w:jc w:val="center"/>
      <w:outlineLvl w:val="0"/>
    </w:pPr>
    <w:rPr>
      <w:rFonts w:ascii="Times New Roman" w:eastAsia="Times New Roman" w:hAnsi="Times New Roman" w:cs="Times New Roman"/>
      <w:b/>
      <w:bCs/>
      <w:spacing w:val="-3"/>
      <w:sz w:val="45"/>
      <w:szCs w:val="45"/>
    </w:rPr>
  </w:style>
  <w:style w:type="character" w:customStyle="1" w:styleId="52">
    <w:name w:val="Заголовок №5_"/>
    <w:basedOn w:val="a2"/>
    <w:rsid w:val="00440BC1"/>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53">
    <w:name w:val="Заголовок №5"/>
    <w:basedOn w:val="52"/>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3a">
    <w:name w:val="Подпись к картинке (3)_"/>
    <w:basedOn w:val="a2"/>
    <w:rsid w:val="00440BC1"/>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b">
    <w:name w:val="Подпись к картинке (3)"/>
    <w:basedOn w:val="3a"/>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3c">
    <w:name w:val="Основной текст (3)_"/>
    <w:basedOn w:val="a2"/>
    <w:link w:val="3d"/>
    <w:rsid w:val="00440BC1"/>
    <w:rPr>
      <w:rFonts w:ascii="Times New Roman" w:eastAsia="Times New Roman" w:hAnsi="Times New Roman" w:cs="Times New Roman"/>
      <w:spacing w:val="3"/>
      <w:sz w:val="21"/>
      <w:szCs w:val="21"/>
      <w:shd w:val="clear" w:color="auto" w:fill="FFFFFF"/>
    </w:rPr>
  </w:style>
  <w:style w:type="character" w:customStyle="1" w:styleId="45">
    <w:name w:val="Подпись к картинке (4)_"/>
    <w:basedOn w:val="a2"/>
    <w:link w:val="46"/>
    <w:rsid w:val="00440BC1"/>
    <w:rPr>
      <w:rFonts w:ascii="Times New Roman" w:eastAsia="Times New Roman" w:hAnsi="Times New Roman" w:cs="Times New Roman"/>
      <w:spacing w:val="3"/>
      <w:sz w:val="21"/>
      <w:szCs w:val="21"/>
      <w:shd w:val="clear" w:color="auto" w:fill="FFFFFF"/>
    </w:rPr>
  </w:style>
  <w:style w:type="paragraph" w:customStyle="1" w:styleId="3d">
    <w:name w:val="Основной текст (3)"/>
    <w:basedOn w:val="a1"/>
    <w:link w:val="3c"/>
    <w:rsid w:val="00440BC1"/>
    <w:pPr>
      <w:widowControl w:val="0"/>
      <w:shd w:val="clear" w:color="auto" w:fill="FFFFFF"/>
      <w:spacing w:before="300" w:after="300" w:line="0" w:lineRule="atLeast"/>
    </w:pPr>
    <w:rPr>
      <w:rFonts w:ascii="Times New Roman" w:eastAsia="Times New Roman" w:hAnsi="Times New Roman" w:cs="Times New Roman"/>
      <w:spacing w:val="3"/>
      <w:sz w:val="21"/>
      <w:szCs w:val="21"/>
    </w:rPr>
  </w:style>
  <w:style w:type="paragraph" w:customStyle="1" w:styleId="46">
    <w:name w:val="Подпись к картинке (4)"/>
    <w:basedOn w:val="a1"/>
    <w:link w:val="45"/>
    <w:rsid w:val="00440BC1"/>
    <w:pPr>
      <w:widowControl w:val="0"/>
      <w:shd w:val="clear" w:color="auto" w:fill="FFFFFF"/>
      <w:spacing w:after="0" w:line="0" w:lineRule="atLeast"/>
    </w:pPr>
    <w:rPr>
      <w:rFonts w:ascii="Times New Roman" w:eastAsia="Times New Roman" w:hAnsi="Times New Roman" w:cs="Times New Roman"/>
      <w:spacing w:val="3"/>
      <w:sz w:val="21"/>
      <w:szCs w:val="21"/>
    </w:rPr>
  </w:style>
  <w:style w:type="character" w:customStyle="1" w:styleId="afffff0">
    <w:name w:val="Подпись к таблице_"/>
    <w:basedOn w:val="a2"/>
    <w:link w:val="afffff1"/>
    <w:rsid w:val="00440BC1"/>
    <w:rPr>
      <w:rFonts w:ascii="Times New Roman" w:eastAsia="Times New Roman" w:hAnsi="Times New Roman" w:cs="Times New Roman"/>
      <w:b/>
      <w:bCs/>
      <w:spacing w:val="2"/>
      <w:sz w:val="21"/>
      <w:szCs w:val="21"/>
      <w:shd w:val="clear" w:color="auto" w:fill="FFFFFF"/>
    </w:rPr>
  </w:style>
  <w:style w:type="character" w:customStyle="1" w:styleId="0pt0">
    <w:name w:val="Подпись к таблице + Интервал 0 pt"/>
    <w:basedOn w:val="afffff0"/>
    <w:rsid w:val="00440BC1"/>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afffff1">
    <w:name w:val="Подпись к таблице"/>
    <w:basedOn w:val="a1"/>
    <w:link w:val="afffff0"/>
    <w:rsid w:val="00440BC1"/>
    <w:pPr>
      <w:widowControl w:val="0"/>
      <w:shd w:val="clear" w:color="auto" w:fill="FFFFFF"/>
      <w:spacing w:after="0" w:line="0" w:lineRule="atLeast"/>
    </w:pPr>
    <w:rPr>
      <w:rFonts w:ascii="Times New Roman" w:eastAsia="Times New Roman" w:hAnsi="Times New Roman" w:cs="Times New Roman"/>
      <w:b/>
      <w:bCs/>
      <w:spacing w:val="2"/>
      <w:sz w:val="21"/>
      <w:szCs w:val="21"/>
    </w:rPr>
  </w:style>
  <w:style w:type="character" w:customStyle="1" w:styleId="0pt1">
    <w:name w:val="Основной текст + Курсив;Интервал 0 pt"/>
    <w:basedOn w:val="af5"/>
    <w:rsid w:val="00440BC1"/>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2"/>
    <w:link w:val="131"/>
    <w:rsid w:val="00440BC1"/>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1"/>
    <w:link w:val="130"/>
    <w:rsid w:val="00440BC1"/>
    <w:pPr>
      <w:widowControl w:val="0"/>
      <w:shd w:val="clear" w:color="auto" w:fill="FFFFFF"/>
      <w:spacing w:before="720" w:after="0" w:line="494" w:lineRule="exact"/>
    </w:pPr>
    <w:rPr>
      <w:rFonts w:ascii="Times New Roman" w:eastAsia="Times New Roman" w:hAnsi="Times New Roman" w:cs="Times New Roman"/>
      <w:b/>
      <w:bCs/>
      <w:i/>
      <w:iCs/>
      <w:spacing w:val="1"/>
      <w:sz w:val="25"/>
      <w:szCs w:val="25"/>
    </w:rPr>
  </w:style>
  <w:style w:type="character" w:customStyle="1" w:styleId="73">
    <w:name w:val="Основной текст (7)_"/>
    <w:basedOn w:val="a2"/>
    <w:link w:val="74"/>
    <w:rsid w:val="00440BC1"/>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3"/>
    <w:rsid w:val="00440BC1"/>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1"/>
    <w:link w:val="73"/>
    <w:rsid w:val="00440BC1"/>
    <w:pPr>
      <w:widowControl w:val="0"/>
      <w:shd w:val="clear" w:color="auto" w:fill="FFFFFF"/>
      <w:spacing w:after="0" w:line="480" w:lineRule="exact"/>
      <w:jc w:val="both"/>
    </w:pPr>
    <w:rPr>
      <w:rFonts w:ascii="Times New Roman" w:eastAsia="Times New Roman" w:hAnsi="Times New Roman" w:cs="Times New Roman"/>
      <w:i/>
      <w:iCs/>
      <w:spacing w:val="2"/>
      <w:sz w:val="25"/>
      <w:szCs w:val="25"/>
    </w:rPr>
  </w:style>
  <w:style w:type="character" w:customStyle="1" w:styleId="82">
    <w:name w:val="Основной текст8"/>
    <w:basedOn w:val="af5"/>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character" w:customStyle="1" w:styleId="Arial0pt">
    <w:name w:val="Основной текст + Arial;Курсив;Интервал 0 pt"/>
    <w:basedOn w:val="af5"/>
    <w:rsid w:val="00440BC1"/>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2">
    <w:name w:val="Основной текст9"/>
    <w:basedOn w:val="af5"/>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1"/>
    <w:rsid w:val="00440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440BC1"/>
  </w:style>
  <w:style w:type="paragraph" w:customStyle="1" w:styleId="c13">
    <w:name w:val="c13"/>
    <w:basedOn w:val="a1"/>
    <w:rsid w:val="00440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basedOn w:val="a2"/>
    <w:rsid w:val="00440BC1"/>
    <w:rPr>
      <w:rFonts w:ascii="Arial" w:hAnsi="Arial" w:cs="Arial"/>
      <w:b/>
      <w:bCs/>
      <w:sz w:val="16"/>
      <w:szCs w:val="16"/>
    </w:rPr>
  </w:style>
  <w:style w:type="paragraph" w:customStyle="1" w:styleId="p3">
    <w:name w:val="p3"/>
    <w:basedOn w:val="a1"/>
    <w:rsid w:val="00440BC1"/>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1"/>
    <w:rsid w:val="00440BC1"/>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120">
    <w:name w:val="Основной текст (12)_"/>
    <w:link w:val="121"/>
    <w:rsid w:val="00440BC1"/>
    <w:rPr>
      <w:sz w:val="19"/>
      <w:szCs w:val="19"/>
      <w:shd w:val="clear" w:color="auto" w:fill="FFFFFF"/>
    </w:rPr>
  </w:style>
  <w:style w:type="paragraph" w:customStyle="1" w:styleId="121">
    <w:name w:val="Основной текст (12)1"/>
    <w:basedOn w:val="a1"/>
    <w:link w:val="120"/>
    <w:rsid w:val="00440BC1"/>
    <w:pPr>
      <w:shd w:val="clear" w:color="auto" w:fill="FFFFFF"/>
      <w:spacing w:before="240" w:after="0" w:line="192" w:lineRule="exact"/>
    </w:pPr>
    <w:rPr>
      <w:sz w:val="19"/>
      <w:szCs w:val="19"/>
    </w:rPr>
  </w:style>
  <w:style w:type="character" w:customStyle="1" w:styleId="1222">
    <w:name w:val="Основной текст (12)22"/>
    <w:basedOn w:val="120"/>
    <w:rsid w:val="00440BC1"/>
    <w:rPr>
      <w:rFonts w:ascii="Times New Roman" w:hAnsi="Times New Roman" w:cs="Times New Roman"/>
      <w:spacing w:val="0"/>
      <w:sz w:val="19"/>
      <w:szCs w:val="19"/>
      <w:shd w:val="clear" w:color="auto" w:fill="FFFFFF"/>
    </w:rPr>
  </w:style>
  <w:style w:type="character" w:customStyle="1" w:styleId="1221">
    <w:name w:val="Основной текст (12)21"/>
    <w:basedOn w:val="120"/>
    <w:rsid w:val="00440BC1"/>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0"/>
    <w:rsid w:val="00440BC1"/>
    <w:rPr>
      <w:rFonts w:ascii="Times New Roman" w:hAnsi="Times New Roman" w:cs="Times New Roman"/>
      <w:spacing w:val="0"/>
      <w:sz w:val="19"/>
      <w:szCs w:val="19"/>
      <w:shd w:val="clear" w:color="auto" w:fill="FFFFFF"/>
    </w:rPr>
  </w:style>
  <w:style w:type="character" w:customStyle="1" w:styleId="1218">
    <w:name w:val="Основной текст (12)18"/>
    <w:basedOn w:val="120"/>
    <w:rsid w:val="00440BC1"/>
    <w:rPr>
      <w:rFonts w:ascii="Times New Roman" w:hAnsi="Times New Roman" w:cs="Times New Roman"/>
      <w:noProof/>
      <w:spacing w:val="0"/>
      <w:sz w:val="19"/>
      <w:szCs w:val="19"/>
      <w:shd w:val="clear" w:color="auto" w:fill="FFFFFF"/>
    </w:rPr>
  </w:style>
  <w:style w:type="character" w:customStyle="1" w:styleId="BodytextItalic">
    <w:name w:val="Body text + Italic"/>
    <w:aliases w:val="Spacing 0 pt"/>
    <w:basedOn w:val="a2"/>
    <w:rsid w:val="007214C4"/>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character" w:customStyle="1" w:styleId="a6">
    <w:name w:val="Абзац списка Знак"/>
    <w:link w:val="a5"/>
    <w:uiPriority w:val="1"/>
    <w:qFormat/>
    <w:locked/>
    <w:rsid w:val="0078591C"/>
    <w:rPr>
      <w:rFonts w:eastAsiaTheme="minorHAnsi"/>
      <w:lang w:eastAsia="en-US"/>
    </w:rPr>
  </w:style>
  <w:style w:type="paragraph" w:customStyle="1" w:styleId="2f7">
    <w:name w:val="Основной текст2"/>
    <w:basedOn w:val="a1"/>
    <w:rsid w:val="00820240"/>
    <w:pPr>
      <w:widowControl w:val="0"/>
      <w:shd w:val="clear" w:color="auto" w:fill="FFFFFF"/>
      <w:spacing w:before="360" w:after="120" w:line="0" w:lineRule="atLeast"/>
    </w:pPr>
    <w:rPr>
      <w:rFonts w:ascii="Times New Roman" w:eastAsia="Times New Roman" w:hAnsi="Times New Roman" w:cs="Times New Roman"/>
      <w:color w:val="000000"/>
      <w:sz w:val="28"/>
      <w:szCs w:val="28"/>
    </w:rPr>
  </w:style>
  <w:style w:type="paragraph" w:customStyle="1" w:styleId="c11">
    <w:name w:val="c11"/>
    <w:basedOn w:val="a1"/>
    <w:rsid w:val="00FF75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1"/>
    <w:rsid w:val="00FF75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FF75A0"/>
    <w:pPr>
      <w:autoSpaceDE w:val="0"/>
      <w:autoSpaceDN w:val="0"/>
      <w:adjustRightInd w:val="0"/>
      <w:spacing w:after="0" w:line="240" w:lineRule="auto"/>
    </w:pPr>
    <w:rPr>
      <w:rFonts w:ascii="Arial" w:eastAsia="Calibri" w:hAnsi="Arial" w:cs="Arial"/>
      <w:sz w:val="24"/>
      <w:szCs w:val="24"/>
      <w:lang w:eastAsia="en-US"/>
    </w:rPr>
  </w:style>
  <w:style w:type="character" w:customStyle="1" w:styleId="FontStyle47">
    <w:name w:val="Font Style47"/>
    <w:basedOn w:val="a2"/>
    <w:rsid w:val="00FF75A0"/>
    <w:rPr>
      <w:rFonts w:ascii="Times New Roman" w:hAnsi="Times New Roman" w:cs="Times New Roman"/>
      <w:sz w:val="18"/>
      <w:szCs w:val="18"/>
    </w:rPr>
  </w:style>
  <w:style w:type="paragraph" w:customStyle="1" w:styleId="ConsPlusCell">
    <w:name w:val="ConsPlusCell"/>
    <w:rsid w:val="00FF75A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f7">
    <w:name w:val="Без интервала1"/>
    <w:aliases w:val="основа"/>
    <w:qFormat/>
    <w:rsid w:val="00FF75A0"/>
    <w:pPr>
      <w:spacing w:after="0" w:line="240" w:lineRule="auto"/>
    </w:pPr>
    <w:rPr>
      <w:rFonts w:ascii="Calibri" w:eastAsia="Times New Roman" w:hAnsi="Calibri" w:cs="Times New Roman"/>
      <w:lang w:eastAsia="en-US"/>
    </w:rPr>
  </w:style>
  <w:style w:type="paragraph" w:customStyle="1" w:styleId="Standard">
    <w:name w:val="Standard"/>
    <w:rsid w:val="00FF75A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character" w:customStyle="1" w:styleId="c2">
    <w:name w:val="c2"/>
    <w:basedOn w:val="a2"/>
    <w:rsid w:val="00FF75A0"/>
  </w:style>
  <w:style w:type="paragraph" w:customStyle="1" w:styleId="afffff2">
    <w:name w:val="Основной"/>
    <w:basedOn w:val="a1"/>
    <w:link w:val="afffff3"/>
    <w:rsid w:val="00E31D4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3">
    <w:name w:val="Основной Знак"/>
    <w:link w:val="afffff2"/>
    <w:rsid w:val="00E31D4C"/>
    <w:rPr>
      <w:rFonts w:ascii="NewtonCSanPin" w:eastAsia="Times New Roman" w:hAnsi="NewtonCSanPin" w:cs="NewtonCSanPin"/>
      <w:color w:val="000000"/>
      <w:sz w:val="21"/>
      <w:szCs w:val="21"/>
    </w:rPr>
  </w:style>
  <w:style w:type="table" w:customStyle="1" w:styleId="47">
    <w:name w:val="Сетка таблицы4"/>
    <w:basedOn w:val="a3"/>
    <w:next w:val="aff4"/>
    <w:uiPriority w:val="39"/>
    <w:rsid w:val="00B713D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name w:val="Перечень"/>
    <w:basedOn w:val="a1"/>
    <w:next w:val="a1"/>
    <w:link w:val="afffff4"/>
    <w:qFormat/>
    <w:rsid w:val="00642C71"/>
    <w:pPr>
      <w:numPr>
        <w:numId w:val="2"/>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f4">
    <w:name w:val="Перечень Знак"/>
    <w:link w:val="a"/>
    <w:rsid w:val="00642C71"/>
    <w:rPr>
      <w:rFonts w:ascii="Times New Roman" w:eastAsia="Calibri" w:hAnsi="Times New Roman" w:cs="Times New Roman"/>
      <w:sz w:val="28"/>
      <w:u w:color="000000"/>
      <w:bdr w:val="nil"/>
    </w:rPr>
  </w:style>
  <w:style w:type="paragraph" w:customStyle="1" w:styleId="-31">
    <w:name w:val="Светлая сетка - Акцент 31"/>
    <w:basedOn w:val="a1"/>
    <w:uiPriority w:val="34"/>
    <w:qFormat/>
    <w:rsid w:val="00642C71"/>
    <w:pPr>
      <w:suppressAutoHyphens/>
      <w:spacing w:after="0" w:line="360" w:lineRule="auto"/>
      <w:ind w:left="720" w:firstLine="709"/>
      <w:contextualSpacing/>
      <w:jc w:val="both"/>
    </w:pPr>
    <w:rPr>
      <w:rFonts w:ascii="Times New Roman" w:eastAsia="Calibri" w:hAnsi="Times New Roman" w:cs="Times New Roman"/>
      <w:sz w:val="28"/>
      <w:lang w:eastAsia="en-US"/>
    </w:rPr>
  </w:style>
  <w:style w:type="character" w:customStyle="1" w:styleId="1f8">
    <w:name w:val="Верхний колонтитул Знак1"/>
    <w:uiPriority w:val="99"/>
    <w:rsid w:val="00E27591"/>
    <w:rPr>
      <w:rFonts w:ascii="Times New Roman" w:hAnsi="Times New Roman"/>
      <w:sz w:val="28"/>
    </w:rPr>
  </w:style>
  <w:style w:type="paragraph" w:customStyle="1" w:styleId="a0">
    <w:name w:val="Подперечень"/>
    <w:basedOn w:val="a"/>
    <w:next w:val="a1"/>
    <w:link w:val="afffff5"/>
    <w:qFormat/>
    <w:rsid w:val="004A7EEC"/>
    <w:pPr>
      <w:numPr>
        <w:numId w:val="8"/>
      </w:numPr>
      <w:ind w:left="284" w:firstLine="425"/>
    </w:pPr>
    <w:rPr>
      <w:lang w:eastAsia="en-US"/>
    </w:rPr>
  </w:style>
  <w:style w:type="character" w:customStyle="1" w:styleId="afffff5">
    <w:name w:val="Подперечень Знак"/>
    <w:link w:val="a0"/>
    <w:rsid w:val="004A7EEC"/>
    <w:rPr>
      <w:rFonts w:ascii="Times New Roman" w:eastAsia="Calibri" w:hAnsi="Times New Roman" w:cs="Times New Roman"/>
      <w:sz w:val="28"/>
      <w:u w:color="000000"/>
      <w:bdr w:val="nil"/>
      <w:lang w:eastAsia="en-US"/>
    </w:rPr>
  </w:style>
  <w:style w:type="character" w:customStyle="1" w:styleId="c36">
    <w:name w:val="c36"/>
    <w:basedOn w:val="a2"/>
    <w:rsid w:val="001F2B1F"/>
  </w:style>
  <w:style w:type="character" w:customStyle="1" w:styleId="c9">
    <w:name w:val="c9"/>
    <w:basedOn w:val="a2"/>
    <w:rsid w:val="001F2B1F"/>
  </w:style>
  <w:style w:type="character" w:customStyle="1" w:styleId="c5">
    <w:name w:val="c5"/>
    <w:basedOn w:val="a2"/>
    <w:rsid w:val="001F2B1F"/>
  </w:style>
  <w:style w:type="paragraph" w:customStyle="1" w:styleId="c55">
    <w:name w:val="c55"/>
    <w:basedOn w:val="a1"/>
    <w:rsid w:val="001F2B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1"/>
    <w:rsid w:val="001F2B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1"/>
    <w:rsid w:val="001F2B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Light">
    <w:name w:val="Grid Table Light"/>
    <w:basedOn w:val="a3"/>
    <w:uiPriority w:val="40"/>
    <w:rsid w:val="001F2B1F"/>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uiPriority w:val="99"/>
    <w:rsid w:val="001F2B1F"/>
    <w:rPr>
      <w:rFonts w:ascii="Tahoma" w:eastAsia="Times New Roman" w:hAnsi="Tahoma" w:cs="Tahoma"/>
      <w:sz w:val="16"/>
      <w:szCs w:val="16"/>
      <w:lang w:eastAsia="ar-SA"/>
    </w:rPr>
  </w:style>
  <w:style w:type="character" w:customStyle="1" w:styleId="1f9">
    <w:name w:val="Текст сноски Знак1"/>
    <w:aliases w:val="Знак9 Знак1"/>
    <w:basedOn w:val="a2"/>
    <w:semiHidden/>
    <w:rsid w:val="001F2B1F"/>
    <w:rPr>
      <w:sz w:val="20"/>
      <w:szCs w:val="20"/>
    </w:rPr>
  </w:style>
  <w:style w:type="paragraph" w:styleId="afffff6">
    <w:name w:val="endnote text"/>
    <w:basedOn w:val="a1"/>
    <w:link w:val="afffff7"/>
    <w:semiHidden/>
    <w:unhideWhenUsed/>
    <w:rsid w:val="001F2B1F"/>
    <w:pPr>
      <w:spacing w:after="0" w:line="240" w:lineRule="auto"/>
      <w:jc w:val="both"/>
    </w:pPr>
    <w:rPr>
      <w:rFonts w:ascii="Times New Roman" w:eastAsia="Calibri" w:hAnsi="Times New Roman" w:cs="Times New Roman"/>
      <w:sz w:val="20"/>
      <w:szCs w:val="20"/>
      <w:lang w:eastAsia="ar-SA"/>
    </w:rPr>
  </w:style>
  <w:style w:type="character" w:customStyle="1" w:styleId="afffff7">
    <w:name w:val="Текст концевой сноски Знак"/>
    <w:basedOn w:val="a2"/>
    <w:link w:val="afffff6"/>
    <w:semiHidden/>
    <w:rsid w:val="001F2B1F"/>
    <w:rPr>
      <w:rFonts w:ascii="Times New Roman" w:eastAsia="Calibri" w:hAnsi="Times New Roman" w:cs="Times New Roman"/>
      <w:sz w:val="20"/>
      <w:szCs w:val="20"/>
      <w:lang w:eastAsia="ar-SA"/>
    </w:rPr>
  </w:style>
  <w:style w:type="character" w:customStyle="1" w:styleId="510">
    <w:name w:val="Знак5 Знак1"/>
    <w:basedOn w:val="a2"/>
    <w:uiPriority w:val="99"/>
    <w:semiHidden/>
    <w:rsid w:val="001F2B1F"/>
  </w:style>
  <w:style w:type="paragraph" w:customStyle="1" w:styleId="3e">
    <w:name w:val="Знак Знак3 Знак"/>
    <w:basedOn w:val="a1"/>
    <w:rsid w:val="001F2B1F"/>
    <w:pPr>
      <w:spacing w:after="160" w:line="240" w:lineRule="exact"/>
    </w:pPr>
    <w:rPr>
      <w:rFonts w:ascii="Verdana" w:eastAsia="Times New Roman" w:hAnsi="Verdana" w:cs="Times New Roman"/>
      <w:sz w:val="20"/>
      <w:szCs w:val="20"/>
      <w:lang w:val="en-US" w:eastAsia="en-US"/>
    </w:rPr>
  </w:style>
  <w:style w:type="paragraph" w:customStyle="1" w:styleId="afffff8">
    <w:name w:val="нормал"/>
    <w:basedOn w:val="a1"/>
    <w:rsid w:val="001F2B1F"/>
    <w:pPr>
      <w:spacing w:after="0" w:line="240" w:lineRule="auto"/>
      <w:ind w:firstLine="567"/>
      <w:jc w:val="both"/>
    </w:pPr>
    <w:rPr>
      <w:rFonts w:ascii="Times New Roman" w:eastAsia="Times New Roman" w:hAnsi="Times New Roman" w:cs="Times New Roman"/>
      <w:sz w:val="24"/>
      <w:szCs w:val="20"/>
    </w:rPr>
  </w:style>
  <w:style w:type="paragraph" w:customStyle="1" w:styleId="3f">
    <w:name w:val="Знак3"/>
    <w:basedOn w:val="a1"/>
    <w:rsid w:val="001F2B1F"/>
    <w:pPr>
      <w:spacing w:after="160" w:line="240" w:lineRule="exact"/>
    </w:pPr>
    <w:rPr>
      <w:rFonts w:ascii="Verdana" w:eastAsia="Times New Roman" w:hAnsi="Verdana" w:cs="Times New Roman"/>
      <w:sz w:val="20"/>
      <w:szCs w:val="20"/>
      <w:lang w:val="en-US" w:eastAsia="en-US"/>
    </w:rPr>
  </w:style>
  <w:style w:type="paragraph" w:customStyle="1" w:styleId="CM2">
    <w:name w:val="CM2"/>
    <w:basedOn w:val="Default0"/>
    <w:next w:val="Default0"/>
    <w:rsid w:val="001F2B1F"/>
    <w:pPr>
      <w:widowControl w:val="0"/>
      <w:spacing w:after="0" w:line="216" w:lineRule="atLeast"/>
    </w:pPr>
    <w:rPr>
      <w:rFonts w:ascii="EAMFM L+ Newton C San Pin" w:hAnsi="EAMFM L+ Newton C San Pin"/>
      <w:color w:val="auto"/>
    </w:rPr>
  </w:style>
  <w:style w:type="paragraph" w:customStyle="1" w:styleId="CM15">
    <w:name w:val="CM15"/>
    <w:basedOn w:val="Default0"/>
    <w:next w:val="Default0"/>
    <w:rsid w:val="001F2B1F"/>
    <w:pPr>
      <w:widowControl w:val="0"/>
      <w:spacing w:after="220" w:line="240" w:lineRule="auto"/>
    </w:pPr>
    <w:rPr>
      <w:rFonts w:ascii="EAMFM L+ Newton C San Pin" w:hAnsi="EAMFM L+ Newton C San Pin"/>
      <w:color w:val="auto"/>
    </w:rPr>
  </w:style>
  <w:style w:type="paragraph" w:customStyle="1" w:styleId="CM3">
    <w:name w:val="CM3"/>
    <w:basedOn w:val="Default0"/>
    <w:next w:val="Default0"/>
    <w:rsid w:val="001F2B1F"/>
    <w:pPr>
      <w:widowControl w:val="0"/>
      <w:spacing w:after="0" w:line="240" w:lineRule="auto"/>
    </w:pPr>
    <w:rPr>
      <w:rFonts w:ascii="EAMFM L+ Newton C San Pin" w:hAnsi="EAMFM L+ Newton C San Pin"/>
      <w:color w:val="auto"/>
    </w:rPr>
  </w:style>
  <w:style w:type="paragraph" w:customStyle="1" w:styleId="CM4">
    <w:name w:val="CM4"/>
    <w:basedOn w:val="Default0"/>
    <w:next w:val="Default0"/>
    <w:rsid w:val="001F2B1F"/>
    <w:pPr>
      <w:widowControl w:val="0"/>
      <w:spacing w:after="0" w:line="213" w:lineRule="atLeast"/>
    </w:pPr>
    <w:rPr>
      <w:rFonts w:ascii="EAMFM L+ Newton C San Pin" w:hAnsi="EAMFM L+ Newton C San Pin"/>
      <w:color w:val="auto"/>
    </w:rPr>
  </w:style>
  <w:style w:type="paragraph" w:customStyle="1" w:styleId="CM5">
    <w:name w:val="CM5"/>
    <w:basedOn w:val="Default0"/>
    <w:next w:val="Default0"/>
    <w:rsid w:val="001F2B1F"/>
    <w:pPr>
      <w:widowControl w:val="0"/>
      <w:spacing w:after="0" w:line="240" w:lineRule="auto"/>
    </w:pPr>
    <w:rPr>
      <w:rFonts w:ascii="EAMFM L+ Newton C San Pin" w:hAnsi="EAMFM L+ Newton C San Pin"/>
      <w:color w:val="auto"/>
    </w:rPr>
  </w:style>
  <w:style w:type="paragraph" w:customStyle="1" w:styleId="CM7">
    <w:name w:val="CM7"/>
    <w:basedOn w:val="Default0"/>
    <w:next w:val="Default0"/>
    <w:rsid w:val="001F2B1F"/>
    <w:pPr>
      <w:widowControl w:val="0"/>
      <w:spacing w:after="0" w:line="288" w:lineRule="atLeast"/>
    </w:pPr>
    <w:rPr>
      <w:rFonts w:ascii="EAMFM L+ Newton C San Pin" w:hAnsi="EAMFM L+ Newton C San Pin"/>
      <w:color w:val="auto"/>
    </w:rPr>
  </w:style>
  <w:style w:type="paragraph" w:customStyle="1" w:styleId="CM16">
    <w:name w:val="CM16"/>
    <w:basedOn w:val="Default0"/>
    <w:next w:val="Default0"/>
    <w:rsid w:val="001F2B1F"/>
    <w:pPr>
      <w:widowControl w:val="0"/>
      <w:spacing w:after="113" w:line="240" w:lineRule="auto"/>
    </w:pPr>
    <w:rPr>
      <w:rFonts w:ascii="EAMFM L+ Newton C San Pin" w:hAnsi="EAMFM L+ Newton C San Pin"/>
      <w:color w:val="auto"/>
    </w:rPr>
  </w:style>
  <w:style w:type="paragraph" w:customStyle="1" w:styleId="CM8">
    <w:name w:val="CM8"/>
    <w:basedOn w:val="Default0"/>
    <w:next w:val="Default0"/>
    <w:rsid w:val="001F2B1F"/>
    <w:pPr>
      <w:widowControl w:val="0"/>
      <w:spacing w:after="0" w:line="240" w:lineRule="auto"/>
    </w:pPr>
    <w:rPr>
      <w:rFonts w:ascii="EAMFM L+ Newton C San Pin" w:hAnsi="EAMFM L+ Newton C San Pin"/>
      <w:color w:val="auto"/>
    </w:rPr>
  </w:style>
  <w:style w:type="paragraph" w:customStyle="1" w:styleId="CM17">
    <w:name w:val="CM17"/>
    <w:basedOn w:val="Default0"/>
    <w:next w:val="Default0"/>
    <w:rsid w:val="001F2B1F"/>
    <w:pPr>
      <w:widowControl w:val="0"/>
      <w:spacing w:after="58" w:line="240" w:lineRule="auto"/>
    </w:pPr>
    <w:rPr>
      <w:rFonts w:ascii="EAMFM L+ Newton C San Pin" w:hAnsi="EAMFM L+ Newton C San Pin"/>
      <w:color w:val="auto"/>
    </w:rPr>
  </w:style>
  <w:style w:type="paragraph" w:customStyle="1" w:styleId="CM18">
    <w:name w:val="CM18"/>
    <w:basedOn w:val="Default0"/>
    <w:next w:val="Default0"/>
    <w:rsid w:val="001F2B1F"/>
    <w:pPr>
      <w:widowControl w:val="0"/>
      <w:spacing w:after="170" w:line="240" w:lineRule="auto"/>
    </w:pPr>
    <w:rPr>
      <w:rFonts w:ascii="EAMFM L+ Newton C San Pin" w:hAnsi="EAMFM L+ Newton C San Pin"/>
      <w:color w:val="auto"/>
    </w:rPr>
  </w:style>
  <w:style w:type="paragraph" w:customStyle="1" w:styleId="CM10">
    <w:name w:val="CM10"/>
    <w:basedOn w:val="Default0"/>
    <w:next w:val="Default0"/>
    <w:rsid w:val="001F2B1F"/>
    <w:pPr>
      <w:widowControl w:val="0"/>
      <w:spacing w:after="0" w:line="216" w:lineRule="atLeast"/>
    </w:pPr>
    <w:rPr>
      <w:rFonts w:ascii="EAMFM L+ Newton C San Pin" w:hAnsi="EAMFM L+ Newton C San Pin"/>
      <w:color w:val="auto"/>
    </w:rPr>
  </w:style>
  <w:style w:type="paragraph" w:customStyle="1" w:styleId="CM20">
    <w:name w:val="CM20"/>
    <w:basedOn w:val="Default0"/>
    <w:next w:val="Default0"/>
    <w:rsid w:val="001F2B1F"/>
    <w:pPr>
      <w:widowControl w:val="0"/>
      <w:spacing w:after="428" w:line="240" w:lineRule="auto"/>
    </w:pPr>
    <w:rPr>
      <w:rFonts w:ascii="EAMFM L+ Newton C San Pin" w:hAnsi="EAMFM L+ Newton C San Pin"/>
      <w:color w:val="auto"/>
    </w:rPr>
  </w:style>
  <w:style w:type="paragraph" w:customStyle="1" w:styleId="FR2">
    <w:name w:val="FR2"/>
    <w:rsid w:val="001F2B1F"/>
    <w:pPr>
      <w:widowControl w:val="0"/>
      <w:autoSpaceDE w:val="0"/>
      <w:autoSpaceDN w:val="0"/>
      <w:adjustRightInd w:val="0"/>
      <w:spacing w:before="260" w:after="0" w:line="259" w:lineRule="auto"/>
    </w:pPr>
    <w:rPr>
      <w:rFonts w:ascii="Times New Roman" w:eastAsia="Times New Roman" w:hAnsi="Times New Roman" w:cs="Times New Roman"/>
      <w:i/>
      <w:iCs/>
      <w:sz w:val="18"/>
      <w:szCs w:val="18"/>
    </w:rPr>
  </w:style>
  <w:style w:type="paragraph" w:customStyle="1" w:styleId="3f0">
    <w:name w:val="Заголовок 3+"/>
    <w:basedOn w:val="a1"/>
    <w:rsid w:val="001F2B1F"/>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paragraph" w:customStyle="1" w:styleId="3f1">
    <w:name w:val="Знак3 Знак Знак"/>
    <w:basedOn w:val="a1"/>
    <w:rsid w:val="001F2B1F"/>
    <w:pPr>
      <w:spacing w:after="160" w:line="240" w:lineRule="exact"/>
    </w:pPr>
    <w:rPr>
      <w:rFonts w:ascii="Verdana" w:eastAsia="Times New Roman" w:hAnsi="Verdana" w:cs="Times New Roman"/>
      <w:sz w:val="20"/>
      <w:szCs w:val="20"/>
      <w:lang w:val="en-US" w:eastAsia="en-US"/>
    </w:rPr>
  </w:style>
  <w:style w:type="paragraph" w:customStyle="1" w:styleId="Heading">
    <w:name w:val="Heading"/>
    <w:rsid w:val="001F2B1F"/>
    <w:pPr>
      <w:widowControl w:val="0"/>
      <w:autoSpaceDE w:val="0"/>
      <w:autoSpaceDN w:val="0"/>
      <w:adjustRightInd w:val="0"/>
      <w:spacing w:after="0" w:line="240" w:lineRule="auto"/>
    </w:pPr>
    <w:rPr>
      <w:rFonts w:ascii="Arial" w:eastAsia="Times New Roman" w:hAnsi="Arial" w:cs="Arial"/>
      <w:b/>
      <w:bCs/>
    </w:rPr>
  </w:style>
  <w:style w:type="paragraph" w:customStyle="1" w:styleId="afffff9">
    <w:name w:val="Обычный + по ширине"/>
    <w:basedOn w:val="a1"/>
    <w:rsid w:val="001F2B1F"/>
    <w:pPr>
      <w:tabs>
        <w:tab w:val="left" w:pos="1014"/>
        <w:tab w:val="left" w:pos="8568"/>
      </w:tabs>
      <w:spacing w:after="0" w:line="240" w:lineRule="auto"/>
      <w:jc w:val="both"/>
    </w:pPr>
    <w:rPr>
      <w:rFonts w:ascii="Times New Roman" w:eastAsia="Times New Roman" w:hAnsi="Times New Roman" w:cs="Times New Roman"/>
      <w:sz w:val="24"/>
      <w:szCs w:val="24"/>
    </w:rPr>
  </w:style>
  <w:style w:type="paragraph" w:customStyle="1" w:styleId="Style20">
    <w:name w:val="Style20"/>
    <w:basedOn w:val="a1"/>
    <w:rsid w:val="001F2B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1">
    <w:name w:val="Style41"/>
    <w:basedOn w:val="a1"/>
    <w:rsid w:val="001F2B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9">
    <w:name w:val="Style109"/>
    <w:basedOn w:val="a1"/>
    <w:rsid w:val="001F2B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7">
    <w:name w:val="Style127"/>
    <w:basedOn w:val="a1"/>
    <w:rsid w:val="001F2B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6">
    <w:name w:val="Font Style166"/>
    <w:rsid w:val="001F2B1F"/>
    <w:rPr>
      <w:rFonts w:ascii="Times New Roman" w:hAnsi="Times New Roman" w:cs="Times New Roman" w:hint="default"/>
      <w:b/>
      <w:bCs/>
      <w:i/>
      <w:iCs/>
      <w:sz w:val="20"/>
      <w:szCs w:val="20"/>
    </w:rPr>
  </w:style>
  <w:style w:type="character" w:customStyle="1" w:styleId="FontStyle167">
    <w:name w:val="Font Style167"/>
    <w:rsid w:val="001F2B1F"/>
    <w:rPr>
      <w:rFonts w:ascii="Times New Roman" w:hAnsi="Times New Roman" w:cs="Times New Roman" w:hint="default"/>
      <w:b/>
      <w:bCs/>
      <w:sz w:val="20"/>
      <w:szCs w:val="20"/>
    </w:rPr>
  </w:style>
  <w:style w:type="character" w:customStyle="1" w:styleId="FontStyle168">
    <w:name w:val="Font Style168"/>
    <w:rsid w:val="001F2B1F"/>
    <w:rPr>
      <w:rFonts w:ascii="Times New Roman" w:hAnsi="Times New Roman" w:cs="Times New Roman" w:hint="default"/>
      <w:sz w:val="20"/>
      <w:szCs w:val="20"/>
    </w:rPr>
  </w:style>
  <w:style w:type="character" w:customStyle="1" w:styleId="48">
    <w:name w:val="Знак Знак4"/>
    <w:rsid w:val="001F2B1F"/>
    <w:rPr>
      <w:rFonts w:ascii="Calibri" w:eastAsia="Calibri" w:hAnsi="Calibri" w:cs="Calibri" w:hint="default"/>
      <w:sz w:val="22"/>
      <w:szCs w:val="22"/>
      <w:lang w:eastAsia="ru-RU" w:bidi="ar-SA"/>
    </w:rPr>
  </w:style>
  <w:style w:type="character" w:customStyle="1" w:styleId="HTML1">
    <w:name w:val="Разметка HTML"/>
    <w:rsid w:val="001F2B1F"/>
    <w:rPr>
      <w:vanish/>
      <w:webHidden w:val="0"/>
      <w:color w:val="FF0000"/>
      <w:specVanish w:val="0"/>
    </w:rPr>
  </w:style>
  <w:style w:type="paragraph" w:customStyle="1" w:styleId="afffffa">
    <w:name w:val="Таблица"/>
    <w:basedOn w:val="afffff2"/>
    <w:rsid w:val="001F2B1F"/>
    <w:pPr>
      <w:tabs>
        <w:tab w:val="left" w:pos="4500"/>
        <w:tab w:val="left" w:pos="9180"/>
        <w:tab w:val="left" w:pos="9360"/>
      </w:tabs>
      <w:spacing w:line="194" w:lineRule="atLeast"/>
      <w:ind w:firstLine="0"/>
      <w:jc w:val="left"/>
    </w:pPr>
    <w:rPr>
      <w:rFonts w:cs="Times New Roman"/>
      <w:sz w:val="19"/>
      <w:szCs w:val="19"/>
    </w:rPr>
  </w:style>
  <w:style w:type="paragraph" w:styleId="afffffb">
    <w:name w:val="Message Header"/>
    <w:basedOn w:val="afffffa"/>
    <w:link w:val="afffffc"/>
    <w:rsid w:val="001F2B1F"/>
    <w:pPr>
      <w:jc w:val="center"/>
    </w:pPr>
    <w:rPr>
      <w:b/>
      <w:bCs/>
    </w:rPr>
  </w:style>
  <w:style w:type="character" w:customStyle="1" w:styleId="afffffc">
    <w:name w:val="Шапка Знак"/>
    <w:basedOn w:val="a2"/>
    <w:link w:val="afffffb"/>
    <w:rsid w:val="001F2B1F"/>
    <w:rPr>
      <w:rFonts w:ascii="NewtonCSanPin" w:eastAsia="Times New Roman" w:hAnsi="NewtonCSanPin" w:cs="Times New Roman"/>
      <w:b/>
      <w:bCs/>
      <w:color w:val="000000"/>
      <w:sz w:val="19"/>
      <w:szCs w:val="19"/>
    </w:rPr>
  </w:style>
  <w:style w:type="paragraph" w:customStyle="1" w:styleId="afffffd">
    <w:name w:val="Название таблицы"/>
    <w:basedOn w:val="afffff2"/>
    <w:rsid w:val="001F2B1F"/>
    <w:pPr>
      <w:spacing w:before="113"/>
      <w:ind w:firstLine="0"/>
      <w:jc w:val="center"/>
    </w:pPr>
    <w:rPr>
      <w:rFonts w:cs="Times New Roman"/>
      <w:b/>
      <w:bCs/>
    </w:rPr>
  </w:style>
  <w:style w:type="paragraph" w:customStyle="1" w:styleId="afffffe">
    <w:name w:val="Приложение"/>
    <w:basedOn w:val="1fa"/>
    <w:rsid w:val="001F2B1F"/>
    <w:pPr>
      <w:pageBreakBefore w:val="0"/>
      <w:spacing w:line="214" w:lineRule="atLeast"/>
      <w:ind w:left="3005"/>
      <w:jc w:val="left"/>
    </w:pPr>
    <w:rPr>
      <w:rFonts w:ascii="NewtonCSanPin" w:hAnsi="NewtonCSanPin" w:cs="NewtonCSanPin"/>
      <w:caps w:val="0"/>
      <w:sz w:val="21"/>
      <w:szCs w:val="21"/>
    </w:rPr>
  </w:style>
  <w:style w:type="paragraph" w:customStyle="1" w:styleId="1fa">
    <w:name w:val="Заг 1"/>
    <w:basedOn w:val="afffff2"/>
    <w:rsid w:val="001F2B1F"/>
    <w:pPr>
      <w:keepNext/>
      <w:pageBreakBefore/>
      <w:spacing w:after="170" w:line="296" w:lineRule="atLeast"/>
      <w:ind w:firstLine="0"/>
      <w:jc w:val="center"/>
    </w:pPr>
    <w:rPr>
      <w:rFonts w:ascii="PragmaticaC" w:hAnsi="PragmaticaC" w:cs="PragmaticaC"/>
      <w:b/>
      <w:bCs/>
      <w:caps/>
      <w:sz w:val="26"/>
      <w:szCs w:val="26"/>
    </w:rPr>
  </w:style>
  <w:style w:type="paragraph" w:styleId="affffff">
    <w:name w:val="Signature"/>
    <w:basedOn w:val="afffff2"/>
    <w:link w:val="affffff0"/>
    <w:rsid w:val="001F2B1F"/>
    <w:pPr>
      <w:spacing w:before="57" w:line="194" w:lineRule="atLeast"/>
      <w:ind w:firstLine="0"/>
      <w:jc w:val="center"/>
    </w:pPr>
    <w:rPr>
      <w:rFonts w:cs="Times New Roman"/>
      <w:sz w:val="19"/>
      <w:szCs w:val="19"/>
    </w:rPr>
  </w:style>
  <w:style w:type="character" w:customStyle="1" w:styleId="affffff0">
    <w:name w:val="Подпись Знак"/>
    <w:basedOn w:val="a2"/>
    <w:link w:val="affffff"/>
    <w:rsid w:val="001F2B1F"/>
    <w:rPr>
      <w:rFonts w:ascii="NewtonCSanPin" w:eastAsia="Times New Roman" w:hAnsi="NewtonCSanPin" w:cs="Times New Roman"/>
      <w:color w:val="000000"/>
      <w:sz w:val="19"/>
      <w:szCs w:val="19"/>
    </w:rPr>
  </w:style>
  <w:style w:type="paragraph" w:customStyle="1" w:styleId="affffff1">
    <w:name w:val="В скобках"/>
    <w:basedOn w:val="affffff"/>
    <w:rsid w:val="001F2B1F"/>
    <w:pPr>
      <w:spacing w:line="174" w:lineRule="atLeast"/>
    </w:pPr>
    <w:rPr>
      <w:sz w:val="17"/>
      <w:szCs w:val="17"/>
    </w:rPr>
  </w:style>
  <w:style w:type="paragraph" w:customStyle="1" w:styleId="1fb">
    <w:name w:val="Содержание 1"/>
    <w:basedOn w:val="afffff2"/>
    <w:rsid w:val="001F2B1F"/>
    <w:pPr>
      <w:suppressAutoHyphens/>
      <w:ind w:firstLine="0"/>
    </w:pPr>
    <w:rPr>
      <w:rFonts w:ascii="Times New Roman" w:hAnsi="Times New Roman" w:cs="Times New Roman"/>
      <w:lang w:val="en-US"/>
    </w:rPr>
  </w:style>
  <w:style w:type="paragraph" w:customStyle="1" w:styleId="BasicParagraph">
    <w:name w:val="[Basic Paragraph]"/>
    <w:basedOn w:val="NoParagraphStyle"/>
    <w:rsid w:val="001F2B1F"/>
  </w:style>
  <w:style w:type="paragraph" w:customStyle="1" w:styleId="NoParagraphStyle">
    <w:name w:val="[No Paragraph Style]"/>
    <w:rsid w:val="001F2B1F"/>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affffff2">
    <w:name w:val="Буллит"/>
    <w:basedOn w:val="afffff2"/>
    <w:link w:val="affffff3"/>
    <w:rsid w:val="001F2B1F"/>
    <w:pPr>
      <w:ind w:firstLine="244"/>
    </w:pPr>
    <w:rPr>
      <w:rFonts w:cs="Times New Roman"/>
    </w:rPr>
  </w:style>
  <w:style w:type="character" w:customStyle="1" w:styleId="affffff3">
    <w:name w:val="Буллит Знак"/>
    <w:basedOn w:val="afffff3"/>
    <w:link w:val="affffff2"/>
    <w:rsid w:val="001F2B1F"/>
    <w:rPr>
      <w:rFonts w:ascii="NewtonCSanPin" w:eastAsia="Times New Roman" w:hAnsi="NewtonCSanPin" w:cs="Times New Roman"/>
      <w:color w:val="000000"/>
      <w:sz w:val="21"/>
      <w:szCs w:val="21"/>
    </w:rPr>
  </w:style>
  <w:style w:type="paragraph" w:customStyle="1" w:styleId="2f8">
    <w:name w:val="Заг 2"/>
    <w:basedOn w:val="1fa"/>
    <w:rsid w:val="001F2B1F"/>
    <w:pPr>
      <w:pageBreakBefore w:val="0"/>
      <w:spacing w:before="283"/>
    </w:pPr>
    <w:rPr>
      <w:caps w:val="0"/>
    </w:rPr>
  </w:style>
  <w:style w:type="paragraph" w:customStyle="1" w:styleId="3f2">
    <w:name w:val="Заг 3"/>
    <w:basedOn w:val="2f8"/>
    <w:rsid w:val="001F2B1F"/>
    <w:pPr>
      <w:spacing w:before="255" w:after="113" w:line="240" w:lineRule="atLeast"/>
    </w:pPr>
    <w:rPr>
      <w:i/>
      <w:iCs/>
      <w:sz w:val="23"/>
      <w:szCs w:val="23"/>
    </w:rPr>
  </w:style>
  <w:style w:type="paragraph" w:customStyle="1" w:styleId="49">
    <w:name w:val="Заг 4"/>
    <w:basedOn w:val="3f2"/>
    <w:rsid w:val="001F2B1F"/>
    <w:rPr>
      <w:b w:val="0"/>
      <w:bCs w:val="0"/>
    </w:rPr>
  </w:style>
  <w:style w:type="paragraph" w:customStyle="1" w:styleId="affffff4">
    <w:name w:val="Курсив"/>
    <w:basedOn w:val="afffff2"/>
    <w:rsid w:val="001F2B1F"/>
    <w:rPr>
      <w:rFonts w:cs="Times New Roman"/>
      <w:i/>
      <w:iCs/>
    </w:rPr>
  </w:style>
  <w:style w:type="paragraph" w:customStyle="1" w:styleId="affffff5">
    <w:name w:val="Буллит Курсив"/>
    <w:basedOn w:val="affffff2"/>
    <w:link w:val="affffff6"/>
    <w:uiPriority w:val="99"/>
    <w:rsid w:val="001F2B1F"/>
    <w:rPr>
      <w:i/>
      <w:iCs/>
    </w:rPr>
  </w:style>
  <w:style w:type="character" w:customStyle="1" w:styleId="affffff6">
    <w:name w:val="Буллит Курсив Знак"/>
    <w:link w:val="affffff5"/>
    <w:uiPriority w:val="99"/>
    <w:rsid w:val="001F2B1F"/>
    <w:rPr>
      <w:rFonts w:ascii="NewtonCSanPin" w:eastAsia="Times New Roman" w:hAnsi="NewtonCSanPin" w:cs="Times New Roman"/>
      <w:i/>
      <w:iCs/>
      <w:color w:val="000000"/>
      <w:sz w:val="21"/>
      <w:szCs w:val="21"/>
    </w:rPr>
  </w:style>
  <w:style w:type="paragraph" w:customStyle="1" w:styleId="affffff7">
    <w:name w:val="Подзаг"/>
    <w:basedOn w:val="afffff2"/>
    <w:rsid w:val="001F2B1F"/>
    <w:pPr>
      <w:spacing w:before="113" w:after="28"/>
      <w:jc w:val="center"/>
    </w:pPr>
    <w:rPr>
      <w:rFonts w:cs="Times New Roman"/>
      <w:b/>
      <w:bCs/>
      <w:i/>
      <w:iCs/>
    </w:rPr>
  </w:style>
  <w:style w:type="paragraph" w:customStyle="1" w:styleId="affffff8">
    <w:name w:val="Пж Курсив"/>
    <w:basedOn w:val="afffff2"/>
    <w:rsid w:val="001F2B1F"/>
    <w:rPr>
      <w:rFonts w:cs="Times New Roman"/>
      <w:b/>
      <w:bCs/>
      <w:i/>
      <w:iCs/>
    </w:rPr>
  </w:style>
  <w:style w:type="paragraph" w:customStyle="1" w:styleId="affffff9">
    <w:name w:val="Сноска"/>
    <w:basedOn w:val="afffff2"/>
    <w:rsid w:val="001F2B1F"/>
    <w:pPr>
      <w:spacing w:line="174" w:lineRule="atLeast"/>
    </w:pPr>
    <w:rPr>
      <w:rFonts w:cs="Times New Roman"/>
      <w:sz w:val="17"/>
      <w:szCs w:val="17"/>
    </w:rPr>
  </w:style>
  <w:style w:type="character" w:customStyle="1" w:styleId="1fc">
    <w:name w:val="Сноска1"/>
    <w:rsid w:val="001F2B1F"/>
    <w:rPr>
      <w:rFonts w:ascii="Times New Roman" w:hAnsi="Times New Roman" w:cs="Times New Roman"/>
      <w:vertAlign w:val="superscript"/>
    </w:rPr>
  </w:style>
  <w:style w:type="paragraph" w:styleId="affffffa">
    <w:name w:val="annotation subject"/>
    <w:basedOn w:val="affff8"/>
    <w:next w:val="affff8"/>
    <w:link w:val="affffffb"/>
    <w:uiPriority w:val="99"/>
    <w:rsid w:val="001F2B1F"/>
    <w:rPr>
      <w:b/>
      <w:bCs/>
      <w:lang w:val="ru-RU" w:bidi="ar-SA"/>
    </w:rPr>
  </w:style>
  <w:style w:type="character" w:customStyle="1" w:styleId="affffffb">
    <w:name w:val="Тема примечания Знак"/>
    <w:basedOn w:val="affff9"/>
    <w:link w:val="affffffa"/>
    <w:uiPriority w:val="99"/>
    <w:rsid w:val="001F2B1F"/>
    <w:rPr>
      <w:rFonts w:ascii="Times New Roman" w:eastAsia="Times New Roman" w:hAnsi="Times New Roman" w:cs="Times New Roman"/>
      <w:b/>
      <w:bCs/>
      <w:sz w:val="20"/>
      <w:szCs w:val="20"/>
      <w:lang w:val="en-US" w:bidi="en-US"/>
    </w:rPr>
  </w:style>
  <w:style w:type="paragraph" w:customStyle="1" w:styleId="-310">
    <w:name w:val="Темный список - Акцент 31"/>
    <w:hidden/>
    <w:uiPriority w:val="71"/>
    <w:rsid w:val="001F2B1F"/>
    <w:pPr>
      <w:spacing w:after="0" w:line="240" w:lineRule="auto"/>
    </w:pPr>
    <w:rPr>
      <w:rFonts w:ascii="Times New Roman" w:eastAsia="Times New Roman" w:hAnsi="Times New Roman" w:cs="Times New Roman"/>
      <w:sz w:val="24"/>
      <w:szCs w:val="24"/>
    </w:rPr>
  </w:style>
  <w:style w:type="paragraph" w:customStyle="1" w:styleId="21">
    <w:name w:val="Средняя сетка 21"/>
    <w:basedOn w:val="a1"/>
    <w:uiPriority w:val="1"/>
    <w:qFormat/>
    <w:rsid w:val="001F2B1F"/>
    <w:pPr>
      <w:numPr>
        <w:numId w:val="20"/>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1-21">
    <w:name w:val="Средняя сетка 1 - Акцент 21"/>
    <w:basedOn w:val="a1"/>
    <w:link w:val="1-2"/>
    <w:uiPriority w:val="34"/>
    <w:qFormat/>
    <w:rsid w:val="001F2B1F"/>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1F2B1F"/>
    <w:rPr>
      <w:rFonts w:ascii="Calibri" w:eastAsia="Calibri" w:hAnsi="Calibri" w:cs="Times New Roman"/>
      <w:sz w:val="24"/>
      <w:szCs w:val="24"/>
    </w:rPr>
  </w:style>
  <w:style w:type="paragraph" w:customStyle="1" w:styleId="affffffc">
    <w:name w:val="О_Т"/>
    <w:basedOn w:val="a1"/>
    <w:link w:val="affffffd"/>
    <w:rsid w:val="001F2B1F"/>
    <w:pPr>
      <w:spacing w:after="0" w:line="288" w:lineRule="auto"/>
      <w:ind w:firstLine="539"/>
      <w:jc w:val="both"/>
    </w:pPr>
    <w:rPr>
      <w:rFonts w:ascii="Arial" w:eastAsia="Times New Roman" w:hAnsi="Arial" w:cs="Times New Roman"/>
      <w:sz w:val="28"/>
      <w:szCs w:val="28"/>
    </w:rPr>
  </w:style>
  <w:style w:type="character" w:customStyle="1" w:styleId="affffffd">
    <w:name w:val="О_Т Знак"/>
    <w:link w:val="affffffc"/>
    <w:rsid w:val="001F2B1F"/>
    <w:rPr>
      <w:rFonts w:ascii="Arial" w:eastAsia="Times New Roman" w:hAnsi="Arial" w:cs="Times New Roman"/>
      <w:sz w:val="28"/>
      <w:szCs w:val="28"/>
    </w:rPr>
  </w:style>
  <w:style w:type="paragraph" w:customStyle="1" w:styleId="-11">
    <w:name w:val="Цветной список - Акцент 11"/>
    <w:basedOn w:val="a1"/>
    <w:link w:val="-1"/>
    <w:uiPriority w:val="34"/>
    <w:qFormat/>
    <w:rsid w:val="001F2B1F"/>
    <w:pPr>
      <w:ind w:left="720"/>
      <w:contextualSpacing/>
    </w:pPr>
    <w:rPr>
      <w:rFonts w:ascii="Calibri" w:eastAsia="Calibri" w:hAnsi="Calibri" w:cs="Times New Roman"/>
      <w:lang w:eastAsia="en-US"/>
    </w:rPr>
  </w:style>
  <w:style w:type="character" w:customStyle="1" w:styleId="-1">
    <w:name w:val="Цветной список - Акцент 1 Знак"/>
    <w:link w:val="-11"/>
    <w:uiPriority w:val="34"/>
    <w:locked/>
    <w:rsid w:val="001F2B1F"/>
    <w:rPr>
      <w:rFonts w:ascii="Calibri" w:eastAsia="Calibri" w:hAnsi="Calibri" w:cs="Times New Roman"/>
      <w:lang w:eastAsia="en-US"/>
    </w:rPr>
  </w:style>
  <w:style w:type="character" w:customStyle="1" w:styleId="3f3">
    <w:name w:val="Основной текст + Курсив3"/>
    <w:uiPriority w:val="99"/>
    <w:rsid w:val="001F2B1F"/>
    <w:rPr>
      <w:rFonts w:ascii="Times New Roman" w:hAnsi="Times New Roman" w:cs="Times New Roman"/>
      <w:i/>
      <w:iCs/>
      <w:spacing w:val="0"/>
      <w:sz w:val="18"/>
      <w:szCs w:val="18"/>
    </w:rPr>
  </w:style>
  <w:style w:type="character" w:customStyle="1" w:styleId="esummary11">
    <w:name w:val="esummary11"/>
    <w:basedOn w:val="a2"/>
    <w:uiPriority w:val="99"/>
    <w:rsid w:val="001F2B1F"/>
    <w:rPr>
      <w:rFonts w:cs="Times New Roman"/>
      <w:i/>
      <w:iCs/>
      <w:color w:val="868F96"/>
      <w:sz w:val="24"/>
      <w:szCs w:val="24"/>
    </w:rPr>
  </w:style>
  <w:style w:type="character" w:customStyle="1" w:styleId="label2">
    <w:name w:val="label2"/>
    <w:basedOn w:val="a2"/>
    <w:uiPriority w:val="99"/>
    <w:rsid w:val="001F2B1F"/>
    <w:rPr>
      <w:rFonts w:cs="Times New Roman"/>
    </w:rPr>
  </w:style>
  <w:style w:type="paragraph" w:customStyle="1" w:styleId="1fd">
    <w:name w:val="Основной текст1"/>
    <w:basedOn w:val="a1"/>
    <w:uiPriority w:val="99"/>
    <w:rsid w:val="001F2B1F"/>
    <w:pPr>
      <w:suppressAutoHyphens/>
      <w:spacing w:after="0" w:line="240" w:lineRule="auto"/>
      <w:jc w:val="both"/>
    </w:pPr>
    <w:rPr>
      <w:rFonts w:ascii="Times New Roman" w:eastAsia="Times New Roman" w:hAnsi="Times New Roman" w:cs="Times New Roman"/>
      <w:sz w:val="18"/>
      <w:szCs w:val="20"/>
      <w:lang w:eastAsia="ar-SA"/>
    </w:rPr>
  </w:style>
  <w:style w:type="paragraph" w:customStyle="1" w:styleId="312">
    <w:name w:val="Основной текст 31"/>
    <w:basedOn w:val="a1"/>
    <w:uiPriority w:val="99"/>
    <w:rsid w:val="001F2B1F"/>
    <w:pPr>
      <w:suppressAutoHyphens/>
      <w:spacing w:after="0" w:line="240" w:lineRule="auto"/>
    </w:pPr>
    <w:rPr>
      <w:rFonts w:ascii="Times New Roman" w:eastAsia="Times New Roman" w:hAnsi="Times New Roman" w:cs="Times New Roman"/>
      <w:spacing w:val="-7"/>
      <w:sz w:val="24"/>
      <w:szCs w:val="20"/>
    </w:rPr>
  </w:style>
  <w:style w:type="character" w:customStyle="1" w:styleId="TitleChar">
    <w:name w:val="Title Char"/>
    <w:basedOn w:val="a2"/>
    <w:uiPriority w:val="99"/>
    <w:locked/>
    <w:rsid w:val="001F2B1F"/>
    <w:rPr>
      <w:rFonts w:ascii="Cambria" w:hAnsi="Cambria" w:cs="Times New Roman"/>
      <w:b/>
      <w:bCs/>
      <w:kern w:val="28"/>
      <w:sz w:val="32"/>
      <w:szCs w:val="32"/>
    </w:rPr>
  </w:style>
  <w:style w:type="paragraph" w:customStyle="1" w:styleId="msonospacing0">
    <w:name w:val="msonospacing"/>
    <w:basedOn w:val="a1"/>
    <w:uiPriority w:val="99"/>
    <w:rsid w:val="001F2B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2"/>
    <w:rsid w:val="001F2B1F"/>
  </w:style>
  <w:style w:type="table" w:customStyle="1" w:styleId="TableNormal">
    <w:name w:val="Table Normal"/>
    <w:uiPriority w:val="2"/>
    <w:semiHidden/>
    <w:unhideWhenUsed/>
    <w:qFormat/>
    <w:rsid w:val="001F2B1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1F2B1F"/>
    <w:pPr>
      <w:widowControl w:val="0"/>
      <w:autoSpaceDE w:val="0"/>
      <w:autoSpaceDN w:val="0"/>
      <w:spacing w:after="0" w:line="263" w:lineRule="exact"/>
      <w:ind w:left="105"/>
    </w:pPr>
    <w:rPr>
      <w:rFonts w:ascii="Times New Roman" w:eastAsia="Times New Roman" w:hAnsi="Times New Roman" w:cs="Times New Roman"/>
      <w:lang w:eastAsia="en-US"/>
    </w:rPr>
  </w:style>
  <w:style w:type="character" w:customStyle="1" w:styleId="affffffe">
    <w:name w:val="Колонтитул_"/>
    <w:link w:val="afffffff"/>
    <w:rsid w:val="001F2B1F"/>
    <w:rPr>
      <w:rFonts w:ascii="Century Schoolbook" w:eastAsia="Century Schoolbook" w:hAnsi="Century Schoolbook" w:cs="Century Schoolbook"/>
      <w:b/>
      <w:bCs/>
      <w:shd w:val="clear" w:color="auto" w:fill="FFFFFF"/>
    </w:rPr>
  </w:style>
  <w:style w:type="paragraph" w:customStyle="1" w:styleId="afffffff">
    <w:name w:val="Колонтитул"/>
    <w:basedOn w:val="a1"/>
    <w:link w:val="affffffe"/>
    <w:rsid w:val="001F2B1F"/>
    <w:pPr>
      <w:widowControl w:val="0"/>
      <w:shd w:val="clear" w:color="auto" w:fill="FFFFFF"/>
      <w:spacing w:after="0" w:line="0" w:lineRule="atLeast"/>
    </w:pPr>
    <w:rPr>
      <w:rFonts w:ascii="Century Schoolbook" w:eastAsia="Century Schoolbook" w:hAnsi="Century Schoolbook" w:cs="Century Schoolbook"/>
      <w:b/>
      <w:bCs/>
    </w:rPr>
  </w:style>
  <w:style w:type="character" w:customStyle="1" w:styleId="CharAttribute1">
    <w:name w:val="CharAttribute1"/>
    <w:rsid w:val="001F2B1F"/>
    <w:rPr>
      <w:rFonts w:ascii="Times New Roman" w:eastAsia="Gulim" w:hAnsi="Gulim"/>
      <w:sz w:val="28"/>
    </w:rPr>
  </w:style>
  <w:style w:type="paragraph" w:customStyle="1" w:styleId="ParaAttribute38">
    <w:name w:val="ParaAttribute38"/>
    <w:rsid w:val="001F2B1F"/>
    <w:pPr>
      <w:spacing w:after="0" w:line="240" w:lineRule="auto"/>
      <w:ind w:right="-1"/>
      <w:jc w:val="both"/>
    </w:pPr>
    <w:rPr>
      <w:rFonts w:ascii="Times New Roman" w:eastAsia="№Е" w:hAnsi="Times New Roman" w:cs="Times New Roman"/>
      <w:sz w:val="20"/>
      <w:szCs w:val="20"/>
    </w:rPr>
  </w:style>
  <w:style w:type="character" w:customStyle="1" w:styleId="CharAttribute502">
    <w:name w:val="CharAttribute502"/>
    <w:rsid w:val="001F2B1F"/>
    <w:rPr>
      <w:rFonts w:ascii="Times New Roman" w:eastAsia="Times New Roman"/>
      <w:i/>
      <w:sz w:val="28"/>
    </w:rPr>
  </w:style>
  <w:style w:type="character" w:customStyle="1" w:styleId="CharAttribute504">
    <w:name w:val="CharAttribute504"/>
    <w:rsid w:val="001F2B1F"/>
    <w:rPr>
      <w:rFonts w:ascii="Times New Roman" w:eastAsia="Times New Roman"/>
      <w:sz w:val="28"/>
    </w:rPr>
  </w:style>
  <w:style w:type="numbering" w:customStyle="1" w:styleId="113">
    <w:name w:val="Нет списка11"/>
    <w:next w:val="a4"/>
    <w:semiHidden/>
    <w:rsid w:val="001F2B1F"/>
  </w:style>
  <w:style w:type="paragraph" w:customStyle="1" w:styleId="ParaAttribute30">
    <w:name w:val="ParaAttribute30"/>
    <w:rsid w:val="001F2B1F"/>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uiPriority w:val="99"/>
    <w:rsid w:val="001F2B1F"/>
    <w:rPr>
      <w:rFonts w:ascii="Times New Roman" w:eastAsia="Times New Roman"/>
      <w:i/>
      <w:sz w:val="28"/>
    </w:rPr>
  </w:style>
  <w:style w:type="character" w:customStyle="1" w:styleId="CharAttribute501">
    <w:name w:val="CharAttribute501"/>
    <w:uiPriority w:val="99"/>
    <w:rsid w:val="001F2B1F"/>
    <w:rPr>
      <w:rFonts w:ascii="Times New Roman" w:eastAsia="Times New Roman"/>
      <w:i/>
      <w:sz w:val="28"/>
      <w:u w:val="single"/>
    </w:rPr>
  </w:style>
  <w:style w:type="character" w:customStyle="1" w:styleId="CharAttribute511">
    <w:name w:val="CharAttribute511"/>
    <w:uiPriority w:val="99"/>
    <w:rsid w:val="001F2B1F"/>
    <w:rPr>
      <w:rFonts w:ascii="Times New Roman" w:eastAsia="Times New Roman"/>
      <w:sz w:val="28"/>
    </w:rPr>
  </w:style>
  <w:style w:type="character" w:customStyle="1" w:styleId="CharAttribute512">
    <w:name w:val="CharAttribute512"/>
    <w:rsid w:val="001F2B1F"/>
    <w:rPr>
      <w:rFonts w:ascii="Times New Roman" w:eastAsia="Times New Roman"/>
      <w:sz w:val="28"/>
    </w:rPr>
  </w:style>
  <w:style w:type="character" w:customStyle="1" w:styleId="CharAttribute3">
    <w:name w:val="CharAttribute3"/>
    <w:rsid w:val="001F2B1F"/>
    <w:rPr>
      <w:rFonts w:ascii="Times New Roman" w:eastAsia="Batang" w:hAnsi="Batang"/>
      <w:sz w:val="28"/>
    </w:rPr>
  </w:style>
  <w:style w:type="character" w:customStyle="1" w:styleId="CharAttribute0">
    <w:name w:val="CharAttribute0"/>
    <w:rsid w:val="001F2B1F"/>
    <w:rPr>
      <w:rFonts w:ascii="Times New Roman" w:eastAsia="Times New Roman" w:hAnsi="Times New Roman"/>
      <w:sz w:val="28"/>
    </w:rPr>
  </w:style>
  <w:style w:type="character" w:customStyle="1" w:styleId="CharAttribute2">
    <w:name w:val="CharAttribute2"/>
    <w:rsid w:val="001F2B1F"/>
    <w:rPr>
      <w:rFonts w:ascii="Times New Roman" w:eastAsia="Batang" w:hAnsi="Batang"/>
      <w:color w:val="00000A"/>
      <w:sz w:val="28"/>
    </w:rPr>
  </w:style>
  <w:style w:type="paragraph" w:customStyle="1" w:styleId="ParaAttribute0">
    <w:name w:val="ParaAttribute0"/>
    <w:rsid w:val="001F2B1F"/>
    <w:pPr>
      <w:spacing w:after="0" w:line="240" w:lineRule="auto"/>
    </w:pPr>
    <w:rPr>
      <w:rFonts w:ascii="Times New Roman" w:eastAsia="№Е" w:hAnsi="Times New Roman" w:cs="Times New Roman"/>
      <w:sz w:val="20"/>
      <w:szCs w:val="20"/>
    </w:rPr>
  </w:style>
  <w:style w:type="paragraph" w:customStyle="1" w:styleId="ParaAttribute8">
    <w:name w:val="ParaAttribute8"/>
    <w:rsid w:val="001F2B1F"/>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1F2B1F"/>
    <w:rPr>
      <w:rFonts w:ascii="Times New Roman" w:eastAsia="Times New Roman"/>
      <w:sz w:val="28"/>
    </w:rPr>
  </w:style>
  <w:style w:type="character" w:customStyle="1" w:styleId="CharAttribute269">
    <w:name w:val="CharAttribute269"/>
    <w:rsid w:val="001F2B1F"/>
    <w:rPr>
      <w:rFonts w:ascii="Times New Roman" w:eastAsia="Times New Roman"/>
      <w:i/>
      <w:sz w:val="28"/>
    </w:rPr>
  </w:style>
  <w:style w:type="character" w:customStyle="1" w:styleId="CharAttribute271">
    <w:name w:val="CharAttribute271"/>
    <w:rsid w:val="001F2B1F"/>
    <w:rPr>
      <w:rFonts w:ascii="Times New Roman" w:eastAsia="Times New Roman"/>
      <w:b/>
      <w:sz w:val="28"/>
    </w:rPr>
  </w:style>
  <w:style w:type="character" w:customStyle="1" w:styleId="CharAttribute272">
    <w:name w:val="CharAttribute272"/>
    <w:rsid w:val="001F2B1F"/>
    <w:rPr>
      <w:rFonts w:ascii="Times New Roman" w:eastAsia="Times New Roman"/>
      <w:sz w:val="28"/>
    </w:rPr>
  </w:style>
  <w:style w:type="character" w:customStyle="1" w:styleId="CharAttribute273">
    <w:name w:val="CharAttribute273"/>
    <w:rsid w:val="001F2B1F"/>
    <w:rPr>
      <w:rFonts w:ascii="Times New Roman" w:eastAsia="Times New Roman"/>
      <w:sz w:val="28"/>
    </w:rPr>
  </w:style>
  <w:style w:type="character" w:customStyle="1" w:styleId="CharAttribute274">
    <w:name w:val="CharAttribute274"/>
    <w:rsid w:val="001F2B1F"/>
    <w:rPr>
      <w:rFonts w:ascii="Times New Roman" w:eastAsia="Times New Roman"/>
      <w:sz w:val="28"/>
    </w:rPr>
  </w:style>
  <w:style w:type="character" w:customStyle="1" w:styleId="CharAttribute275">
    <w:name w:val="CharAttribute275"/>
    <w:rsid w:val="001F2B1F"/>
    <w:rPr>
      <w:rFonts w:ascii="Times New Roman" w:eastAsia="Times New Roman"/>
      <w:b/>
      <w:i/>
      <w:sz w:val="28"/>
    </w:rPr>
  </w:style>
  <w:style w:type="character" w:customStyle="1" w:styleId="CharAttribute276">
    <w:name w:val="CharAttribute276"/>
    <w:rsid w:val="001F2B1F"/>
    <w:rPr>
      <w:rFonts w:ascii="Times New Roman" w:eastAsia="Times New Roman"/>
      <w:sz w:val="28"/>
    </w:rPr>
  </w:style>
  <w:style w:type="character" w:customStyle="1" w:styleId="CharAttribute277">
    <w:name w:val="CharAttribute277"/>
    <w:rsid w:val="001F2B1F"/>
    <w:rPr>
      <w:rFonts w:ascii="Times New Roman" w:eastAsia="Times New Roman"/>
      <w:b/>
      <w:i/>
      <w:color w:val="00000A"/>
      <w:sz w:val="28"/>
    </w:rPr>
  </w:style>
  <w:style w:type="character" w:customStyle="1" w:styleId="CharAttribute278">
    <w:name w:val="CharAttribute278"/>
    <w:rsid w:val="001F2B1F"/>
    <w:rPr>
      <w:rFonts w:ascii="Times New Roman" w:eastAsia="Times New Roman"/>
      <w:color w:val="00000A"/>
      <w:sz w:val="28"/>
    </w:rPr>
  </w:style>
  <w:style w:type="character" w:customStyle="1" w:styleId="CharAttribute279">
    <w:name w:val="CharAttribute279"/>
    <w:rsid w:val="001F2B1F"/>
    <w:rPr>
      <w:rFonts w:ascii="Times New Roman" w:eastAsia="Times New Roman"/>
      <w:color w:val="00000A"/>
      <w:sz w:val="28"/>
    </w:rPr>
  </w:style>
  <w:style w:type="character" w:customStyle="1" w:styleId="CharAttribute280">
    <w:name w:val="CharAttribute280"/>
    <w:rsid w:val="001F2B1F"/>
    <w:rPr>
      <w:rFonts w:ascii="Times New Roman" w:eastAsia="Times New Roman"/>
      <w:color w:val="00000A"/>
      <w:sz w:val="28"/>
    </w:rPr>
  </w:style>
  <w:style w:type="character" w:customStyle="1" w:styleId="CharAttribute281">
    <w:name w:val="CharAttribute281"/>
    <w:rsid w:val="001F2B1F"/>
    <w:rPr>
      <w:rFonts w:ascii="Times New Roman" w:eastAsia="Times New Roman"/>
      <w:color w:val="00000A"/>
      <w:sz w:val="28"/>
    </w:rPr>
  </w:style>
  <w:style w:type="character" w:customStyle="1" w:styleId="CharAttribute282">
    <w:name w:val="CharAttribute282"/>
    <w:rsid w:val="001F2B1F"/>
    <w:rPr>
      <w:rFonts w:ascii="Times New Roman" w:eastAsia="Times New Roman"/>
      <w:color w:val="00000A"/>
      <w:sz w:val="28"/>
    </w:rPr>
  </w:style>
  <w:style w:type="character" w:customStyle="1" w:styleId="CharAttribute283">
    <w:name w:val="CharAttribute283"/>
    <w:rsid w:val="001F2B1F"/>
    <w:rPr>
      <w:rFonts w:ascii="Times New Roman" w:eastAsia="Times New Roman"/>
      <w:i/>
      <w:color w:val="00000A"/>
      <w:sz w:val="28"/>
    </w:rPr>
  </w:style>
  <w:style w:type="character" w:customStyle="1" w:styleId="CharAttribute284">
    <w:name w:val="CharAttribute284"/>
    <w:rsid w:val="001F2B1F"/>
    <w:rPr>
      <w:rFonts w:ascii="Times New Roman" w:eastAsia="Times New Roman"/>
      <w:sz w:val="28"/>
    </w:rPr>
  </w:style>
  <w:style w:type="character" w:customStyle="1" w:styleId="CharAttribute285">
    <w:name w:val="CharAttribute285"/>
    <w:rsid w:val="001F2B1F"/>
    <w:rPr>
      <w:rFonts w:ascii="Times New Roman" w:eastAsia="Times New Roman"/>
      <w:sz w:val="28"/>
    </w:rPr>
  </w:style>
  <w:style w:type="character" w:customStyle="1" w:styleId="CharAttribute286">
    <w:name w:val="CharAttribute286"/>
    <w:rsid w:val="001F2B1F"/>
    <w:rPr>
      <w:rFonts w:ascii="Times New Roman" w:eastAsia="Times New Roman"/>
      <w:sz w:val="28"/>
    </w:rPr>
  </w:style>
  <w:style w:type="character" w:customStyle="1" w:styleId="CharAttribute287">
    <w:name w:val="CharAttribute287"/>
    <w:rsid w:val="001F2B1F"/>
    <w:rPr>
      <w:rFonts w:ascii="Times New Roman" w:eastAsia="Times New Roman"/>
      <w:sz w:val="28"/>
    </w:rPr>
  </w:style>
  <w:style w:type="character" w:customStyle="1" w:styleId="CharAttribute288">
    <w:name w:val="CharAttribute288"/>
    <w:rsid w:val="001F2B1F"/>
    <w:rPr>
      <w:rFonts w:ascii="Times New Roman" w:eastAsia="Times New Roman"/>
      <w:sz w:val="28"/>
    </w:rPr>
  </w:style>
  <w:style w:type="character" w:customStyle="1" w:styleId="CharAttribute289">
    <w:name w:val="CharAttribute289"/>
    <w:rsid w:val="001F2B1F"/>
    <w:rPr>
      <w:rFonts w:ascii="Times New Roman" w:eastAsia="Times New Roman"/>
      <w:sz w:val="28"/>
    </w:rPr>
  </w:style>
  <w:style w:type="character" w:customStyle="1" w:styleId="CharAttribute290">
    <w:name w:val="CharAttribute290"/>
    <w:rsid w:val="001F2B1F"/>
    <w:rPr>
      <w:rFonts w:ascii="Times New Roman" w:eastAsia="Times New Roman"/>
      <w:sz w:val="28"/>
    </w:rPr>
  </w:style>
  <w:style w:type="character" w:customStyle="1" w:styleId="CharAttribute291">
    <w:name w:val="CharAttribute291"/>
    <w:rsid w:val="001F2B1F"/>
    <w:rPr>
      <w:rFonts w:ascii="Times New Roman" w:eastAsia="Times New Roman"/>
      <w:sz w:val="28"/>
    </w:rPr>
  </w:style>
  <w:style w:type="character" w:customStyle="1" w:styleId="CharAttribute292">
    <w:name w:val="CharAttribute292"/>
    <w:rsid w:val="001F2B1F"/>
    <w:rPr>
      <w:rFonts w:ascii="Times New Roman" w:eastAsia="Times New Roman"/>
      <w:sz w:val="28"/>
    </w:rPr>
  </w:style>
  <w:style w:type="character" w:customStyle="1" w:styleId="CharAttribute293">
    <w:name w:val="CharAttribute293"/>
    <w:rsid w:val="001F2B1F"/>
    <w:rPr>
      <w:rFonts w:ascii="Times New Roman" w:eastAsia="Times New Roman"/>
      <w:sz w:val="28"/>
    </w:rPr>
  </w:style>
  <w:style w:type="character" w:customStyle="1" w:styleId="CharAttribute294">
    <w:name w:val="CharAttribute294"/>
    <w:rsid w:val="001F2B1F"/>
    <w:rPr>
      <w:rFonts w:ascii="Times New Roman" w:eastAsia="Times New Roman"/>
      <w:sz w:val="28"/>
    </w:rPr>
  </w:style>
  <w:style w:type="character" w:customStyle="1" w:styleId="CharAttribute295">
    <w:name w:val="CharAttribute295"/>
    <w:rsid w:val="001F2B1F"/>
    <w:rPr>
      <w:rFonts w:ascii="Times New Roman" w:eastAsia="Times New Roman"/>
      <w:sz w:val="28"/>
    </w:rPr>
  </w:style>
  <w:style w:type="character" w:customStyle="1" w:styleId="CharAttribute296">
    <w:name w:val="CharAttribute296"/>
    <w:rsid w:val="001F2B1F"/>
    <w:rPr>
      <w:rFonts w:ascii="Times New Roman" w:eastAsia="Times New Roman"/>
      <w:sz w:val="28"/>
    </w:rPr>
  </w:style>
  <w:style w:type="character" w:customStyle="1" w:styleId="CharAttribute297">
    <w:name w:val="CharAttribute297"/>
    <w:rsid w:val="001F2B1F"/>
    <w:rPr>
      <w:rFonts w:ascii="Times New Roman" w:eastAsia="Times New Roman"/>
      <w:sz w:val="28"/>
    </w:rPr>
  </w:style>
  <w:style w:type="character" w:customStyle="1" w:styleId="CharAttribute298">
    <w:name w:val="CharAttribute298"/>
    <w:rsid w:val="001F2B1F"/>
    <w:rPr>
      <w:rFonts w:ascii="Times New Roman" w:eastAsia="Times New Roman"/>
      <w:sz w:val="28"/>
    </w:rPr>
  </w:style>
  <w:style w:type="character" w:customStyle="1" w:styleId="CharAttribute299">
    <w:name w:val="CharAttribute299"/>
    <w:rsid w:val="001F2B1F"/>
    <w:rPr>
      <w:rFonts w:ascii="Times New Roman" w:eastAsia="Times New Roman"/>
      <w:sz w:val="28"/>
    </w:rPr>
  </w:style>
  <w:style w:type="character" w:customStyle="1" w:styleId="CharAttribute300">
    <w:name w:val="CharAttribute300"/>
    <w:rsid w:val="001F2B1F"/>
    <w:rPr>
      <w:rFonts w:ascii="Times New Roman" w:eastAsia="Times New Roman"/>
      <w:color w:val="00000A"/>
      <w:sz w:val="28"/>
    </w:rPr>
  </w:style>
  <w:style w:type="character" w:customStyle="1" w:styleId="CharAttribute301">
    <w:name w:val="CharAttribute301"/>
    <w:rsid w:val="001F2B1F"/>
    <w:rPr>
      <w:rFonts w:ascii="Times New Roman" w:eastAsia="Times New Roman"/>
      <w:color w:val="00000A"/>
      <w:sz w:val="28"/>
    </w:rPr>
  </w:style>
  <w:style w:type="character" w:customStyle="1" w:styleId="CharAttribute303">
    <w:name w:val="CharAttribute303"/>
    <w:rsid w:val="001F2B1F"/>
    <w:rPr>
      <w:rFonts w:ascii="Times New Roman" w:eastAsia="Times New Roman"/>
      <w:b/>
      <w:sz w:val="28"/>
    </w:rPr>
  </w:style>
  <w:style w:type="character" w:customStyle="1" w:styleId="CharAttribute304">
    <w:name w:val="CharAttribute304"/>
    <w:rsid w:val="001F2B1F"/>
    <w:rPr>
      <w:rFonts w:ascii="Times New Roman" w:eastAsia="Times New Roman"/>
      <w:sz w:val="28"/>
    </w:rPr>
  </w:style>
  <w:style w:type="character" w:customStyle="1" w:styleId="CharAttribute305">
    <w:name w:val="CharAttribute305"/>
    <w:rsid w:val="001F2B1F"/>
    <w:rPr>
      <w:rFonts w:ascii="Times New Roman" w:eastAsia="Times New Roman"/>
      <w:sz w:val="28"/>
    </w:rPr>
  </w:style>
  <w:style w:type="character" w:customStyle="1" w:styleId="CharAttribute306">
    <w:name w:val="CharAttribute306"/>
    <w:rsid w:val="001F2B1F"/>
    <w:rPr>
      <w:rFonts w:ascii="Times New Roman" w:eastAsia="Times New Roman"/>
      <w:sz w:val="28"/>
    </w:rPr>
  </w:style>
  <w:style w:type="character" w:customStyle="1" w:styleId="CharAttribute307">
    <w:name w:val="CharAttribute307"/>
    <w:rsid w:val="001F2B1F"/>
    <w:rPr>
      <w:rFonts w:ascii="Times New Roman" w:eastAsia="Times New Roman"/>
      <w:sz w:val="28"/>
    </w:rPr>
  </w:style>
  <w:style w:type="character" w:customStyle="1" w:styleId="CharAttribute308">
    <w:name w:val="CharAttribute308"/>
    <w:rsid w:val="001F2B1F"/>
    <w:rPr>
      <w:rFonts w:ascii="Times New Roman" w:eastAsia="Times New Roman"/>
      <w:sz w:val="28"/>
    </w:rPr>
  </w:style>
  <w:style w:type="character" w:customStyle="1" w:styleId="CharAttribute309">
    <w:name w:val="CharAttribute309"/>
    <w:rsid w:val="001F2B1F"/>
    <w:rPr>
      <w:rFonts w:ascii="Times New Roman" w:eastAsia="Times New Roman"/>
      <w:sz w:val="28"/>
    </w:rPr>
  </w:style>
  <w:style w:type="character" w:customStyle="1" w:styleId="CharAttribute310">
    <w:name w:val="CharAttribute310"/>
    <w:rsid w:val="001F2B1F"/>
    <w:rPr>
      <w:rFonts w:ascii="Times New Roman" w:eastAsia="Times New Roman"/>
      <w:sz w:val="28"/>
    </w:rPr>
  </w:style>
  <w:style w:type="character" w:customStyle="1" w:styleId="CharAttribute311">
    <w:name w:val="CharAttribute311"/>
    <w:rsid w:val="001F2B1F"/>
    <w:rPr>
      <w:rFonts w:ascii="Times New Roman" w:eastAsia="Times New Roman"/>
      <w:sz w:val="28"/>
    </w:rPr>
  </w:style>
  <w:style w:type="character" w:customStyle="1" w:styleId="CharAttribute312">
    <w:name w:val="CharAttribute312"/>
    <w:rsid w:val="001F2B1F"/>
    <w:rPr>
      <w:rFonts w:ascii="Times New Roman" w:eastAsia="Times New Roman"/>
      <w:sz w:val="28"/>
    </w:rPr>
  </w:style>
  <w:style w:type="character" w:customStyle="1" w:styleId="CharAttribute313">
    <w:name w:val="CharAttribute313"/>
    <w:rsid w:val="001F2B1F"/>
    <w:rPr>
      <w:rFonts w:ascii="Times New Roman" w:eastAsia="Times New Roman"/>
      <w:sz w:val="28"/>
    </w:rPr>
  </w:style>
  <w:style w:type="character" w:customStyle="1" w:styleId="CharAttribute314">
    <w:name w:val="CharAttribute314"/>
    <w:rsid w:val="001F2B1F"/>
    <w:rPr>
      <w:rFonts w:ascii="Times New Roman" w:eastAsia="Times New Roman"/>
      <w:sz w:val="28"/>
    </w:rPr>
  </w:style>
  <w:style w:type="character" w:customStyle="1" w:styleId="CharAttribute315">
    <w:name w:val="CharAttribute315"/>
    <w:rsid w:val="001F2B1F"/>
    <w:rPr>
      <w:rFonts w:ascii="Times New Roman" w:eastAsia="Times New Roman"/>
      <w:sz w:val="28"/>
    </w:rPr>
  </w:style>
  <w:style w:type="character" w:customStyle="1" w:styleId="CharAttribute316">
    <w:name w:val="CharAttribute316"/>
    <w:rsid w:val="001F2B1F"/>
    <w:rPr>
      <w:rFonts w:ascii="Times New Roman" w:eastAsia="Times New Roman"/>
      <w:sz w:val="28"/>
    </w:rPr>
  </w:style>
  <w:style w:type="character" w:customStyle="1" w:styleId="CharAttribute317">
    <w:name w:val="CharAttribute317"/>
    <w:rsid w:val="001F2B1F"/>
    <w:rPr>
      <w:rFonts w:ascii="Times New Roman" w:eastAsia="Times New Roman"/>
      <w:sz w:val="28"/>
    </w:rPr>
  </w:style>
  <w:style w:type="character" w:customStyle="1" w:styleId="CharAttribute318">
    <w:name w:val="CharAttribute318"/>
    <w:rsid w:val="001F2B1F"/>
    <w:rPr>
      <w:rFonts w:ascii="Times New Roman" w:eastAsia="Times New Roman"/>
      <w:sz w:val="28"/>
    </w:rPr>
  </w:style>
  <w:style w:type="character" w:customStyle="1" w:styleId="CharAttribute319">
    <w:name w:val="CharAttribute319"/>
    <w:rsid w:val="001F2B1F"/>
    <w:rPr>
      <w:rFonts w:ascii="Times New Roman" w:eastAsia="Times New Roman"/>
      <w:sz w:val="28"/>
    </w:rPr>
  </w:style>
  <w:style w:type="character" w:customStyle="1" w:styleId="CharAttribute320">
    <w:name w:val="CharAttribute320"/>
    <w:rsid w:val="001F2B1F"/>
    <w:rPr>
      <w:rFonts w:ascii="Times New Roman" w:eastAsia="Times New Roman"/>
      <w:sz w:val="28"/>
    </w:rPr>
  </w:style>
  <w:style w:type="character" w:customStyle="1" w:styleId="CharAttribute321">
    <w:name w:val="CharAttribute321"/>
    <w:rsid w:val="001F2B1F"/>
    <w:rPr>
      <w:rFonts w:ascii="Times New Roman" w:eastAsia="Times New Roman"/>
      <w:sz w:val="28"/>
    </w:rPr>
  </w:style>
  <w:style w:type="character" w:customStyle="1" w:styleId="CharAttribute322">
    <w:name w:val="CharAttribute322"/>
    <w:rsid w:val="001F2B1F"/>
    <w:rPr>
      <w:rFonts w:ascii="Times New Roman" w:eastAsia="Times New Roman"/>
      <w:sz w:val="28"/>
    </w:rPr>
  </w:style>
  <w:style w:type="character" w:customStyle="1" w:styleId="CharAttribute323">
    <w:name w:val="CharAttribute323"/>
    <w:rsid w:val="001F2B1F"/>
    <w:rPr>
      <w:rFonts w:ascii="Times New Roman" w:eastAsia="Times New Roman"/>
      <w:sz w:val="28"/>
    </w:rPr>
  </w:style>
  <w:style w:type="character" w:customStyle="1" w:styleId="CharAttribute324">
    <w:name w:val="CharAttribute324"/>
    <w:rsid w:val="001F2B1F"/>
    <w:rPr>
      <w:rFonts w:ascii="Times New Roman" w:eastAsia="Times New Roman"/>
      <w:sz w:val="28"/>
    </w:rPr>
  </w:style>
  <w:style w:type="character" w:customStyle="1" w:styleId="CharAttribute325">
    <w:name w:val="CharAttribute325"/>
    <w:rsid w:val="001F2B1F"/>
    <w:rPr>
      <w:rFonts w:ascii="Times New Roman" w:eastAsia="Times New Roman"/>
      <w:sz w:val="28"/>
    </w:rPr>
  </w:style>
  <w:style w:type="character" w:customStyle="1" w:styleId="CharAttribute326">
    <w:name w:val="CharAttribute326"/>
    <w:rsid w:val="001F2B1F"/>
    <w:rPr>
      <w:rFonts w:ascii="Times New Roman" w:eastAsia="Times New Roman"/>
      <w:sz w:val="28"/>
    </w:rPr>
  </w:style>
  <w:style w:type="character" w:customStyle="1" w:styleId="CharAttribute327">
    <w:name w:val="CharAttribute327"/>
    <w:rsid w:val="001F2B1F"/>
    <w:rPr>
      <w:rFonts w:ascii="Times New Roman" w:eastAsia="Times New Roman"/>
      <w:sz w:val="28"/>
    </w:rPr>
  </w:style>
  <w:style w:type="character" w:customStyle="1" w:styleId="CharAttribute328">
    <w:name w:val="CharAttribute328"/>
    <w:rsid w:val="001F2B1F"/>
    <w:rPr>
      <w:rFonts w:ascii="Times New Roman" w:eastAsia="Times New Roman"/>
      <w:sz w:val="28"/>
    </w:rPr>
  </w:style>
  <w:style w:type="character" w:customStyle="1" w:styleId="CharAttribute329">
    <w:name w:val="CharAttribute329"/>
    <w:rsid w:val="001F2B1F"/>
    <w:rPr>
      <w:rFonts w:ascii="Times New Roman" w:eastAsia="Times New Roman"/>
      <w:sz w:val="28"/>
    </w:rPr>
  </w:style>
  <w:style w:type="character" w:customStyle="1" w:styleId="CharAttribute330">
    <w:name w:val="CharAttribute330"/>
    <w:rsid w:val="001F2B1F"/>
    <w:rPr>
      <w:rFonts w:ascii="Times New Roman" w:eastAsia="Times New Roman"/>
      <w:sz w:val="28"/>
    </w:rPr>
  </w:style>
  <w:style w:type="character" w:customStyle="1" w:styleId="CharAttribute331">
    <w:name w:val="CharAttribute331"/>
    <w:rsid w:val="001F2B1F"/>
    <w:rPr>
      <w:rFonts w:ascii="Times New Roman" w:eastAsia="Times New Roman"/>
      <w:sz w:val="28"/>
    </w:rPr>
  </w:style>
  <w:style w:type="character" w:customStyle="1" w:styleId="CharAttribute332">
    <w:name w:val="CharAttribute332"/>
    <w:rsid w:val="001F2B1F"/>
    <w:rPr>
      <w:rFonts w:ascii="Times New Roman" w:eastAsia="Times New Roman"/>
      <w:sz w:val="28"/>
    </w:rPr>
  </w:style>
  <w:style w:type="character" w:customStyle="1" w:styleId="CharAttribute333">
    <w:name w:val="CharAttribute333"/>
    <w:rsid w:val="001F2B1F"/>
    <w:rPr>
      <w:rFonts w:ascii="Times New Roman" w:eastAsia="Times New Roman"/>
      <w:sz w:val="28"/>
    </w:rPr>
  </w:style>
  <w:style w:type="character" w:customStyle="1" w:styleId="CharAttribute334">
    <w:name w:val="CharAttribute334"/>
    <w:rsid w:val="001F2B1F"/>
    <w:rPr>
      <w:rFonts w:ascii="Times New Roman" w:eastAsia="Times New Roman"/>
      <w:sz w:val="28"/>
    </w:rPr>
  </w:style>
  <w:style w:type="character" w:customStyle="1" w:styleId="CharAttribute335">
    <w:name w:val="CharAttribute335"/>
    <w:rsid w:val="001F2B1F"/>
    <w:rPr>
      <w:rFonts w:ascii="Times New Roman" w:eastAsia="Times New Roman"/>
      <w:sz w:val="28"/>
    </w:rPr>
  </w:style>
  <w:style w:type="character" w:customStyle="1" w:styleId="CharAttribute514">
    <w:name w:val="CharAttribute514"/>
    <w:rsid w:val="001F2B1F"/>
    <w:rPr>
      <w:rFonts w:ascii="Times New Roman" w:eastAsia="Times New Roman"/>
      <w:sz w:val="28"/>
    </w:rPr>
  </w:style>
  <w:style w:type="character" w:customStyle="1" w:styleId="CharAttribute520">
    <w:name w:val="CharAttribute520"/>
    <w:rsid w:val="001F2B1F"/>
    <w:rPr>
      <w:rFonts w:ascii="Times New Roman" w:eastAsia="Times New Roman"/>
      <w:sz w:val="28"/>
    </w:rPr>
  </w:style>
  <w:style w:type="character" w:customStyle="1" w:styleId="CharAttribute521">
    <w:name w:val="CharAttribute521"/>
    <w:rsid w:val="001F2B1F"/>
    <w:rPr>
      <w:rFonts w:ascii="Times New Roman" w:eastAsia="Times New Roman"/>
      <w:i/>
      <w:sz w:val="28"/>
    </w:rPr>
  </w:style>
  <w:style w:type="character" w:customStyle="1" w:styleId="CharAttribute548">
    <w:name w:val="CharAttribute548"/>
    <w:rsid w:val="001F2B1F"/>
    <w:rPr>
      <w:rFonts w:ascii="Times New Roman" w:eastAsia="Times New Roman"/>
      <w:sz w:val="24"/>
    </w:rPr>
  </w:style>
  <w:style w:type="paragraph" w:customStyle="1" w:styleId="ParaAttribute10">
    <w:name w:val="ParaAttribute10"/>
    <w:uiPriority w:val="99"/>
    <w:rsid w:val="001F2B1F"/>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1F2B1F"/>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1F2B1F"/>
    <w:rPr>
      <w:rFonts w:ascii="Times New Roman" w:eastAsia="Times New Roman"/>
      <w:i/>
      <w:sz w:val="22"/>
    </w:rPr>
  </w:style>
  <w:style w:type="character" w:customStyle="1" w:styleId="CharAttribute526">
    <w:name w:val="CharAttribute526"/>
    <w:rsid w:val="001F2B1F"/>
    <w:rPr>
      <w:rFonts w:ascii="Times New Roman" w:eastAsia="Times New Roman"/>
      <w:sz w:val="28"/>
    </w:rPr>
  </w:style>
  <w:style w:type="character" w:customStyle="1" w:styleId="CharAttribute534">
    <w:name w:val="CharAttribute534"/>
    <w:rsid w:val="001F2B1F"/>
    <w:rPr>
      <w:rFonts w:ascii="Times New Roman" w:eastAsia="Times New Roman"/>
      <w:sz w:val="24"/>
    </w:rPr>
  </w:style>
  <w:style w:type="character" w:customStyle="1" w:styleId="CharAttribute4">
    <w:name w:val="CharAttribute4"/>
    <w:uiPriority w:val="99"/>
    <w:rsid w:val="001F2B1F"/>
    <w:rPr>
      <w:rFonts w:ascii="Times New Roman" w:eastAsia="Batang" w:hAnsi="Batang"/>
      <w:i/>
      <w:sz w:val="28"/>
    </w:rPr>
  </w:style>
  <w:style w:type="character" w:customStyle="1" w:styleId="CharAttribute10">
    <w:name w:val="CharAttribute10"/>
    <w:uiPriority w:val="99"/>
    <w:rsid w:val="001F2B1F"/>
    <w:rPr>
      <w:rFonts w:ascii="Times New Roman" w:eastAsia="Times New Roman" w:hAnsi="Times New Roman"/>
      <w:b/>
      <w:sz w:val="28"/>
    </w:rPr>
  </w:style>
  <w:style w:type="character" w:customStyle="1" w:styleId="CharAttribute11">
    <w:name w:val="CharAttribute11"/>
    <w:rsid w:val="001F2B1F"/>
    <w:rPr>
      <w:rFonts w:ascii="Times New Roman" w:eastAsia="Batang" w:hAnsi="Batang"/>
      <w:i/>
      <w:color w:val="00000A"/>
      <w:sz w:val="28"/>
    </w:rPr>
  </w:style>
  <w:style w:type="character" w:customStyle="1" w:styleId="CharAttribute498">
    <w:name w:val="CharAttribute498"/>
    <w:rsid w:val="001F2B1F"/>
    <w:rPr>
      <w:rFonts w:ascii="Times New Roman" w:eastAsia="Times New Roman"/>
      <w:sz w:val="28"/>
    </w:rPr>
  </w:style>
  <w:style w:type="character" w:customStyle="1" w:styleId="CharAttribute499">
    <w:name w:val="CharAttribute499"/>
    <w:rsid w:val="001F2B1F"/>
    <w:rPr>
      <w:rFonts w:ascii="Times New Roman" w:eastAsia="Times New Roman"/>
      <w:i/>
      <w:sz w:val="28"/>
      <w:u w:val="single"/>
    </w:rPr>
  </w:style>
  <w:style w:type="character" w:customStyle="1" w:styleId="CharAttribute500">
    <w:name w:val="CharAttribute500"/>
    <w:rsid w:val="001F2B1F"/>
    <w:rPr>
      <w:rFonts w:ascii="Times New Roman" w:eastAsia="Times New Roman"/>
      <w:sz w:val="28"/>
    </w:rPr>
  </w:style>
  <w:style w:type="table" w:customStyle="1" w:styleId="DefaultTable">
    <w:name w:val="Default Table"/>
    <w:rsid w:val="001F2B1F"/>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1F2B1F"/>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2"/>
    <w:rsid w:val="001F2B1F"/>
  </w:style>
  <w:style w:type="paragraph" w:customStyle="1" w:styleId="ParaAttribute7">
    <w:name w:val="ParaAttribute7"/>
    <w:rsid w:val="001F2B1F"/>
    <w:pPr>
      <w:spacing w:after="0" w:line="240" w:lineRule="auto"/>
      <w:ind w:firstLine="851"/>
      <w:jc w:val="center"/>
    </w:pPr>
    <w:rPr>
      <w:rFonts w:ascii="Times New Roman" w:eastAsia="№Е" w:hAnsi="Times New Roman" w:cs="Times New Roman"/>
      <w:sz w:val="20"/>
      <w:szCs w:val="20"/>
    </w:rPr>
  </w:style>
  <w:style w:type="paragraph" w:customStyle="1" w:styleId="ParaAttribute2">
    <w:name w:val="ParaAttribute2"/>
    <w:rsid w:val="001F2B1F"/>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rsid w:val="001F2B1F"/>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1F2B1F"/>
    <w:pPr>
      <w:widowControl w:val="0"/>
      <w:wordWrap w:val="0"/>
      <w:spacing w:after="0" w:line="240" w:lineRule="auto"/>
      <w:ind w:right="-1"/>
      <w:jc w:val="both"/>
    </w:pPr>
    <w:rPr>
      <w:rFonts w:ascii="Times New Roman" w:eastAsia="№Е" w:hAnsi="Times New Roman" w:cs="Times New Roman"/>
      <w:sz w:val="20"/>
      <w:szCs w:val="20"/>
    </w:rPr>
  </w:style>
  <w:style w:type="character" w:customStyle="1" w:styleId="CharAttribute6">
    <w:name w:val="CharAttribute6"/>
    <w:rsid w:val="001F2B1F"/>
    <w:rPr>
      <w:rFonts w:ascii="Times New Roman" w:eastAsia="Batang" w:hAnsi="Batang" w:cs="Times New Roman" w:hint="default"/>
      <w:color w:val="0000FF"/>
      <w:sz w:val="28"/>
      <w:u w:val="single"/>
    </w:rPr>
  </w:style>
  <w:style w:type="character" w:customStyle="1" w:styleId="CharAttribute5">
    <w:name w:val="CharAttribute5"/>
    <w:rsid w:val="001F2B1F"/>
    <w:rPr>
      <w:rFonts w:ascii="Batang" w:eastAsia="Times New Roman" w:hAnsi="Times New Roman" w:hint="eastAsia"/>
      <w:sz w:val="28"/>
    </w:rPr>
  </w:style>
  <w:style w:type="paragraph" w:customStyle="1" w:styleId="c0">
    <w:name w:val="c0"/>
    <w:basedOn w:val="a1"/>
    <w:rsid w:val="001F2B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f0">
    <w:name w:val="Основной текст + Не полужирный"/>
    <w:rsid w:val="001F2B1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numbering" w:customStyle="1" w:styleId="3f4">
    <w:name w:val="Нет списка3"/>
    <w:next w:val="a4"/>
    <w:uiPriority w:val="99"/>
    <w:semiHidden/>
    <w:unhideWhenUsed/>
    <w:rsid w:val="001F2B1F"/>
  </w:style>
  <w:style w:type="table" w:customStyle="1" w:styleId="TableNormal1">
    <w:name w:val="Table Normal1"/>
    <w:uiPriority w:val="2"/>
    <w:semiHidden/>
    <w:unhideWhenUsed/>
    <w:qFormat/>
    <w:rsid w:val="001F2B1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22">
    <w:name w:val="Нет списка12"/>
    <w:next w:val="a4"/>
    <w:semiHidden/>
    <w:rsid w:val="001F2B1F"/>
  </w:style>
  <w:style w:type="table" w:customStyle="1" w:styleId="DefaultTable1">
    <w:name w:val="Default Table1"/>
    <w:rsid w:val="001F2B1F"/>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
    <w:basedOn w:val="a3"/>
    <w:next w:val="aff4"/>
    <w:rsid w:val="001F2B1F"/>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3"/>
    <w:next w:val="aff4"/>
    <w:uiPriority w:val="39"/>
    <w:rsid w:val="001F2B1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9">
    <w:name w:val="Основной текст (2)_"/>
    <w:basedOn w:val="a2"/>
    <w:link w:val="2fa"/>
    <w:rsid w:val="001F2B1F"/>
    <w:rPr>
      <w:rFonts w:ascii="Times New Roman" w:eastAsia="Times New Roman" w:hAnsi="Times New Roman" w:cs="Times New Roman"/>
      <w:shd w:val="clear" w:color="auto" w:fill="FFFFFF"/>
    </w:rPr>
  </w:style>
  <w:style w:type="paragraph" w:customStyle="1" w:styleId="2fa">
    <w:name w:val="Основной текст (2)"/>
    <w:basedOn w:val="a1"/>
    <w:link w:val="2f9"/>
    <w:rsid w:val="001F2B1F"/>
    <w:pPr>
      <w:widowControl w:val="0"/>
      <w:shd w:val="clear" w:color="auto" w:fill="FFFFFF"/>
      <w:spacing w:after="360" w:line="0" w:lineRule="atLeast"/>
      <w:jc w:val="right"/>
    </w:pPr>
    <w:rPr>
      <w:rFonts w:ascii="Times New Roman" w:eastAsia="Times New Roman" w:hAnsi="Times New Roman" w:cs="Times New Roman"/>
    </w:rPr>
  </w:style>
  <w:style w:type="character" w:customStyle="1" w:styleId="2fb">
    <w:name w:val="Основной текст (2) + Полужирный"/>
    <w:basedOn w:val="2f9"/>
    <w:rsid w:val="001F2B1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c">
    <w:name w:val="Основной текст (2) + Полужирный;Курсив"/>
    <w:basedOn w:val="2f9"/>
    <w:rsid w:val="001F2B1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fe">
    <w:name w:val="Заголовок №1 + Не полужирный"/>
    <w:basedOn w:val="1f5"/>
    <w:rsid w:val="001F2B1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ff">
    <w:name w:val="Заголовок №1 + Курсив"/>
    <w:basedOn w:val="1f5"/>
    <w:rsid w:val="001F2B1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54">
    <w:name w:val="Основной текст (5)_"/>
    <w:basedOn w:val="a2"/>
    <w:link w:val="55"/>
    <w:rsid w:val="001F2B1F"/>
    <w:rPr>
      <w:rFonts w:ascii="Times New Roman" w:eastAsia="Times New Roman" w:hAnsi="Times New Roman" w:cs="Times New Roman"/>
      <w:b/>
      <w:bCs/>
      <w:i/>
      <w:iCs/>
      <w:shd w:val="clear" w:color="auto" w:fill="FFFFFF"/>
    </w:rPr>
  </w:style>
  <w:style w:type="paragraph" w:customStyle="1" w:styleId="55">
    <w:name w:val="Основной текст (5)"/>
    <w:basedOn w:val="a1"/>
    <w:link w:val="54"/>
    <w:rsid w:val="001F2B1F"/>
    <w:pPr>
      <w:widowControl w:val="0"/>
      <w:shd w:val="clear" w:color="auto" w:fill="FFFFFF"/>
      <w:spacing w:after="0" w:line="413" w:lineRule="exact"/>
    </w:pPr>
    <w:rPr>
      <w:rFonts w:ascii="Times New Roman" w:eastAsia="Times New Roman" w:hAnsi="Times New Roman" w:cs="Times New Roman"/>
      <w:b/>
      <w:bCs/>
      <w:i/>
      <w:iCs/>
    </w:rPr>
  </w:style>
  <w:style w:type="paragraph" w:customStyle="1" w:styleId="114">
    <w:name w:val="Заголовок 11"/>
    <w:basedOn w:val="a1"/>
    <w:uiPriority w:val="1"/>
    <w:qFormat/>
    <w:rsid w:val="001F2B1F"/>
    <w:pPr>
      <w:widowControl w:val="0"/>
      <w:autoSpaceDE w:val="0"/>
      <w:autoSpaceDN w:val="0"/>
      <w:spacing w:before="70" w:after="0" w:line="240" w:lineRule="auto"/>
      <w:ind w:left="6519" w:right="2234"/>
      <w:jc w:val="center"/>
      <w:outlineLvl w:val="1"/>
    </w:pPr>
    <w:rPr>
      <w:rFonts w:ascii="Times New Roman" w:eastAsia="Times New Roman" w:hAnsi="Times New Roman" w:cs="Times New Roman"/>
      <w:b/>
      <w:bCs/>
      <w:sz w:val="72"/>
      <w:szCs w:val="72"/>
      <w:lang w:eastAsia="en-US"/>
    </w:rPr>
  </w:style>
  <w:style w:type="paragraph" w:customStyle="1" w:styleId="214">
    <w:name w:val="Заголовок 21"/>
    <w:basedOn w:val="a1"/>
    <w:uiPriority w:val="1"/>
    <w:qFormat/>
    <w:rsid w:val="001F2B1F"/>
    <w:pPr>
      <w:widowControl w:val="0"/>
      <w:autoSpaceDE w:val="0"/>
      <w:autoSpaceDN w:val="0"/>
      <w:spacing w:before="90" w:after="0" w:line="240" w:lineRule="auto"/>
      <w:ind w:left="1540" w:right="2234"/>
      <w:jc w:val="center"/>
      <w:outlineLvl w:val="2"/>
    </w:pPr>
    <w:rPr>
      <w:rFonts w:ascii="Times New Roman" w:eastAsia="Times New Roman" w:hAnsi="Times New Roman" w:cs="Times New Roman"/>
      <w:b/>
      <w:bCs/>
      <w:sz w:val="24"/>
      <w:szCs w:val="24"/>
      <w:lang w:eastAsia="en-US"/>
    </w:rPr>
  </w:style>
  <w:style w:type="character" w:customStyle="1" w:styleId="fontstyle01">
    <w:name w:val="fontstyle01"/>
    <w:basedOn w:val="a2"/>
    <w:rsid w:val="001F2B1F"/>
    <w:rPr>
      <w:rFonts w:ascii="LiberationSerif" w:hAnsi="LiberationSerif" w:hint="default"/>
      <w:b w:val="0"/>
      <w:bCs w:val="0"/>
      <w:i w:val="0"/>
      <w:iCs w:val="0"/>
      <w:color w:val="000000"/>
      <w:sz w:val="28"/>
      <w:szCs w:val="28"/>
    </w:rPr>
  </w:style>
  <w:style w:type="character" w:customStyle="1" w:styleId="3f5">
    <w:name w:val="Подпись к таблице3"/>
    <w:rsid w:val="0073296B"/>
    <w:rPr>
      <w:rFonts w:ascii="Times New Roman" w:hAnsi="Times New Roman" w:cs="Times New Roman"/>
      <w:b w:val="0"/>
      <w:bCs w:val="0"/>
      <w:noProof/>
      <w:spacing w:val="0"/>
      <w:sz w:val="20"/>
      <w:szCs w:val="20"/>
      <w:lang w:bidi="ar-SA"/>
    </w:rPr>
  </w:style>
  <w:style w:type="character" w:customStyle="1" w:styleId="1256">
    <w:name w:val="Основной текст (12)56"/>
    <w:rsid w:val="0073296B"/>
    <w:rPr>
      <w:rFonts w:ascii="Times New Roman" w:hAnsi="Times New Roman" w:cs="Times New Roman"/>
      <w:spacing w:val="0"/>
      <w:sz w:val="19"/>
      <w:szCs w:val="19"/>
      <w:lang w:bidi="ar-SA"/>
    </w:rPr>
  </w:style>
  <w:style w:type="character" w:customStyle="1" w:styleId="1255">
    <w:name w:val="Основной текст (12)55"/>
    <w:rsid w:val="0073296B"/>
    <w:rPr>
      <w:rFonts w:ascii="Times New Roman" w:hAnsi="Times New Roman" w:cs="Times New Roman"/>
      <w:spacing w:val="0"/>
      <w:sz w:val="19"/>
      <w:szCs w:val="19"/>
      <w:lang w:bidi="ar-SA"/>
    </w:rPr>
  </w:style>
</w:styles>
</file>

<file path=word/webSettings.xml><?xml version="1.0" encoding="utf-8"?>
<w:webSettings xmlns:r="http://schemas.openxmlformats.org/officeDocument/2006/relationships" xmlns:w="http://schemas.openxmlformats.org/wordprocessingml/2006/main">
  <w:divs>
    <w:div w:id="467161997">
      <w:bodyDiv w:val="1"/>
      <w:marLeft w:val="0"/>
      <w:marRight w:val="0"/>
      <w:marTop w:val="0"/>
      <w:marBottom w:val="0"/>
      <w:divBdr>
        <w:top w:val="none" w:sz="0" w:space="0" w:color="auto"/>
        <w:left w:val="none" w:sz="0" w:space="0" w:color="auto"/>
        <w:bottom w:val="none" w:sz="0" w:space="0" w:color="auto"/>
        <w:right w:val="none" w:sz="0" w:space="0" w:color="auto"/>
      </w:divBdr>
    </w:div>
    <w:div w:id="650014570">
      <w:bodyDiv w:val="1"/>
      <w:marLeft w:val="0"/>
      <w:marRight w:val="0"/>
      <w:marTop w:val="0"/>
      <w:marBottom w:val="0"/>
      <w:divBdr>
        <w:top w:val="none" w:sz="0" w:space="0" w:color="auto"/>
        <w:left w:val="none" w:sz="0" w:space="0" w:color="auto"/>
        <w:bottom w:val="none" w:sz="0" w:space="0" w:color="auto"/>
        <w:right w:val="none" w:sz="0" w:space="0" w:color="auto"/>
      </w:divBdr>
    </w:div>
    <w:div w:id="830102312">
      <w:bodyDiv w:val="1"/>
      <w:marLeft w:val="0"/>
      <w:marRight w:val="0"/>
      <w:marTop w:val="0"/>
      <w:marBottom w:val="0"/>
      <w:divBdr>
        <w:top w:val="none" w:sz="0" w:space="0" w:color="auto"/>
        <w:left w:val="none" w:sz="0" w:space="0" w:color="auto"/>
        <w:bottom w:val="none" w:sz="0" w:space="0" w:color="auto"/>
        <w:right w:val="none" w:sz="0" w:space="0" w:color="auto"/>
      </w:divBdr>
    </w:div>
    <w:div w:id="1179781899">
      <w:bodyDiv w:val="1"/>
      <w:marLeft w:val="0"/>
      <w:marRight w:val="0"/>
      <w:marTop w:val="0"/>
      <w:marBottom w:val="0"/>
      <w:divBdr>
        <w:top w:val="none" w:sz="0" w:space="0" w:color="auto"/>
        <w:left w:val="none" w:sz="0" w:space="0" w:color="auto"/>
        <w:bottom w:val="none" w:sz="0" w:space="0" w:color="auto"/>
        <w:right w:val="none" w:sz="0" w:space="0" w:color="auto"/>
      </w:divBdr>
    </w:div>
    <w:div w:id="1344015453">
      <w:bodyDiv w:val="1"/>
      <w:marLeft w:val="0"/>
      <w:marRight w:val="0"/>
      <w:marTop w:val="0"/>
      <w:marBottom w:val="0"/>
      <w:divBdr>
        <w:top w:val="none" w:sz="0" w:space="0" w:color="auto"/>
        <w:left w:val="none" w:sz="0" w:space="0" w:color="auto"/>
        <w:bottom w:val="none" w:sz="0" w:space="0" w:color="auto"/>
        <w:right w:val="none" w:sz="0" w:space="0" w:color="auto"/>
      </w:divBdr>
    </w:div>
    <w:div w:id="190548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hyperlink" Target="consultantplus://offline/ref=7ABCF3F04028D109116B2191643291783C10185B30D08A7337CB4C146C34072F1419DDA662D0F9K8o9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ssl.gstatic.com/ui/v1/icons/mail/images/cleardot.gif" TargetMode="External"/><Relationship Id="rId24" Type="http://schemas.openxmlformats.org/officeDocument/2006/relationships/oleObject" Target="embeddings/oleObject7.bin"/><Relationship Id="rId32" Type="http://schemas.openxmlformats.org/officeDocument/2006/relationships/image" Target="media/image12.wmf"/><Relationship Id="rId37" Type="http://schemas.openxmlformats.org/officeDocument/2006/relationships/oleObject" Target="embeddings/oleObject14.bin"/><Relationship Id="rId40" Type="http://schemas.openxmlformats.org/officeDocument/2006/relationships/image" Target="media/image16.w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11.bin"/><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0EDC0-6FD4-42C7-84D9-47902479C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272</Pages>
  <Words>116344</Words>
  <Characters>663163</Characters>
  <Application>Microsoft Office Word</Application>
  <DocSecurity>0</DocSecurity>
  <Lines>5526</Lines>
  <Paragraphs>1555</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Целевой раздел основной образовательной программы </vt:lpstr>
      <vt:lpstr>среднего общего образования</vt:lpstr>
      <vt:lpstr>    </vt:lpstr>
      <vt:lpstr>    I.1. Пояснительная записка</vt:lpstr>
      <vt:lpstr>    I.2. Планируемые результаты освоения обучающимися основной образовательной прогр</vt:lpstr>
      <vt:lpstr>        </vt:lpstr>
      <vt:lpstr>        I.2.1. Планируемые личностные результаты освоения ООП</vt:lpstr>
      <vt:lpstr>        I.2.2. Планируемые метапредметные результаты освоения ООП</vt:lpstr>
      <vt:lpstr>        Основной процедурой итоговой оценки достижения метапредметных результатов являет</vt:lpstr>
      <vt:lpstr>        I.2.3. Планируемые предметные результаты освоения ООП</vt:lpstr>
    </vt:vector>
  </TitlesOfParts>
  <Company/>
  <LinksUpToDate>false</LinksUpToDate>
  <CharactersWithSpaces>777952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 Морозова</cp:lastModifiedBy>
  <cp:revision>2</cp:revision>
  <cp:lastPrinted>2021-09-24T23:17:00Z</cp:lastPrinted>
  <dcterms:created xsi:type="dcterms:W3CDTF">2022-01-14T08:18:00Z</dcterms:created>
  <dcterms:modified xsi:type="dcterms:W3CDTF">2022-01-14T08:18:00Z</dcterms:modified>
</cp:coreProperties>
</file>